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2e8cd" w14:textId="002e8c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Нұра ауданы әкімінің 2024 жылғы 16 тамыздағы № 3 "Нұра ауданының аумағында сайлау учаскелерін құру туралы" шешіміне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Нұра ауданының әкімінің 2026 жылғы 7 қазандағы № 3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Аудан әкімі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Нұра аудандық сайлау комиссиясының келісімі бойынша Нұра ауданы әкімінің 2024 жылғы 16 тамыздағы № 3 "Нұра ауданының аумағында сайлау учаскелерін құру туралы" (Нормативтік құқықтық актілерді мемлекеттік тіркеу тізілімінде № 6635-09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мен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Нұра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Муканов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Нұра аудандық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Нұра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"07"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3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Нұра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"16"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Нұра ауданының аумағындағы сайлау учаскелері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учаскесінің нөмірі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Учаске орналасқан мекенжай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Учаскенің қызмет көрсету аумағы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 кенті, Абай көшесі, 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Сейфуллин көшесі: 33, 34, 36/2, 37, 38, 38/2, 39, 41, 42, 47, 50, 52, 53/1, 53/2, 54, 55, 57, 59, 59/1, 59/2, 60, 63, 63А/1, 65, 67, 68А, 69, 70, 74/1, 74/2, 76, 78, 89, 91, 93, 97.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Тәуелсіздік көшесі: 38, 49, 59А, 61, 63/1, 63/2, 63А/1.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Талжанов көшесі: 16, 16А/2, 18, 19, 24/1, 26, 27/1, 27/2, 28, 29, 30, 32, 34/1, 34/2, 35, 37, 37/2, 38, 44, 44/18, 44/2, 44/6.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Сулейменовтер көшесі: 32, 32А, 34, 36, 37, 38, 39, 41, 43, 45, 46, 47, 48, 49, 51, 52, 54, 55, 57, 59, 61, 67, 71, 73, 75.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Айнабеков көшесі: 22, 24/1, 24/2, 25, 26, 27, 28, 28А, 29, 30, 31/1, 31/2, 31/4, 31/5, 31/6, 31/7, 33/1, 33/2, 34, 40, 41, 42, 43, 45, 46, 47, 49, 51, 52, 54, 56, 57, 58, 59, 60, 63, 67.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Герольд Бельгер көшесі: 20, 21, 22, 23, 24, 25, 26, 27, 28, 29, 30, 35, 36, 37/1, 37/2, 38, 39, 40, 41, 42, 44, 45, 46/2, 51, 53, 57, 61, 67.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Б. Ысқақов көшесі: 23, 25, 27, 31, 33, 35/1, 35/2, 39, 41, 49, 51, 53, 55, 59.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Қонаев көшесі: 1, 2, 3, 4, 5, 6, 7, 8, 10, 11, 12, 13, 14, 15, 17, 18, 20, 24, 25, 26, 27, 28, 31, 34, 36, 37, 40, 42, 44, 47/1, 47/2, 48, 50, 54, 54А, 56, 60/4, 60/8.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Абай көшесі: 12, 13, 14, 15, 15/1, 16, 18, 19, 20, 21/1, 21/2, 24, 25/1, 25/2, 26, 26/2, 26/3, 26/4, 27/2, 27/3, 27/6, 27/7, 27/9, 27/12, 27/13, 27/15, 27/16, 27/17, 27/21, 27/22, 27/23, 28, 29, 30, 30/2, 31А/5, 32/1, 34, 36, 36/2, 36/3, 36/4, 38, 42, 44, 61, 63/1, 64, 67, 68, 68В, 69, 14А/1, 25А.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К. Мыңбаев көшесі: 14, 16, 20, 22, 24, 28, 32, 34, 36, 38, 42/4, 42/6, 50/1, 50/4, 50/6, 52, 62/1, 64/1, 64/2, 74, 76.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Колодия көшесі: 3, 4, 6, 7, 8, 10, 13, 14, 16, 17, 19, 21, 22, 23/1, 23/2, 24А, 30, 31, 32, 33А, 34, 36, 37, 38А, 40, 42, 44.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көшесі: 19, 25, 29, 31/1, 31/2, 33, 35, 37, 39/1, 39/2, 43, 45, 49, 51, 51А, 53, 53А/1, 53А/2, 54, 56, 57/1, 57/2, 58, 62А, 64, 66, 71/1, 72, 74, 74/1.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Мұхтар Әуезов көшесі: 1, 3, 5, 7, 9, 17, 19, 25, 27, 29, 31, 33, 37, 43/1, 43/2, 45/1.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Бейбітшілік көшесі: 16, 17, 18А, 19, 20, 21, 26/1, 26/2, 28, 30/1, 30/2, 32, 32А, 32Б, 38, 40, 42, 44, 47, 48/1, 48/2, 48/3, 48/4, 49, 51, 53, 53А, 55, 57, 59, 61.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Ш. Уалиханов көшесі: 12, 12А, 14, 14А, 35, 37/1, 37/2, 39/1, 39/2, 41, 42, 43.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Балабиев көшесі: 28/2, 30/1, 30/2, 32/1, 32/2, 33/1, 33/2, 34/1, 34/2, 35, 36/1, 36/2, 37/1, 37/2, 38/1, 38/2, 40/1, 41/1, 42/2.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 кенті, Жауынгер- интернационалистер көшесі, 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облысының білім басқармасының "Б. Абдикаримов атындағы Нұра көпсалалы колледжі" коммуналдық мемлекеттік қазыналық кәсіпорынының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Герольд Бельгер көшесі: 48, 50, 52, 56, 58, 60, 62, 64, 66, 68, 70, 71, 71А, 72, 73, 74, 75, 76, 77, 78, 79/1, 79/2, 80, 81/1, 81/2, 82, 83, 84, 85, 86. 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Жауынгер-Интернационалистер көшесі: 1, 4/2, 4/4, 4/5, 6/1, 6/3, 8/1, 8/2, 8/3, 8/4, 9, 10/1, 10/3, 10/4, 12/1, 13, 15, 16, 21, 24/1, 24/2, 26/1, 26/2, 26/3, 27/1, 27/2, 29/2, 31, 31/1, 31/2, 32/1, 32/2, 33, 34/2, 35/1, 35/2, 36/1, 36/2, 37/1, 38/1, 38/2, 39/1, 39/2, 40/1, 40/2, 41/1, 41/2, 42/1, 42/2, 43/1, 43/2, 44/1, 44/2, 45/1, 45/2, 46/1, 46/2, 48/1, 48/2, 49/1, 49/2, 50/1, 50/2, 51/1, 51/2, 52/1, 52/2, 54/1, 54/2, 56/1, 56/2, 58/1, 58/2, 60/1, 60/2, 61/1, 63/1, 63/2, 64/2, 65/1, 67, 69/1, 69/2, 71, 71/1, 73, 75, 76/1, 76/2, 77/1 ,78/1, 78/2, 79/1, 79/2, 80/1, 80/2, 82/1, 82/2, 84, 100/2, 101/1, 101/2.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Айнабеков көшесі: 72, 74, 77/1, 77/2, 78, 81, 82, 84, 86, 88/1, 88/2, 90/1, 90/2, 92/1, 92/2, 94/1, 94/2, 96/1, 98, 98/1, 98/2, 100/1, 100/2.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Сулейменовтер көшесі: 64/1, 64/2, 64/4, 64/6, 79.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Талжанов көшесі: 39, 41/7, 41/8, 41/14, 43, 46, 47, 48, 49, 50, 51, 51/1, 51/2, 52А, 52/1, 52/2, 52/5, 52/6, 52/10, 52/11, 52/12, 52/13, 52/15, 53, 53/5, 53/7, 53/9, 53/12, 53/16, 56А, 57/2, 59, 63, 65, 66, 67, 68.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Тәуелсіздік көшесі: 48, 50, 52, 54, 56, 65, 66, 67, 68/2, 69, 73/1, 73/2, 73/3, 73/5, 73/7, 73/8, 73/9, 73/10, 73/14, 73/15, 73/16, 77/1, 77/2, 78.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Сейфуллин көшесі: 84/1, 86/2, 88/1, 88/2, 92/1, 92/2, 94/1, 94/2, 99/1, 99/2, 101А, 102/1, 102/2, 103, 103/3, 104/1, 104/2, 105/2, 107/1, 109/1, 109/2, 111/1, 111/2, 113/2, 115/1, 119/2, 121/1, 121/2, 123/1, 125/1, 125/2.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Пушкин көшесі: 1, 1А, 2, 3, 4, 5, 6, 7, 8, 10, 11, 12, 13, 13А/1, 13А/2, 14, 15/1, 15/2, 16, 18, 18/1, 18/2, 20/1, 20/2, 23/1, 23/2, 25/1, 25/2, 26/1, 26/2, 27/1, 27/2, 28/1, 28/2, 30/1, 30/2.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Мұхтар Әуезов көшесі: 2, 4, 6, 8, 10/1, 10/2, 12, 14, 16, 18, 20, 21, 22, 26, 28, 32, 36, 38, 44, 46, 48/1, 48/2.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Тәттімбет Қазанғапұлы көшесі: 3, 11.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Құрманғазы Сағырбайұлы көшесі: 1В/1, 2/1, 3/1, 3/2, 3А, 4, 5/2.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Масалина көшесі: 1, 2, 4, 5, 6, 7, 8, 9, 10, 14/1, 14/2, 15/2, 16/1, 16/2, 17/1, 17/2, 19/2, 21/1.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Христенко көшесі: 1/1, 1/2, 2/1, 2/2, 3/1, 4/1, 4/2, 5/1, 5/2, 6/1, 6/2, 7/1, 7/2, 8/1, 8/2, 9/2, 10/1, 10/2, 12/1, 12/2, 13, 14, 16, 17, 18, 19, 20, 21, 22, 23, 25, 26/1, 26/2, 27/1, 27/2, 28/1, 28/2, 29/1, 29/2, 30/1, 30/2, 32/1, 32/2, 34/1, 34/2, 35/1, 35/2, 36/1, 36/2, 37/1, 37/2, 38/1, 38/2, 39, 40/1, 40/2, 41, 42/1, 42/2, 44/1, 44/2, 46/1, 46/2, 48/1, 48/2, 50/1, 50/2, 52/1, 52/2.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Каныш Сатпаев көшесі: 4, 5, 6, 11/1, 11/2, 11/3, 11/4, 11/6, 12, 12А/1, 13/3, 13/4, 13/5, 13/6, 14, 16, 18.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Нұрмағанбетұлы көшесі: 1, 1/1, 1/2, 2, 3/1, 3/2, 4/1, 4/2, 5/1, 5/2, 6/1, 6/2, 8/1, 8/2, 1/1, 1/2, 10, 10/1, 10/2, 12/1, 12/2, 14.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 кенті, Жеңіс көшесі, 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 Нұра ауданы әкімдігінің, білім беру бөлімінің "Тірек мектеп (ресурс орталығы)" Ыбырай Алтынсарин атындағы жалпы орта білім беретін мектебі" коммуналдық мемлекеттік мекемесінің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Сейфуллин көшесі: 71, 73/1, 73/2, 79, 79/2.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көшесі: 17, 26, 28, 30, 32, 34, 36/1, 36/2, 38, 40, 42, 46, 48А, 55/1, 55/2.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Бейбітшілік көшесі: 33, 35, 35А, 37, 39.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Ш. Уалиханов көшесі: 15, 17, 19, 23, 25, 25А, 26, 27, 29, 30, 31, 32, 33, 33/1, 33/2, 33/3, 33/4, 33/5, 33/6, 33/7, 33/8, 34, 34А.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Жеңіс көшесі: 1, 1/1, 1/2, 2, 3, 4/1, 6, 6/2, 8, 10, 12, 16, 18, 20.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Акпасов көшесі: 5/1, 5/2, 6, 7/2, 9/1, 9/2, 11/2, 31/1, 57/1, 57/2, 83/1, 195/3, 195/4, 196/1, 196/2, 196/3, 196/4, 197/3, 198/2, 198/3, 198/4, 199/1, 199/2, 199/3, 199/4, 200/3, 200/4, 201/2, 201/3, 201/4, 202/1, 202/2, 202/4, 203/1, 203/2, 203/3.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Бауыржан Момышұлы көшесі: 3/1, 3/2, 4/1, 4/2, 5/1, 5/2, 6/2, 7/1, 7/2, 12.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Тілен батыр көшесі: 5, 5/1, 5/2, 6/2, 7/1, 7/2, 8/1, 8/2, 12.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Шоң Телғозыұлы көшесі: 3, 3/1, 3/2, 4/1, 4/2, 5/1, 5/2, 6/1, 6/2, 7/1, 7/2, 8/1, 8/2, 9/2, 11/1, 11/2, 13/1, 13/2, 15/1, 15/2.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Алихан Бокейханов көшесі: 2/1, 3/1, 3/2, 4/1, 4/2, 5/1, 5/2, 6/1, 6/2, 8/1, 8/2, 9/2, 10/1, 10/2, 11/2, 12/1, 12/2, 13/1, 13/2, 14/1, 14/2, 15/1, 15/2, 17, 17К/1, 17К/2, 18, 19, 20/1, 20/2, 21, 22/1, 22/2, 24/1, 24/2, 25/1, 25/2, 26/1, 26/2, 27, 28/1, 28/2, 30/1, 30/2, 32, 33/1, 33/2, 34, 36/2, 38/1, 38/2.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Ж. Нұрмағанбетұлы көшесі: 7/1, 7/2, 9/2, 11/1, 11/2, 13/1, 13/2, 15/1, 15/2, 17/1, 17/2, 19/1, 19/2.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Асылбеков көшесі: 1/1, 1/2, 3/1, 3/2, 4/2, 5/1, 6/1, 6/2, 7/1, 7/2, 8/1, 8/2, 9/1, 9/2, 10/1, 11/1, 11/2, 12/1, 12/2, 13/2, 14/1, 15/1, 15/2, 16/1, 16/2, 17/1, 17/2, 18/1, 19/1, 19/2, 21/1, 21/2.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Тусупов көшесі: 1, 2/1, 2/2, 3/1, 4/1, 4/2, 5/1, 5/2, 6/1, 6/2, 7/1, 7/2, 8/2, 9/1, 9/2, 10/1, 10/2, 11/1, 11/2, 12/2, 13/1, 13/2, 14/2, 15/1, 15/2, 16/1, 16/2, 17/1, 17/2, 18, 18/1, 18/2.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Смагулов көшесі: 1/1, 1/3, 1/4, 3, 4/6, 4А, 5/2, 5/8, 7/1, 7/2, 7/5.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Қонаев көшесі: 51, 51А/1, 53, 53/4, 55, 55/2, 57/2, 57/5, 57/6, 59/1, 59/4, 59/5, 61/4, 61/5, 61/6, 61/8, 64/2, 64/3, 64/5, 64/7, 64/8, 65, 65/5, 65/6, 66, 68/2, 68/3, 68/5, 68/6, 68/10, 68/12, 70/3, 70/4, 70/7, 70/8, 70/11, 70/12, 76/2, 76/12, 78/2.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Абай көшесі: 51, 56/1, 57, 59, 60, 70, 72, 73, 74, 75/1, 75/2, 78, 79/1, 79/2, 80, 81/1, 81/2, 82, 82/1, 82/2, 83/1, 83/2, 84, 86, 88.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Балабиев көшесі: 3, 4, 5/1, 5/2, 6/1, 6/2, 7, 8, 9, 10/1, 10/2, 15, 16/1, 16/2, 18, 19, 20, 21, 22, 23, 24, 25, 26/1, 26/3, 26/4, 27.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Ерлан Нургалиев көшесі: 2/2, 4/1, 4/2, 5/2, 7/1, 7/2, 9/1, 10/2, 11/1, 11/2, 12/1, 12/2, 13, 13/2, 15/2, 16/1, 16/2, 17/1, 17/2, 18/1, 18/2, 20/2.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Ғарышкерлер көшесі: 1, 2, 3, 5, 6, 7, 8, 9, 10, 12, 13, 14, 15, 16, 17, 21/2, 23, 27/1, 27/2, 29.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Әмен Қайдаров көшесі: 1/3, 1/4, 2/4, 3/4, 5/1, 6/1, 6/2, 6/3, 6/4.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К. Мыңбаев көшесі: 56, 78, 82, 84, 86, 86А, 88/1, 90/2, 92/1, 94, 96/1, 96А, 98, 98/1, 100, 147/2.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Р. Қошқарбаев көшесі: 2/1, 7/1, 11/1, 11/2.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Х. Болғанбайұлы көшесі: 1, 1/1, 3/1, 3/2, 6/1, 6/2, 7/1, 8/2, 9/2, 10/1, 10/2, 11/1, 12/1, 12/2, 13/1, 13/2, 14/1, 15/1, 16/2, 17/2.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 кенті, Талжанов көшесі, 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 Нұра ауданы әкімдігінің, білім беру бөлімінің "Мағжан Жұмабаев атындағы жалпы орта білім беретін мектебі" коммуналдық мемлекеттік мекемесінің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көшесі: 1, 2, 3, 4, 5, 6, 7, 9, 10/1.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Талжанов көшесі: 4, 4/1, 6, 6/2, 8, 11, 12А/1, 13, 15.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Тәуелсіздік көшесі: 1, 2, 3, 4, 6/1, 6/2, 9, 10, 11, 12, 13, 14, 15, 16, 18, 22, 23, 27, 28, 29, 31, 33.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С.Сейфуллин көшесі: 1, 3, 4, 5, 6, 6/2, 8/2, 11, 13, 14, 15/1, 17, 19, 20/1, 20/2, 21, 22, 24, 25, 25А, 27.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көшесі: 3, 5/2, 6, 9, 12, 14, 15/1, 15/2, 16.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Ардагерлер көшесі: 2, 7Б, 8, 10, 11, 12, 15, 16, 17, 21, 22, 23, 25, 27, 29, 30, 31, 32, 33, 35/1, 35/2, 37, 42, 48, 50, 52, 62, 64, 66, 68, 70/1, 70/2, 72/1, 72/2, 74/1, 74/2, 76/2, 78/1, 78/2, 84, 85/2, 86/1, 88/1, 88/2, 90/1, 90/2, 92/1, 92/2, 94/1, 94/2, 96/1, 96/2.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Нүркен Әбдіров көшесі: 1, 1А, 2/1, 2/2, 3, 5, 6, 6/1, 6/2, 9, 10, 11, 12/1, 12/2, 13, 14, 15, 15/1, 16/1, 16/2, 17/1, 17/2, 18, 18/1, 18/2, 19/1, 19/2, 20/1, 20/2, 21/1, 21/2, 22/2, 23/1, 23/2, 24/1, 24/2, 25/2, 26/2, 27/1, 28/1, 28/2, 29/2, 30/1, 30/2, 31/1, 31/2, 32/1, 32/2, 34/1, 34/2, 35/1, 36/1, 36/2, 37/1, 37/2, 38/1, 38/2, 39/1, 39/2, 40/1, 40/2, 40А/1, 41/1, 41/2, 42/1, 42/2, 43/1, 43/2, 44/1, 45/2, 46/1, 46/2, 46А/2, 48/1, 48/2, 49, 50/1, 50/2, 52/1, 52/2, 53, 54/1, 56/1, 58/1, 58/2.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Сулейменовтер көшесі: 1, 3, 4, 4/1, 5, 6/1, 6/2, 7, 8, 10, 11, 13/1, 13/2, 15, 17, 21, 23, 24, 27, 28, 29, 31.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Айнабеков көшесі: 2/1, 2/2, 3, 4, 5, 6, 8, 10, 11, 14, 15, 16, 18.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Герольд Бельгер көшесі: 1, 2, 3, 4, 5, 6, 8, 12, 13, 14, 15.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Б. Ысқақов көшесі: 1, 3, 4, 6, 7, 7/1, 7А, 8, 9А, 12, 13, 14, 15/2, 17, 20, 22, 24, 26, 28, 30, 32, 34/1, 34/3, 34/4, 38, 44, 46, 48, 50.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К. Мыңбаев көшесі: 1/1, 1/2, 2, 3А, 4, 4/2, 5А, 6, 7, 8, 9, 9/2, 10, 11, 11А, 13/1, 13/2, 15, 17, 21, 25, 27, 29, 31, 33, 35, 37, 39, 40, 40/1, 40/2, 40/3, 40/5, 40/6, 40/7, 40/11, 40/12, 40/13, 40/14, 40/15, 41, 43, 45/1, 45/2, 53, 55, 57, 65, 65/2, 66, 67, 68, 69/1, 69/2, 71, 73, 75/1, 75/2, 79, 83, 87, 91, 93, 95, 97, 101, 101/2, 103/1, 105, 107, 109, 111, 113, 113/1, 113/2, 117, 119, 121, 123, 125, 125/2, 125А, 127, 129, 129/1, 129/2, 131/1, 131/2, 133/2, 135, 137.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Ш. Уалиханов көшесі: 1/1, 1/2, 1А, 1Б, 2, 2А, 3, 4, 4А, 5, 6/2, 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Бейбітшілік көшесі: 1, 1А, 3, 5, 8, 10/2, 11, 12/1, 12/2, 13/2, 14/1, 14/2, 14А.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Макулов көшесі: 1, 3, 5, 6, 7, 10, 12, 14, 16, 20, 22, 22А, 24, 26, 28, 30.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Байтуған ауылы, М. Әуезов көшесі, 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Байтуған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Қарой ауылы, Абай көшесі, 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Қарой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Мұзбел ауылы, Жеңіс көшесі,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Мұзбел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Көбетей ауылы, Казахстанская көшесі,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Көбетей, Бірінші Май ауылдары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Өндіріс ауылы Айнабеков көшесі,14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Өндіріс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Егінді ауылы, Абай көшесі, 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Егінді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 ауылы, Бейбітшілік көшесі,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Шахтерское ауылы, Бейбітшілік көшесі, 1а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Шахтерское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Кертінді ауылы, Б. Мамраев көшесі, 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Кертінді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 ауылы, Достық көшесі,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Ақмешіт ауылы, Шалабеков көшесі, 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Ақмешіт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Қантай ауылы, Абай көшесі,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Қантай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Балықтыкөл ауылы, Балабиев көшесі,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Балықтыкөл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 ауылы, Сарыарқа көшесі, 2 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Кәрім Мыңбаев ауылы, Бейбітшілік көшесі, 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Кәрім Мыңбаев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Тассуат ауылы, Тәуелсіздік көшесі,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Тассуат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Заречное ауылы, Ленин көшесі, 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Заречное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Жараспай ауылы, Мәдениет көшесі, 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Жараспай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Изенді ауылы, Бөқаев көшесі, 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Изенді, Кеңжарық, Топаркөл ауылдары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Құланөтпес ауылы, Әлихан Бөкейханов көшесі, 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үйінің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Құланөтпес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 Құрылыс ауылы Ынтымақ көшесі, 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 Құрылыс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Баршын ауылы, Аблахатов көшесі, 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Баршын, Бестамақ, Қарақасқа ауылдары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Жанбөбек ауылы, Уалиханов көшесі, 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Жанбөбек, Аққолқа ауылдары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Құланөтпес ауылы Мұқанов көшесі,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Құланөтпес, Нығыман, Ақтөбек ауылдары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Ткенекті ауылы, С.Сейфуллин көшесі,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Ткенекті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Соналы ауылы, Абай көшесі, 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Соналы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Талдысай ауылы, Сатпаев көшесі, 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Талдысай ауылы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Шұбаркөл кенті Рыскұлбеков көшесі, 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ғимараты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Шұбаркөл кенті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Шұбаркөл кенті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"Шұбаркөл көмір" АҚ кәсіпорының аумағы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"Шұбаркөл көмір" АҚ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