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8b71f" w14:textId="1a8b7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"2026-2028 жылдарға арналған Қызылорда қаласының бюджетін бекіту туралы" Қызылорда қалалық мәслихатының 2025 жылғы 19 желтоқсандағы № 314-45/1 шешіміне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қалалық мәслихатының 2026 жылғы 30 қаңтардағы № 344-48/1 шешімі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Қызылорда қалалық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Қызылорда қалалық мәслихатының "2026-2028 жылдарға арналған қалалық бюджет туралы" 2025 жылғы 19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314-45/1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мынадай өзгерістер мен толықтыру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2026-2028 жылдарға арналған қалалық бюджет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137 699 368,8 мың теңге, оның ішінде: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61 939 728,0 мың теңге;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689 500,0 мың теңге;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–9 150 574,0 мың теңге;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65 919 566,8 мың теңге;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113 651 754,1 мың теңге;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-1 254 519,0 мың теңге, оның ішінде: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259 500,0 мың теңге;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1 514 019,0 мың теңге;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 оның ішінде: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25 302 133,8 мың теңге;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(профицитті пайдалану) – - 25 302 133,8 мың теңге;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259 500,0 мың теңге;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26 011 761,0 мың теңге;";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жолмен толықтырылсын: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"бюджет қаражатының пайдаланылатын қалдықтары – 450 127,2 мың теңге.".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Қызылорда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Құттықожаев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30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344-48/1 шешіміне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Қызылорда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314-45/1 шешіміне 1-қосымша</w:t>
            </w:r>
          </w:p>
        </w:tc>
      </w:tr>
    </w:tbl>
    <w:bookmarkStart w:name="z3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қалалық бюджет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Сомасы, 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137 699 368,8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61 939 728,0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45 598 003,0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18 063 246,0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27 534 757,0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9 813 017,0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6 521 895,0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385 378,0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2 898 735,0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3 641 208,0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189 318,0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Кәсiпкерлiк және кәсiби қызметтi жүргiзгенi үшiн алынатын алымдар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3 394 690,0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339 909,0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337 650,0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 меншігінен түсетін басқа да кірістер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көрсетілетін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мекемелердің тауарларды (жұмыстарды, көрсетілетін қызметтерді) өткізуінен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бюджеттен қаржыландырылатын мемлекеттік мекемелер ұйымдастыратын мемлекеттік сатып алуды өткізуден түсетін ақша түсімдері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338 852,0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9 150 574,0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8 450 000,0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112 574,0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65 919 566,8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11 084,4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65 908 482,4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65 908 482,4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113 651 754,0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4 401 663,1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977 132,0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891 592,0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880 640,0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16 619,2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14 159,2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3 407 911,9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273 411,0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273 411,0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3 062 141,9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156 639,1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420 445,1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Төмен тұрған бюджеттерге берілетін нысаналы даму трансферттері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2 482 884,9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72 359,0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258 931,0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Қылмыстық-атқару жүйесі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Қылмыстық жазасын өтеген адамдарды әлеуметтік бейімдеу мен оңалтуды ұйымдастыру және жүзеге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210 063,0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9 380 834,7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3 141 959,0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3 141 959,0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3 095 162,0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Атаулы мемлекеттік әлеуметтік көмек алушылар болып табылатын жеке тұлғаларды телевизиялық абоненттiк жалғамалармен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3 846 930,6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3 846 930,6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706 720,0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 жылдың 26 шілдесінде "Отан", "Даңқ" ордендерімен марапатталған, "Халық Қаһарманы" атағын және республиканың құрметті атақтарын алған азаматтарды әлеуметтік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64 226,0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Белгіленген тұрғылықты жері жоқ тұлғаларды әлеуметтік бейімдеу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165 572,0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306 910,6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 мен мүгедектігі бар адамдарға әлеуметтiк қызмет көрсету аумақтық орталығы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128 642,0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2 386 856,0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2 391 945,1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2 391 945,1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234 587,4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7 172,7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1 919 692,0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222 893,0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56 671 454,6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41 864 662,9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159 834,6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Азаматтардың жекелеген санаттарын тұрғын үймен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мекенге бірыңғай сәулеттік келбет беруге бағытталған, көппәтерлі тұрғын үйлердің қасбеттерін, шатырларын ағымдағы немесе күрделі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157 363,6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41 645 310,9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2 170 320,6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39 474 990,3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тұрғын үй инспекциясы бөлімі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59 517,4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59 517,4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10 374 657,0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7 763 327,1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Қаланы және елді мекендерді абаттандыруды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7 723 894,1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2 611 329,9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2 611 329,9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4 432 134,7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4 432 134,7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1 130 156,0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1 855 565,7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1 425 797,0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1 775 502,0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659 329,0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437 736,0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Тарихи-мәдени мұра ескерткіштерін сақтауды және оларға қол жетімділікті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 және музыка өнерін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270 664,0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Көпшілік спортты және ұлттық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196 351,0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 жарыстарын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460 374,0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308 644,0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305 689,0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151 730,0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66 545,0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тәрбиесі, спорт және туризм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79 334,0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қоғамдық даму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239 256,0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146 793,0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781 462,9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 және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166 938,2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166 938,2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Жылу-энергетикалық жүйені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166 938,2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614 524,7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614 524,7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Газ тасымалдау жүйесін дамыту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614 524,7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226 189,4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135 031,6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135 031,6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134 795,6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91 157,8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293 906,9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293 906,9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141 659,9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141 659,9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152 247,0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76 081,0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76 166,0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8 868 977,8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5 739 471,8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5 739 471,8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инфрақұрылымын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2 546 591,8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3 192 880,0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коммуникациялар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3 129 506,0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3 509 077,4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3 505 714,4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1 236 969,4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1 236 969,4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2 268 745,0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2 268 745,0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3 311 228,0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24 141 405,2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24 141 405,2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24 141 405,2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23 275,8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қоюлар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22 876 722,0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1 190 474,0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50 933,4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-1 254 519,0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1 514 019,0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25 302 133,8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-25 302 133,8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26 011 761,0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450 127,2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450 127,2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