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4b9874" w14:textId="b4b987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"Сайлау учаскелерін құру туралы" Қазалы ауданы әкімінің 2020 жылғы 27 мамырдағы № 97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облысы Қазалы ауданы әкімінің 2026 жылғы 27 қаңтардағы № 1 шешімі. Күші жойылды - Қызылорда облысы Қазалы ауданының әкімдігінің 2026 жылғы 21 мамырдағы № 3 шешімімен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Қызылорда облысы Қазалы ауданының әкімдігінің 21.05.2026 </w:t>
      </w:r>
      <w:r>
        <w:rPr>
          <w:rFonts w:ascii="Times New Roman"/>
          <w:b w:val="false"/>
          <w:i w:val="false"/>
          <w:color w:val="ff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шешімімен.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1995 жылғы 28 қыркүйектегі Қазақстан Республикасының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23-бабына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"Құқықтық актілер туралы" 2016 жылғы 6 сәуірдегі Қазақстан Республикасы Заңының 26-бабының </w:t>
      </w:r>
      <w:r>
        <w:rPr>
          <w:rFonts w:ascii="Times New Roman"/>
          <w:b w:val="false"/>
          <w:i w:val="false"/>
          <w:color w:val="000000"/>
          <w:sz w:val="28"/>
        </w:rPr>
        <w:t>6-тармағына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ШЕШІМ ҚАБЫЛДАДЫ: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"Сайлау учаскелерін құру туралы" Қазалы ауданы әкімінің 2020 жылғы 27 мамырдағы </w:t>
      </w:r>
      <w:r>
        <w:rPr>
          <w:rFonts w:ascii="Times New Roman"/>
          <w:b w:val="false"/>
          <w:i w:val="false"/>
          <w:color w:val="000000"/>
          <w:sz w:val="28"/>
        </w:rPr>
        <w:t>№ 97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шешіміне (Нормативтік құқықтық актілерді мемлекеттік тіркеу тізілімінде № 7495 болып тіркелген) мынадай өзгерістер енгізілсін: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1-қосымшасындағы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№ 79 сайлау учаскесі алынып тасталсын.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1-қосымшасындағы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№ 80 сайлау учаскесі жаңа редакцияда жазылсын: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80 сайлау учаскесі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Мекен-жайы: "Қызылорда облысының білім басқармасының "Қазалы ауданы бойынша білім бөлімінің "225 орта мектебі" коммуналдық мемлекеттік мекемесі, Қазалы ауданы, Қызылқұм ауылдық округі, Кәукей ауылы, Кәукей көшесі №3;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Қызылқұм ауылдық округінің Кәукей ауылы, Ажар елді мекені және "Жанқожа батыр", "Кәрібай бұлақ" шекара заставалары.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1-қосымшасындағы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№ 85 сайлау учаскесі жаңа редакцияда жазылсын: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85 сайлау учаскесі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Мекен-жайы: "Қызылорда облысының білім басқармасының "Қазалы ауданы бойынша білім бөлімінің "№ 100 орта мектебі" коммуналдық мемлекеттік мекемесі, Қазалы ауданы, Майлыбас ауылдық округі, Ақсуат ауылы, Тәуелсіздіктің 25 жылдығы көшесі № 38;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Майлыбас ауылдық округінің Ақсуат ауылы, Майлыбас стансасы, № 99 теміржол бекеті және Бірлік учаскесі.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1-қосымшасындағы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№ 87 сайлау учаскесі алынып тасталсын.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Қазалы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Есмаханов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Қазалы ауданының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аумақтық сайлау комиссиясымен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