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046deb" w14:textId="1046d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Арқалық қаласы бойынша 2026 жылға арналған кондоминиум объектісін басқаруға арналған жарналардың ең төмен мөлшерін бекіту туралы.</w:t>
      </w:r>
    </w:p>
    <w:p>
      <w:pPr>
        <w:spacing w:after="0"/>
        <w:ind w:left="0"/>
        <w:jc w:val="both"/>
      </w:pPr>
      <w:r>
        <w:rPr>
          <w:rFonts w:ascii="Times New Roman"/>
          <w:b w:val="false"/>
          <w:i w:val="false"/>
          <w:color w:val="000000"/>
          <w:sz w:val="28"/>
        </w:rPr>
        <w:t>Қостанай облысы Арқалық қаласы мәслихатының 2026 жылғы 26 мамырдағы № 237 шешімі.</w:t>
      </w:r>
    </w:p>
    <w:p>
      <w:pPr>
        <w:spacing w:after="0"/>
        <w:ind w:left="0"/>
        <w:jc w:val="both"/>
      </w:pPr>
      <w:bookmarkStart w:name="z11" w:id="0"/>
      <w:r>
        <w:rPr>
          <w:rFonts w:ascii="Times New Roman"/>
          <w:b w:val="false"/>
          <w:i w:val="false"/>
          <w:color w:val="ff0000"/>
          <w:sz w:val="28"/>
        </w:rPr>
        <w:t xml:space="preserve">
      Ескерту. Тақырыбы жаңа редакцияда - Қостанай облысы Арқалық қалалық мәслихатының 14.09.2026 </w:t>
      </w:r>
      <w:r>
        <w:rPr>
          <w:rFonts w:ascii="Times New Roman"/>
          <w:b w:val="false"/>
          <w:i w:val="false"/>
          <w:color w:val="ff0000"/>
          <w:sz w:val="28"/>
        </w:rPr>
        <w:t>№ 255</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0"/>
    <w:bookmarkStart w:name="z4" w:id="1"/>
    <w:p>
      <w:pPr>
        <w:spacing w:after="0"/>
        <w:ind w:left="0"/>
        <w:jc w:val="both"/>
      </w:pPr>
      <w:r>
        <w:rPr>
          <w:rFonts w:ascii="Times New Roman"/>
          <w:b w:val="false"/>
          <w:i w:val="false"/>
          <w:color w:val="000000"/>
          <w:sz w:val="28"/>
        </w:rPr>
        <w:t xml:space="preserve">
      "Тұрғын үй қатынастары туралы" Қазақстан Республикасы Заңының </w:t>
      </w:r>
      <w:r>
        <w:rPr>
          <w:rFonts w:ascii="Times New Roman"/>
          <w:b w:val="false"/>
          <w:i w:val="false"/>
          <w:color w:val="000000"/>
          <w:sz w:val="28"/>
        </w:rPr>
        <w:t>10-3-бабының</w:t>
      </w:r>
      <w:r>
        <w:rPr>
          <w:rFonts w:ascii="Times New Roman"/>
          <w:b w:val="false"/>
          <w:i w:val="false"/>
          <w:color w:val="000000"/>
          <w:sz w:val="28"/>
        </w:rPr>
        <w:t xml:space="preserve"> 1-тармағына, "Кондоминиум объектісін басқаруға арналған шығыстардың жылдық сметасын есептеу әдістемесін, сондай-ақ кондоминиум объектісін басқаруға арналған жарналардың ең төмен мөлшерін есептеу әдістемесін бекіту туралы" Қазақстан Республикасы Индустрия және инфрақұрылымдық даму министрінің міндетін атқарушының 2020 жылғы 30 наурыздағы </w:t>
      </w:r>
      <w:r>
        <w:rPr>
          <w:rFonts w:ascii="Times New Roman"/>
          <w:b w:val="false"/>
          <w:i w:val="false"/>
          <w:color w:val="000000"/>
          <w:sz w:val="28"/>
        </w:rPr>
        <w:t>№ 166</w:t>
      </w:r>
      <w:r>
        <w:rPr>
          <w:rFonts w:ascii="Times New Roman"/>
          <w:b w:val="false"/>
          <w:i w:val="false"/>
          <w:color w:val="000000"/>
          <w:sz w:val="28"/>
        </w:rPr>
        <w:t xml:space="preserve"> бұйрығына сәйкес (нормативтік құқықтық актілерді мемлекеттік тіркеу тізілімінде № 20284 болып тіркелді) Арқалық қалалық мәслихаты </w:t>
      </w:r>
      <w:r>
        <w:rPr>
          <w:rFonts w:ascii="Times New Roman"/>
          <w:b/>
          <w:i w:val="false"/>
          <w:color w:val="000000"/>
          <w:sz w:val="28"/>
        </w:rPr>
        <w:t>ШЕШІМ ҚАБЫЛДАДЫ</w:t>
      </w:r>
      <w:r>
        <w:rPr>
          <w:rFonts w:ascii="Times New Roman"/>
          <w:b w:val="false"/>
          <w:i w:val="false"/>
          <w:color w:val="000000"/>
          <w:sz w:val="28"/>
        </w:rPr>
        <w:t>:</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Кіріспесі жаңа редакцияда - Қостанай облысы Арқалық қалалық мәслихатының 14.09.2026 </w:t>
      </w:r>
      <w:r>
        <w:rPr>
          <w:rFonts w:ascii="Times New Roman"/>
          <w:b w:val="false"/>
          <w:i w:val="false"/>
          <w:color w:val="000000"/>
          <w:sz w:val="28"/>
        </w:rPr>
        <w:t>№ 255</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1. Арқалық қаласы бойынша 2026 жылға арналған кондоминиум объектісін басқаруға арналған жарналардың ең төменгі мөлшері айлық есептік көрсеткіштің 0,0137757 мөлшерінде, яғни айына пайдалы алаңның бір шаршы метрі үшін 59,58 теңге көлемінде бекітілсін.</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1-тармақ жаңа редакцияда - Қостанай облысы Арқалық қалалық мәслихатының 14.09.2026 </w:t>
      </w:r>
      <w:r>
        <w:rPr>
          <w:rFonts w:ascii="Times New Roman"/>
          <w:b w:val="false"/>
          <w:i w:val="false"/>
          <w:color w:val="000000"/>
          <w:sz w:val="28"/>
        </w:rPr>
        <w:t>№ 255</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 w:id="3"/>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Арқалық қалалық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Елтебаева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