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a09dbe" w14:textId="2a09db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Науырзым ауданы Шилі ауылының 2026-2028 жылдарға арналған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Науырзым ауданы мәслихатының 2026 жылғы 8 қаңтардағы № 273 шешімі.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Осы шешім 01.01.2026 бастап қолданысқа енгізіледі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Науырзым аудандық мәслихаты ШЕШІМ ҚАБЫЛДАДЫ: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Шилі ауылының 2026-2028 жылдарға арналған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35688,0 мың теңге, оның iшiнде:</w:t>
      </w:r>
    </w:p>
    <w:bookmarkEnd w:id="2"/>
    <w:bookmarkStart w:name="z3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3865,0 мың теңге;</w:t>
      </w:r>
    </w:p>
    <w:bookmarkEnd w:id="3"/>
    <w:bookmarkStart w:name="z3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 түсімдері бойынша – 31823,0 мың теңге;</w:t>
      </w:r>
    </w:p>
    <w:bookmarkEnd w:id="4"/>
    <w:bookmarkStart w:name="z3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38634,7 мың теңге;</w:t>
      </w:r>
    </w:p>
    <w:bookmarkEnd w:id="5"/>
    <w:bookmarkStart w:name="z4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0,0 мың теңге;</w:t>
      </w:r>
    </w:p>
    <w:bookmarkEnd w:id="6"/>
    <w:bookmarkStart w:name="z4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-2946,7 мың теңге;</w:t>
      </w:r>
    </w:p>
    <w:bookmarkEnd w:id="7"/>
    <w:bookmarkStart w:name="z4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2946,7 мың теңге;</w:t>
      </w:r>
    </w:p>
    <w:bookmarkEnd w:id="8"/>
    <w:bookmarkStart w:name="z4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пайдаланатын қалдықтары – 2946,7 мың теңге.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1-тармақ жаңа редакцияда - Қостанай облысы Науырзым аудандық мәслихатының 11.09.2026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2026 жылға арналған Шилі ауылының бюджетінде аудандық бюджеттен берілетін субвенциялар көлемі 31823,0 мың теңге сомасында көзделгені ескерілсін.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2026 жылдың 1 қаңтарынан бастап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Аудандық мәслихаттың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Әбенова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Науырзым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8 қаңтардағы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273 шешіміне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4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Шилі ауылының 2026 жылға арналған бюджеті</w:t>
      </w:r>
    </w:p>
    <w:bookmarkEnd w:id="12"/>
    <w:bookmarkStart w:name="z5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Қостанай облысы Науырзым аудандық мәслихатының 11.09.2026 </w:t>
      </w:r>
      <w:r>
        <w:rPr>
          <w:rFonts w:ascii="Times New Roman"/>
          <w:b w:val="false"/>
          <w:i w:val="false"/>
          <w:color w:val="ff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Ерекшелiгi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35688,0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3865,0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31823,0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31823,0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31823,0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38634,7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31679,7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31679,7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31679,7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31679,7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1757,8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3701,2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Бюджет тапшылығы (профициті)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-2946,7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2946,7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Науырзым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08 қаңтардағы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273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26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Шилі ауылының 2027 жылға арналған бюджеті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Бюджет тапшылығы (профициті)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Науырзым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08 қаңтардағы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273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3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Шилі ауылының 2028 жылға арналған бюджеті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Бюджет тапшылығы (профициті)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