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91d84" w14:textId="f291d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Павлодар облысы Павлодар қалалық мәслихатының 2026 жылғы 9 сәуірдегі № 314/41 шешімі.</w:t>
      </w:r>
    </w:p>
    <w:p>
      <w:pPr>
        <w:spacing w:after="0"/>
        <w:ind w:left="0"/>
        <w:jc w:val="both"/>
      </w:pPr>
      <w:r>
        <w:rPr>
          <w:rFonts w:ascii="Times New Roman"/>
          <w:b w:val="false"/>
          <w:i w:val="false"/>
          <w:color w:val="ff0000"/>
          <w:sz w:val="28"/>
        </w:rPr>
        <w:t xml:space="preserve">
      Ескерту. 01.01.2027 бастап қолданысқа енгізіледі 7-тармақтың 7) тармақшасының алтыншы, жетініші, сегізінші, тоғызыншы, оныншы, он бірінші, он екінші, он үшінші абзацтары Павлодар облысы Павлодар қалалық мәслихатының 31.08.2026 </w:t>
      </w:r>
      <w:r>
        <w:rPr>
          <w:rFonts w:ascii="Times New Roman"/>
          <w:b w:val="false"/>
          <w:i w:val="false"/>
          <w:color w:val="ff0000"/>
          <w:sz w:val="28"/>
        </w:rPr>
        <w:t xml:space="preserve">№ 345/46 </w:t>
      </w:r>
      <w:r>
        <w:rPr>
          <w:rFonts w:ascii="Times New Roman"/>
          <w:b w:val="false"/>
          <w:i w:val="false"/>
          <w:color w:val="ff0000"/>
          <w:sz w:val="28"/>
        </w:rPr>
        <w:t xml:space="preserve"> шешімімен.</w:t>
      </w:r>
    </w:p>
    <w:bookmarkStart w:name="z5" w:id="0"/>
    <w:p>
      <w:pPr>
        <w:spacing w:after="0"/>
        <w:ind w:left="0"/>
        <w:jc w:val="both"/>
      </w:pPr>
      <w:r>
        <w:rPr>
          <w:rFonts w:ascii="Times New Roman"/>
          <w:b w:val="false"/>
          <w:i w:val="false"/>
          <w:color w:val="000000"/>
          <w:sz w:val="28"/>
        </w:rPr>
        <w:t xml:space="preserve">
      Қазақстан Республикасының Әлеуметтік кодексіне,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2-3-тармағына</w:t>
      </w:r>
      <w:r>
        <w:rPr>
          <w:rFonts w:ascii="Times New Roman"/>
          <w:b w:val="false"/>
          <w:i w:val="false"/>
          <w:color w:val="000000"/>
          <w:sz w:val="28"/>
        </w:rPr>
        <w:t>, Қазақстан Республикасының "</w:t>
      </w:r>
      <w:r>
        <w:rPr>
          <w:rFonts w:ascii="Times New Roman"/>
          <w:b w:val="false"/>
          <w:i w:val="false"/>
          <w:color w:val="000000"/>
          <w:sz w:val="28"/>
        </w:rPr>
        <w:t>Ардагерлер туралы</w:t>
      </w:r>
      <w:r>
        <w:rPr>
          <w:rFonts w:ascii="Times New Roman"/>
          <w:b w:val="false"/>
          <w:i w:val="false"/>
          <w:color w:val="000000"/>
          <w:sz w:val="28"/>
        </w:rPr>
        <w:t xml:space="preserve">" Заңына, Қазақстан Республикасының "Құқықтық актілер туралы" Заңының </w:t>
      </w:r>
      <w:r>
        <w:rPr>
          <w:rFonts w:ascii="Times New Roman"/>
          <w:b w:val="false"/>
          <w:i w:val="false"/>
          <w:color w:val="000000"/>
          <w:sz w:val="28"/>
        </w:rPr>
        <w:t>46-бабының</w:t>
      </w:r>
      <w:r>
        <w:rPr>
          <w:rFonts w:ascii="Times New Roman"/>
          <w:b w:val="false"/>
          <w:i w:val="false"/>
          <w:color w:val="000000"/>
          <w:sz w:val="28"/>
        </w:rPr>
        <w:t xml:space="preserve">, Қазақстан Республикасы Үкіметінің 2023 жылғы 30 маусымдағы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 523 </w:t>
      </w:r>
      <w:r>
        <w:rPr>
          <w:rFonts w:ascii="Times New Roman"/>
          <w:b w:val="false"/>
          <w:i w:val="false"/>
          <w:color w:val="000000"/>
          <w:sz w:val="28"/>
        </w:rPr>
        <w:t>қаулысына</w:t>
      </w:r>
      <w:r>
        <w:rPr>
          <w:rFonts w:ascii="Times New Roman"/>
          <w:b w:val="false"/>
          <w:i w:val="false"/>
          <w:color w:val="000000"/>
          <w:sz w:val="28"/>
        </w:rPr>
        <w:t xml:space="preserve"> сәйкес, Павлодар қалалық мәслихаты ШЕШІМ ҚАБЫЛДАДЫ:</w:t>
      </w:r>
    </w:p>
    <w:bookmarkEnd w:id="0"/>
    <w:bookmarkStart w:name="z6"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7" w:id="2"/>
    <w:p>
      <w:pPr>
        <w:spacing w:after="0"/>
        <w:ind w:left="0"/>
        <w:jc w:val="both"/>
      </w:pPr>
      <w:r>
        <w:rPr>
          <w:rFonts w:ascii="Times New Roman"/>
          <w:b w:val="false"/>
          <w:i w:val="false"/>
          <w:color w:val="000000"/>
          <w:sz w:val="28"/>
        </w:rPr>
        <w:t>
      2. Павлодар қалалық мәслихатының кейбір шешімдерінің күші жойылды деп танылсын:</w:t>
      </w:r>
    </w:p>
    <w:bookmarkEnd w:id="2"/>
    <w:bookmarkStart w:name="z8" w:id="3"/>
    <w:p>
      <w:pPr>
        <w:spacing w:after="0"/>
        <w:ind w:left="0"/>
        <w:jc w:val="both"/>
      </w:pPr>
      <w:r>
        <w:rPr>
          <w:rFonts w:ascii="Times New Roman"/>
          <w:b w:val="false"/>
          <w:i w:val="false"/>
          <w:color w:val="000000"/>
          <w:sz w:val="28"/>
        </w:rPr>
        <w:t xml:space="preserve">
      1) Павлодар қалалық мәслихатының "Павлодар қалалық мәслихатының 2023 жылғы 13 қазандағы № 65/8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2025 жылғы 22 қазандағы № 269/31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215909 болып тіркелген);</w:t>
      </w:r>
    </w:p>
    <w:bookmarkEnd w:id="3"/>
    <w:bookmarkStart w:name="z9" w:id="4"/>
    <w:p>
      <w:pPr>
        <w:spacing w:after="0"/>
        <w:ind w:left="0"/>
        <w:jc w:val="both"/>
      </w:pPr>
      <w:r>
        <w:rPr>
          <w:rFonts w:ascii="Times New Roman"/>
          <w:b w:val="false"/>
          <w:i w:val="false"/>
          <w:color w:val="000000"/>
          <w:sz w:val="28"/>
        </w:rPr>
        <w:t xml:space="preserve">
      2) Павлодар қалалық мәслихатының 2023 жылғы 13 қазандағы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65/8 шешіміне өзгерістер енгізу туралы" 2026 жылғы 13 ақпандағы № 299/38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222120 болып тіркелген).</w:t>
      </w:r>
    </w:p>
    <w:bookmarkEnd w:id="4"/>
    <w:bookmarkStart w:name="z10" w:id="5"/>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Павлодар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Кожин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қалалық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мәслихатының </w:t>
            </w:r>
            <w:r>
              <w:br/>
            </w:r>
            <w:r>
              <w:rPr>
                <w:rFonts w:ascii="Times New Roman"/>
                <w:b w:val="false"/>
                <w:i w:val="false"/>
                <w:color w:val="000000"/>
                <w:sz w:val="20"/>
              </w:rPr>
              <w:t xml:space="preserve">2026 жылғы 9 сәуірдегі </w:t>
            </w:r>
            <w:r>
              <w:br/>
            </w:r>
            <w:r>
              <w:rPr>
                <w:rFonts w:ascii="Times New Roman"/>
                <w:b w:val="false"/>
                <w:i w:val="false"/>
                <w:color w:val="000000"/>
                <w:sz w:val="20"/>
              </w:rPr>
              <w:t>№ 314/41</w:t>
            </w:r>
            <w:r>
              <w:rPr>
                <w:rFonts w:ascii="Times New Roman"/>
                <w:b w:val="false"/>
                <w:i w:val="false"/>
                <w:color w:val="000000"/>
                <w:sz w:val="20"/>
              </w:rPr>
              <w:t xml:space="preserve"> шешімімен </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ff0000"/>
          <w:sz w:val="28"/>
        </w:rPr>
        <w:t xml:space="preserve">
      Ескерту. Жоғарғы оң жақ бұрышы жаңа редакцияда - Павлодар облысы Павлодар қалалық мәслихатының 03.06.2026 </w:t>
      </w:r>
      <w:r>
        <w:rPr>
          <w:rFonts w:ascii="Times New Roman"/>
          <w:b w:val="false"/>
          <w:i w:val="false"/>
          <w:color w:val="ff0000"/>
          <w:sz w:val="28"/>
        </w:rPr>
        <w:t xml:space="preserve">№ 325/42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p>
    <w:p>
      <w:pPr>
        <w:spacing w:after="0"/>
        <w:ind w:left="0"/>
        <w:jc w:val="left"/>
      </w:pPr>
      <w:r>
        <w:rPr>
          <w:rFonts w:ascii="Times New Roman"/>
          <w:b/>
          <w:i w:val="false"/>
          <w:color w:val="000000"/>
        </w:rPr>
        <w:t xml:space="preserve">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Start w:name="z15" w:id="6"/>
    <w:p>
      <w:pPr>
        <w:spacing w:after="0"/>
        <w:ind w:left="0"/>
        <w:jc w:val="left"/>
      </w:pPr>
      <w:r>
        <w:rPr>
          <w:rFonts w:ascii="Times New Roman"/>
          <w:b/>
          <w:i w:val="false"/>
          <w:color w:val="000000"/>
        </w:rPr>
        <w:t xml:space="preserve"> 1-тарау. Жалпы ережелер</w:t>
      </w:r>
    </w:p>
    <w:bookmarkEnd w:id="6"/>
    <w:bookmarkStart w:name="z16" w:id="7"/>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кодексіне,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2-3-тармағына</w:t>
      </w:r>
      <w:r>
        <w:rPr>
          <w:rFonts w:ascii="Times New Roman"/>
          <w:b w:val="false"/>
          <w:i w:val="false"/>
          <w:color w:val="000000"/>
          <w:sz w:val="28"/>
        </w:rPr>
        <w:t>, Қазақстан Республикасының "</w:t>
      </w:r>
      <w:r>
        <w:rPr>
          <w:rFonts w:ascii="Times New Roman"/>
          <w:b w:val="false"/>
          <w:i w:val="false"/>
          <w:color w:val="000000"/>
          <w:sz w:val="28"/>
        </w:rPr>
        <w:t>Ардагерлер туралы</w:t>
      </w:r>
      <w:r>
        <w:rPr>
          <w:rFonts w:ascii="Times New Roman"/>
          <w:b w:val="false"/>
          <w:i w:val="false"/>
          <w:color w:val="000000"/>
          <w:sz w:val="28"/>
        </w:rPr>
        <w:t xml:space="preserve">" Заңына, Қазақстан Республикасы Үкіметінің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2023 жылғы 30 маусымдағы № 523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Павлодар қаласының мұқтаж азаматтардың жекелеген санаттарының тізбесін айқындаудың тәртібін белгілейді.</w:t>
      </w:r>
    </w:p>
    <w:bookmarkEnd w:id="7"/>
    <w:bookmarkStart w:name="z17" w:id="8"/>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8"/>
    <w:bookmarkStart w:name="z18" w:id="9"/>
    <w:p>
      <w:pPr>
        <w:spacing w:after="0"/>
        <w:ind w:left="0"/>
        <w:jc w:val="both"/>
      </w:pPr>
      <w:r>
        <w:rPr>
          <w:rFonts w:ascii="Times New Roman"/>
          <w:b w:val="false"/>
          <w:i w:val="false"/>
          <w:color w:val="000000"/>
          <w:sz w:val="28"/>
        </w:rPr>
        <w:t>
      1) "</w:t>
      </w:r>
      <w:r>
        <w:rPr>
          <w:rFonts w:ascii="Times New Roman"/>
          <w:b w:val="false"/>
          <w:i w:val="false"/>
          <w:color w:val="000000"/>
          <w:sz w:val="28"/>
        </w:rPr>
        <w:t>Азаматтарға арналған үкімет</w:t>
      </w:r>
      <w:r>
        <w:rPr>
          <w:rFonts w:ascii="Times New Roman"/>
          <w:b w:val="false"/>
          <w:i w:val="false"/>
          <w:color w:val="000000"/>
          <w:sz w:val="28"/>
        </w:rPr>
        <w:t>"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
    <w:bookmarkStart w:name="z19" w:id="1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арнайы комиссия</w:t>
      </w:r>
      <w:r>
        <w:rPr>
          <w:rFonts w:ascii="Times New Roman"/>
          <w:b w:val="false"/>
          <w:i w:val="false"/>
          <w:color w:val="000000"/>
          <w:sz w:val="28"/>
        </w:rPr>
        <w:t xml:space="preserve"> – мұқтаж азаматтардың жекелеген санаттарына әлеуметтік көмек алуға үміткер адамның (отбасының) өтінішін қарау бойынша Павлодар қаласы әкімінің шешімімен құрылатын комиссия;</w:t>
      </w:r>
    </w:p>
    <w:bookmarkEnd w:id="10"/>
    <w:bookmarkStart w:name="z20" w:id="11"/>
    <w:p>
      <w:pPr>
        <w:spacing w:after="0"/>
        <w:ind w:left="0"/>
        <w:jc w:val="both"/>
      </w:pPr>
      <w:r>
        <w:rPr>
          <w:rFonts w:ascii="Times New Roman"/>
          <w:b w:val="false"/>
          <w:i w:val="false"/>
          <w:color w:val="000000"/>
          <w:sz w:val="28"/>
        </w:rPr>
        <w:t>
      3) әлеуметтік көмек - жергілікті атқарушы орган (бұдан әрі - ЖАО) мұқтаж азаматтардың жекелеген санаттарына (бұдан әрі-алушылар), сондай-ақ атаулы күндер мен мереке күндеріне орай ақшалай немесе заттай нысанда көрсететін көмек;</w:t>
      </w:r>
    </w:p>
    <w:bookmarkEnd w:id="11"/>
    <w:bookmarkStart w:name="z21" w:id="12"/>
    <w:p>
      <w:pPr>
        <w:spacing w:after="0"/>
        <w:ind w:left="0"/>
        <w:jc w:val="both"/>
      </w:pPr>
      <w:r>
        <w:rPr>
          <w:rFonts w:ascii="Times New Roman"/>
          <w:b w:val="false"/>
          <w:i w:val="false"/>
          <w:color w:val="000000"/>
          <w:sz w:val="28"/>
        </w:rPr>
        <w:t>
      4) әлеуметтік көмек көрсету жөніндегі уәкілетті орган – "Павлодар қаласы жұмыспен қамту және әлеуметтік бағдарламалар бөлімі" мемлекеттік мекемесі;</w:t>
      </w:r>
    </w:p>
    <w:bookmarkEnd w:id="12"/>
    <w:bookmarkStart w:name="z22" w:id="13"/>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3"/>
    <w:bookmarkStart w:name="z23" w:id="14"/>
    <w:p>
      <w:pPr>
        <w:spacing w:after="0"/>
        <w:ind w:left="0"/>
        <w:jc w:val="both"/>
      </w:pPr>
      <w:r>
        <w:rPr>
          <w:rFonts w:ascii="Times New Roman"/>
          <w:b w:val="false"/>
          <w:i w:val="false"/>
          <w:color w:val="000000"/>
          <w:sz w:val="28"/>
        </w:rPr>
        <w:t>
      6) ең төмен күнкөріс деңгейі - Павлодар облысы бойынша статистикалық органдар есептейтін мөлшері бойынша ең төмен тұтыну себетінің құнына тең, бір адамға қажетті ең төмен ақшалай кіріс;</w:t>
      </w:r>
    </w:p>
    <w:bookmarkEnd w:id="14"/>
    <w:bookmarkStart w:name="z24" w:id="15"/>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келетін үлесі;</w:t>
      </w:r>
    </w:p>
    <w:bookmarkEnd w:id="15"/>
    <w:bookmarkStart w:name="z25" w:id="1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мереке күндері</w:t>
      </w:r>
      <w:r>
        <w:rPr>
          <w:rFonts w:ascii="Times New Roman"/>
          <w:b w:val="false"/>
          <w:i w:val="false"/>
          <w:color w:val="000000"/>
          <w:sz w:val="28"/>
        </w:rPr>
        <w:t xml:space="preserve"> – Қазақстан Республикасының ұлттық және мемлекеттік мереке күндері;</w:t>
      </w:r>
    </w:p>
    <w:bookmarkEnd w:id="16"/>
    <w:bookmarkStart w:name="z26" w:id="17"/>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7"/>
    <w:bookmarkStart w:name="z27" w:id="18"/>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8"/>
    <w:bookmarkStart w:name="z28" w:id="1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учаскелік комиссия</w:t>
      </w:r>
      <w:r>
        <w:rPr>
          <w:rFonts w:ascii="Times New Roman"/>
          <w:b w:val="false"/>
          <w:i w:val="false"/>
          <w:color w:val="000000"/>
          <w:sz w:val="28"/>
        </w:rPr>
        <w:t xml:space="preserve">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9"/>
    <w:bookmarkStart w:name="z29" w:id="20"/>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20"/>
    <w:bookmarkStart w:name="z30" w:id="21"/>
    <w:p>
      <w:pPr>
        <w:spacing w:after="0"/>
        <w:ind w:left="0"/>
        <w:jc w:val="both"/>
      </w:pPr>
      <w:r>
        <w:rPr>
          <w:rFonts w:ascii="Times New Roman"/>
          <w:b w:val="false"/>
          <w:i w:val="false"/>
          <w:color w:val="000000"/>
          <w:sz w:val="28"/>
        </w:rPr>
        <w:t>
      13) цифрлық құжаттар сервисі – операторға бекітілген "электронды үкімет" ақпараттық-коммуникациялық инфрақұрылымының объекты, электронды түрде ақпараттандыру объектілерінен алынған мәліметтер негізінде құрылған құжаттарды көрсету және пайдалануға арналған;</w:t>
      </w:r>
    </w:p>
    <w:bookmarkEnd w:id="21"/>
    <w:bookmarkStart w:name="z31" w:id="22"/>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2"/>
    <w:bookmarkStart w:name="z32" w:id="23"/>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3"/>
    <w:bookmarkStart w:name="z33" w:id="24"/>
    <w:p>
      <w:pPr>
        <w:spacing w:after="0"/>
        <w:ind w:left="0"/>
        <w:jc w:val="both"/>
      </w:pPr>
      <w:r>
        <w:rPr>
          <w:rFonts w:ascii="Times New Roman"/>
          <w:b w:val="false"/>
          <w:i w:val="false"/>
          <w:color w:val="000000"/>
          <w:sz w:val="28"/>
        </w:rPr>
        <w:t xml:space="preserve">
      3.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әлеуметтік қолдау шаралары осы Қағидаларда белгіленген тәртіппен көрсетіледі.</w:t>
      </w:r>
    </w:p>
    <w:bookmarkEnd w:id="24"/>
    <w:bookmarkStart w:name="z35" w:id="25"/>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Павлодар облысы Павлодар қалалық мәслихатының 03.06.2026 </w:t>
      </w:r>
      <w:r>
        <w:rPr>
          <w:rFonts w:ascii="Times New Roman"/>
          <w:b w:val="false"/>
          <w:i w:val="false"/>
          <w:color w:val="000000"/>
          <w:sz w:val="28"/>
        </w:rPr>
        <w:t xml:space="preserve">№ 325/42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r>
        <w:br/>
      </w:r>
      <w:r>
        <w:rPr>
          <w:rFonts w:ascii="Times New Roman"/>
          <w:b w:val="false"/>
          <w:i w:val="false"/>
          <w:color w:val="000000"/>
          <w:sz w:val="28"/>
        </w:rPr>
        <w:t>
</w:t>
      </w:r>
    </w:p>
    <w:bookmarkStart w:name="z46" w:id="26"/>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тізбесі:</w:t>
      </w:r>
    </w:p>
    <w:bookmarkEnd w:id="26"/>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8 наурыз - Халықаралық әйелдер күні;</w:t>
      </w:r>
    </w:p>
    <w:p>
      <w:pPr>
        <w:spacing w:after="0"/>
        <w:ind w:left="0"/>
        <w:jc w:val="both"/>
      </w:pPr>
      <w:r>
        <w:rPr>
          <w:rFonts w:ascii="Times New Roman"/>
          <w:b w:val="false"/>
          <w:i w:val="false"/>
          <w:color w:val="000000"/>
          <w:sz w:val="28"/>
        </w:rPr>
        <w:t>
      3) 26 сәуір - радиациялық авариялар мен апаттардың салдарын жоюға және осы авариялар мен апаттардың құрбандарын еске алуға қатысушылар күні;</w:t>
      </w:r>
    </w:p>
    <w:p>
      <w:pPr>
        <w:spacing w:after="0"/>
        <w:ind w:left="0"/>
        <w:jc w:val="both"/>
      </w:pPr>
      <w:r>
        <w:rPr>
          <w:rFonts w:ascii="Times New Roman"/>
          <w:b w:val="false"/>
          <w:i w:val="false"/>
          <w:color w:val="000000"/>
          <w:sz w:val="28"/>
        </w:rPr>
        <w:t>
      4) 7 мамыр - Отан қорғаушы күні;</w:t>
      </w:r>
    </w:p>
    <w:bookmarkStart w:name="z13" w:id="27"/>
    <w:p>
      <w:pPr>
        <w:spacing w:after="0"/>
        <w:ind w:left="0"/>
        <w:jc w:val="both"/>
      </w:pPr>
      <w:r>
        <w:rPr>
          <w:rFonts w:ascii="Times New Roman"/>
          <w:b w:val="false"/>
          <w:i w:val="false"/>
          <w:color w:val="000000"/>
          <w:sz w:val="28"/>
        </w:rPr>
        <w:t>
      5) 9 мамыр - Жеңіс күні;</w:t>
      </w:r>
    </w:p>
    <w:bookmarkEnd w:id="27"/>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7) 1 қазан- Карттар күні;</w:t>
      </w:r>
    </w:p>
    <w:p>
      <w:pPr>
        <w:spacing w:after="0"/>
        <w:ind w:left="0"/>
        <w:jc w:val="both"/>
      </w:pPr>
      <w:r>
        <w:rPr>
          <w:rFonts w:ascii="Times New Roman"/>
          <w:b w:val="false"/>
          <w:i w:val="false"/>
          <w:color w:val="000000"/>
          <w:sz w:val="28"/>
        </w:rPr>
        <w:t>
      8) 25 қазан - Қазақстан Республикасы күні;</w:t>
      </w:r>
    </w:p>
    <w:p>
      <w:pPr>
        <w:spacing w:after="0"/>
        <w:ind w:left="0"/>
        <w:jc w:val="both"/>
      </w:pPr>
      <w:r>
        <w:rPr>
          <w:rFonts w:ascii="Times New Roman"/>
          <w:b w:val="false"/>
          <w:i w:val="false"/>
          <w:color w:val="000000"/>
          <w:sz w:val="28"/>
        </w:rPr>
        <w:t xml:space="preserve">
      9) 16 желтоқсан- Қазақстан Республикасының Тәуелсіздік күні. </w:t>
      </w:r>
    </w:p>
    <w:p>
      <w:pPr>
        <w:spacing w:after="0"/>
        <w:ind w:left="0"/>
        <w:jc w:val="both"/>
      </w:pPr>
      <w:r>
        <w:rPr>
          <w:rFonts w:ascii="Times New Roman"/>
          <w:b w:val="false"/>
          <w:i w:val="false"/>
          <w:color w:val="000000"/>
          <w:sz w:val="28"/>
        </w:rPr>
        <w:t>
      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Павлодар облысы Павлодар қалалық мәслихатының 31.08.2026 </w:t>
      </w:r>
      <w:r>
        <w:rPr>
          <w:rFonts w:ascii="Times New Roman"/>
          <w:b w:val="false"/>
          <w:i w:val="false"/>
          <w:color w:val="000000"/>
          <w:sz w:val="28"/>
        </w:rPr>
        <w:t xml:space="preserve">№ 345/46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Учаскелік және арнайы комиссиялар өз қызметін Павлодар облысы әкімдігі бекіткен ережелер негізінде жүзеге асырады.</w:t>
      </w:r>
    </w:p>
    <w:bookmarkStart w:name="z47" w:id="28"/>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8"/>
    <w:bookmarkStart w:name="z48" w:id="29"/>
    <w:p>
      <w:pPr>
        <w:spacing w:after="0"/>
        <w:ind w:left="0"/>
        <w:jc w:val="both"/>
      </w:pPr>
      <w:r>
        <w:rPr>
          <w:rFonts w:ascii="Times New Roman"/>
          <w:b w:val="false"/>
          <w:i w:val="false"/>
          <w:color w:val="000000"/>
          <w:sz w:val="28"/>
        </w:rPr>
        <w:t>
      7. Әлеуметтік көмек көрсету уәкілетті орган Павлодар қаласында тұрақты тіркелген және тұратын азаматтарға келесі санаттардан әлеуметтік көмек көрсетеді:</w:t>
      </w:r>
    </w:p>
    <w:bookmarkEnd w:id="29"/>
    <w:bookmarkStart w:name="z49" w:id="30"/>
    <w:p>
      <w:pPr>
        <w:spacing w:after="0"/>
        <w:ind w:left="0"/>
        <w:jc w:val="both"/>
      </w:pPr>
      <w:r>
        <w:rPr>
          <w:rFonts w:ascii="Times New Roman"/>
          <w:b w:val="false"/>
          <w:i w:val="false"/>
          <w:color w:val="000000"/>
          <w:sz w:val="28"/>
        </w:rPr>
        <w:t>
      1) атаулы күндер мен мереке күндеріне біржолғы әлеуметтік көмек Мемлекеттік корпорацияның тізімі негізінде, алушылардан өтініш сұрамай:</w:t>
      </w:r>
    </w:p>
    <w:bookmarkEnd w:id="30"/>
    <w:bookmarkStart w:name="z50" w:id="31"/>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w:t>
      </w:r>
    </w:p>
    <w:bookmarkEnd w:id="31"/>
    <w:bookmarkStart w:name="z51" w:id="32"/>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мiндеттiлеріне 50 (елу) айлық есептік көрсеткіш (бұдан әрі – АЕК) мөлшерінде;</w:t>
      </w:r>
    </w:p>
    <w:bookmarkEnd w:id="32"/>
    <w:bookmarkStart w:name="z52" w:id="33"/>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bookmarkEnd w:id="33"/>
    <w:bookmarkStart w:name="z53" w:id="34"/>
    <w:p>
      <w:pPr>
        <w:spacing w:after="0"/>
        <w:ind w:left="0"/>
        <w:jc w:val="both"/>
      </w:pPr>
      <w:r>
        <w:rPr>
          <w:rFonts w:ascii="Times New Roman"/>
          <w:b w:val="false"/>
          <w:i w:val="false"/>
          <w:color w:val="000000"/>
          <w:sz w:val="28"/>
        </w:rPr>
        <w:t>
      бұрынғы Кеңестік Социалистік Республикалар Одағын (бұдан әрі – КСР Одағы) аумағынан Ауғанстанға жауынгерлiк тапсырмалармен ұшқан ұшу құрамының әскери қызметшiлерiне 50 (елу) АЕК мөлшерінде;</w:t>
      </w:r>
    </w:p>
    <w:bookmarkEnd w:id="34"/>
    <w:bookmarkStart w:name="z54" w:id="35"/>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жұмысшылары мен қызметшiлеріне 50 (елу) АЕК мөлшерінде;</w:t>
      </w:r>
    </w:p>
    <w:bookmarkEnd w:id="35"/>
    <w:bookmarkStart w:name="z55" w:id="36"/>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50 (елу) АЕК мөлшерінде;</w:t>
      </w:r>
    </w:p>
    <w:bookmarkEnd w:id="36"/>
    <w:bookmarkStart w:name="z56" w:id="37"/>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bookmarkEnd w:id="37"/>
    <w:bookmarkStart w:name="z57" w:id="38"/>
    <w:p>
      <w:pPr>
        <w:spacing w:after="0"/>
        <w:ind w:left="0"/>
        <w:jc w:val="both"/>
      </w:pPr>
      <w:r>
        <w:rPr>
          <w:rFonts w:ascii="Times New Roman"/>
          <w:b w:val="false"/>
          <w:i w:val="false"/>
          <w:color w:val="000000"/>
          <w:sz w:val="28"/>
        </w:rPr>
        <w:t>
      8 наурыз - Халықаралық әйелдер күніне :</w:t>
      </w:r>
    </w:p>
    <w:bookmarkEnd w:id="38"/>
    <w:bookmarkStart w:name="z58" w:id="39"/>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аналарына (отбасыларына) 5 (бес) АЕК мөлшерінде;</w:t>
      </w:r>
    </w:p>
    <w:bookmarkEnd w:id="39"/>
    <w:bookmarkStart w:name="z59" w:id="40"/>
    <w:p>
      <w:pPr>
        <w:spacing w:after="0"/>
        <w:ind w:left="0"/>
        <w:jc w:val="both"/>
      </w:pPr>
      <w:r>
        <w:rPr>
          <w:rFonts w:ascii="Times New Roman"/>
          <w:b w:val="false"/>
          <w:i w:val="false"/>
          <w:color w:val="000000"/>
          <w:sz w:val="28"/>
        </w:rPr>
        <w:t>
      26 сәуір - радиациялық апаттар мен апаттардың салдарын жоюға және осы апаттар мен апаттардың құрбандарын еске алуға қатысушылар күніне:</w:t>
      </w:r>
    </w:p>
    <w:bookmarkEnd w:id="40"/>
    <w:bookmarkStart w:name="z60" w:id="41"/>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50 (елу) АЕК мөлшерінде;</w:t>
      </w:r>
    </w:p>
    <w:bookmarkEnd w:id="41"/>
    <w:bookmarkStart w:name="z61" w:id="42"/>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50 (елу) АЕК мөлшерінде;</w:t>
      </w:r>
    </w:p>
    <w:bookmarkEnd w:id="42"/>
    <w:bookmarkStart w:name="z62" w:id="43"/>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bookmarkEnd w:id="43"/>
    <w:bookmarkStart w:name="z63" w:id="4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 (елу) АЕК мөлшерінде;</w:t>
      </w:r>
    </w:p>
    <w:bookmarkEnd w:id="44"/>
    <w:bookmarkStart w:name="z64" w:id="45"/>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50 (елу) АЕК мөлшерінде;</w:t>
      </w:r>
    </w:p>
    <w:bookmarkEnd w:id="45"/>
    <w:bookmarkStart w:name="z65" w:id="46"/>
    <w:p>
      <w:pPr>
        <w:spacing w:after="0"/>
        <w:ind w:left="0"/>
        <w:jc w:val="both"/>
      </w:pPr>
      <w:r>
        <w:rPr>
          <w:rFonts w:ascii="Times New Roman"/>
          <w:b w:val="false"/>
          <w:i w:val="false"/>
          <w:color w:val="000000"/>
          <w:sz w:val="28"/>
        </w:rPr>
        <w:t>
      7 мамыр - Отан қорғаушы күніне:</w:t>
      </w:r>
    </w:p>
    <w:bookmarkEnd w:id="46"/>
    <w:bookmarkStart w:name="z66" w:id="47"/>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bookmarkEnd w:id="47"/>
    <w:bookmarkStart w:name="z67"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50 (елу) АЕК мөлшерінде;</w:t>
      </w:r>
    </w:p>
    <w:bookmarkEnd w:id="48"/>
    <w:bookmarkStart w:name="z68" w:id="49"/>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 (елу) АЕК мөлшерінде;</w:t>
      </w:r>
    </w:p>
    <w:bookmarkEnd w:id="49"/>
    <w:bookmarkStart w:name="z69" w:id="50"/>
    <w:p>
      <w:pPr>
        <w:spacing w:after="0"/>
        <w:ind w:left="0"/>
        <w:jc w:val="both"/>
      </w:pPr>
      <w:r>
        <w:rPr>
          <w:rFonts w:ascii="Times New Roman"/>
          <w:b w:val="false"/>
          <w:i w:val="false"/>
          <w:color w:val="000000"/>
          <w:sz w:val="28"/>
        </w:rPr>
        <w:t>
      9 мамыр - Жеңіс күніне:</w:t>
      </w:r>
    </w:p>
    <w:bookmarkEnd w:id="50"/>
    <w:bookmarkStart w:name="z70" w:id="51"/>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5 000 000 (бес миллион) теңге, сондай-ақ 20 (жиырма) АЕК мөлшерінде азық-түлік жиынтығы;</w:t>
      </w:r>
    </w:p>
    <w:bookmarkEnd w:id="51"/>
    <w:bookmarkStart w:name="z71" w:id="52"/>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адамдарына,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жұмысшылары мен қызметшілеріне 5 000 000 (бес миллион) теңге, сондай-ақ 20 (жиырма) АЕК мөлшерінде азық-түлік жиынтығы;</w:t>
      </w:r>
    </w:p>
    <w:bookmarkEnd w:id="52"/>
    <w:bookmarkStart w:name="z72" w:id="53"/>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w:t>
      </w:r>
    </w:p>
    <w:bookmarkEnd w:id="53"/>
    <w:bookmarkStart w:name="z73" w:id="54"/>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100 000 (жүз мың) теңге;</w:t>
      </w:r>
    </w:p>
    <w:bookmarkEnd w:id="54"/>
    <w:bookmarkStart w:name="z74" w:id="55"/>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100 000 (жүз мың) теңге;</w:t>
      </w:r>
    </w:p>
    <w:bookmarkEnd w:id="55"/>
    <w:bookmarkStart w:name="z75" w:id="56"/>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адамдарына 10 (он) АЕК мөлшерінде;</w:t>
      </w:r>
    </w:p>
    <w:bookmarkEnd w:id="56"/>
    <w:bookmarkStart w:name="z76" w:id="57"/>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адамдарына 10 (он) АЕК мөлшерінде;</w:t>
      </w:r>
    </w:p>
    <w:bookmarkEnd w:id="57"/>
    <w:bookmarkStart w:name="z77" w:id="58"/>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 (елу) АЕК мөлшерінде;</w:t>
      </w:r>
    </w:p>
    <w:bookmarkEnd w:id="58"/>
    <w:bookmarkStart w:name="z78" w:id="59"/>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 10 (он) АЕК мөлшерінде;</w:t>
      </w:r>
    </w:p>
    <w:bookmarkEnd w:id="59"/>
    <w:bookmarkStart w:name="z79" w:id="60"/>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200 000 (екі жүз мың) теңге;</w:t>
      </w:r>
    </w:p>
    <w:bookmarkEnd w:id="60"/>
    <w:bookmarkStart w:name="z80" w:id="61"/>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адамдарына 10 (он) АЕК мөлшерінде;</w:t>
      </w:r>
    </w:p>
    <w:bookmarkEnd w:id="61"/>
    <w:bookmarkStart w:name="z81" w:id="62"/>
    <w:p>
      <w:pPr>
        <w:spacing w:after="0"/>
        <w:ind w:left="0"/>
        <w:jc w:val="both"/>
      </w:pPr>
      <w:r>
        <w:rPr>
          <w:rFonts w:ascii="Times New Roman"/>
          <w:b w:val="false"/>
          <w:i w:val="false"/>
          <w:color w:val="000000"/>
          <w:sz w:val="28"/>
        </w:rPr>
        <w:t xml:space="preserve">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150 000 (жүз елу мың) теңге; </w:t>
      </w:r>
    </w:p>
    <w:bookmarkEnd w:id="62"/>
    <w:bookmarkStart w:name="z82" w:id="63"/>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50 (елу) АЕК мөлшерінде;</w:t>
      </w:r>
    </w:p>
    <w:bookmarkEnd w:id="63"/>
    <w:bookmarkStart w:name="z83" w:id="64"/>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100 000 (жүз мың) теңге;</w:t>
      </w:r>
    </w:p>
    <w:bookmarkEnd w:id="64"/>
    <w:bookmarkStart w:name="z84" w:id="65"/>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100 000 (жүз мың) теңге;</w:t>
      </w:r>
    </w:p>
    <w:bookmarkEnd w:id="65"/>
    <w:bookmarkStart w:name="z85" w:id="66"/>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 баптарында</w:t>
      </w:r>
      <w:r>
        <w:rPr>
          <w:rFonts w:ascii="Times New Roman"/>
          <w:b w:val="false"/>
          <w:i w:val="false"/>
          <w:color w:val="000000"/>
          <w:sz w:val="28"/>
        </w:rPr>
        <w:t xml:space="preserve"> аталған адамдардың отбасыларына 10 (он) АЕК мөлшерінде;</w:t>
      </w:r>
    </w:p>
    <w:bookmarkEnd w:id="66"/>
    <w:bookmarkStart w:name="z86" w:id="67"/>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10 (он) АЕК мөлшерінде;</w:t>
      </w:r>
    </w:p>
    <w:bookmarkEnd w:id="67"/>
    <w:bookmarkStart w:name="z87" w:id="68"/>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10 (он) АЕК мөлшерінде;</w:t>
      </w:r>
    </w:p>
    <w:bookmarkEnd w:id="68"/>
    <w:bookmarkStart w:name="z88" w:id="6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60 000 (алпыс мың) теңге;</w:t>
      </w:r>
    </w:p>
    <w:bookmarkEnd w:id="69"/>
    <w:bookmarkStart w:name="z89" w:id="70"/>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 (елу) АЕК мөлшерінде;</w:t>
      </w:r>
    </w:p>
    <w:bookmarkEnd w:id="70"/>
    <w:bookmarkStart w:name="z90" w:id="71"/>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w:t>
      </w:r>
    </w:p>
    <w:bookmarkEnd w:id="71"/>
    <w:bookmarkStart w:name="z91" w:id="72"/>
    <w:p>
      <w:pPr>
        <w:spacing w:after="0"/>
        <w:ind w:left="0"/>
        <w:jc w:val="both"/>
      </w:pPr>
      <w:r>
        <w:rPr>
          <w:rFonts w:ascii="Times New Roman"/>
          <w:b w:val="false"/>
          <w:i w:val="false"/>
          <w:color w:val="000000"/>
          <w:sz w:val="28"/>
        </w:rPr>
        <w:t>
      сотпен немесе Қазақстан Республикасының "Жаппай саяси қуғын-сүргіндер құрбандарын ақтау туралы" Заңында белгіленген тәртіппен саяси қуғын-сүргіндер құрбаны немесе саяси қуғын-сүргіндерден зардап шеккен деп танылған азаматтарына 10 (он) АЕК мөлшерінде;</w:t>
      </w:r>
    </w:p>
    <w:bookmarkEnd w:id="72"/>
    <w:bookmarkStart w:name="z92" w:id="73"/>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10 (он) АЕК мөлшерінде;</w:t>
      </w:r>
    </w:p>
    <w:bookmarkEnd w:id="73"/>
    <w:bookmarkStart w:name="z93" w:id="74"/>
    <w:p>
      <w:pPr>
        <w:spacing w:after="0"/>
        <w:ind w:left="0"/>
        <w:jc w:val="both"/>
      </w:pPr>
      <w:r>
        <w:rPr>
          <w:rFonts w:ascii="Times New Roman"/>
          <w:b w:val="false"/>
          <w:i w:val="false"/>
          <w:color w:val="000000"/>
          <w:sz w:val="28"/>
        </w:rPr>
        <w:t>
      "Қазақстанның Еңбек Ері", "Халық қаһарманы" атағына ие болған адамдарына 10 (он) АЕК мөлшерінде;</w:t>
      </w:r>
    </w:p>
    <w:bookmarkEnd w:id="74"/>
    <w:bookmarkStart w:name="z94" w:id="75"/>
    <w:p>
      <w:pPr>
        <w:spacing w:after="0"/>
        <w:ind w:left="0"/>
        <w:jc w:val="both"/>
      </w:pPr>
      <w:r>
        <w:rPr>
          <w:rFonts w:ascii="Times New Roman"/>
          <w:b w:val="false"/>
          <w:i w:val="false"/>
          <w:color w:val="000000"/>
          <w:sz w:val="28"/>
        </w:rPr>
        <w:t>
      30 тамыз - Қазақстан Республикасының Конституция күніне:</w:t>
      </w:r>
    </w:p>
    <w:bookmarkEnd w:id="75"/>
    <w:bookmarkStart w:name="z95" w:id="76"/>
    <w:p>
      <w:pPr>
        <w:spacing w:after="0"/>
        <w:ind w:left="0"/>
        <w:jc w:val="both"/>
      </w:pPr>
      <w:r>
        <w:rPr>
          <w:rFonts w:ascii="Times New Roman"/>
          <w:b w:val="false"/>
          <w:i w:val="false"/>
          <w:color w:val="000000"/>
          <w:sz w:val="28"/>
        </w:rPr>
        <w:t>
      18 жасқа дейінгі мүгедектігі бар балаларға 20 (жиырма) АЕК мөлшерінде;</w:t>
      </w:r>
    </w:p>
    <w:bookmarkEnd w:id="76"/>
    <w:bookmarkStart w:name="z96" w:id="77"/>
    <w:p>
      <w:pPr>
        <w:spacing w:after="0"/>
        <w:ind w:left="0"/>
        <w:jc w:val="both"/>
      </w:pPr>
      <w:r>
        <w:rPr>
          <w:rFonts w:ascii="Times New Roman"/>
          <w:b w:val="false"/>
          <w:i w:val="false"/>
          <w:color w:val="000000"/>
          <w:sz w:val="28"/>
        </w:rPr>
        <w:t>
      Қазақстан Республикасының колледждерінде ақылы негізде оқитын, абилитация мен реабилитацияның жеке бағдарламасының кәсіби бөлігінен үзіндісі бар мүгедектігі бар адамдарына 30 (отыз) АЕК мөлшерінде, әлеуметтік көмек көрсету уәкілетті ұйымның тізімі негізінде;</w:t>
      </w:r>
    </w:p>
    <w:bookmarkEnd w:id="77"/>
    <w:bookmarkStart w:name="z97" w:id="78"/>
    <w:p>
      <w:pPr>
        <w:spacing w:after="0"/>
        <w:ind w:left="0"/>
        <w:jc w:val="both"/>
      </w:pPr>
      <w:r>
        <w:rPr>
          <w:rFonts w:ascii="Times New Roman"/>
          <w:b w:val="false"/>
          <w:i w:val="false"/>
          <w:color w:val="000000"/>
          <w:sz w:val="28"/>
        </w:rPr>
        <w:t>
      Қазақстан Республикасының жоғары оқу орындарында ақылы негізде оқитын, абилитация мен реабилитацияның жеке бағдарламасының кәсіби бөлігінен үзіндісі бар мүгедектігі бар адамдарына 60 (алпыс) АЕК мөлшерінде, әлеуметтік көмек көрсету уәкілетті ұйымның тізімі негізінде;</w:t>
      </w:r>
    </w:p>
    <w:bookmarkEnd w:id="78"/>
    <w:bookmarkStart w:name="z98" w:id="79"/>
    <w:p>
      <w:pPr>
        <w:spacing w:after="0"/>
        <w:ind w:left="0"/>
        <w:jc w:val="both"/>
      </w:pPr>
      <w:r>
        <w:rPr>
          <w:rFonts w:ascii="Times New Roman"/>
          <w:b w:val="false"/>
          <w:i w:val="false"/>
          <w:color w:val="000000"/>
          <w:sz w:val="28"/>
        </w:rPr>
        <w:t>
      1 қазан - Қарттар күніне:</w:t>
      </w:r>
    </w:p>
    <w:bookmarkEnd w:id="79"/>
    <w:bookmarkStart w:name="z101" w:id="80"/>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азаматтарға 3 (үш) АЕК мөлшерінде;</w:t>
      </w:r>
    </w:p>
    <w:bookmarkEnd w:id="80"/>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төмен мөлшерінен төмен алатын 80 жастағы және одан (асқан) көп жасқа толған азаматтарға 4 (төрт) АЕК мөлшерінде;</w:t>
      </w:r>
    </w:p>
    <w:p>
      <w:pPr>
        <w:spacing w:after="0"/>
        <w:ind w:left="0"/>
        <w:jc w:val="both"/>
      </w:pPr>
      <w:r>
        <w:rPr>
          <w:rFonts w:ascii="Times New Roman"/>
          <w:b w:val="false"/>
          <w:i w:val="false"/>
          <w:color w:val="000000"/>
          <w:sz w:val="28"/>
        </w:rPr>
        <w:t>
      25 қазан - Қазақстан Республикасының күніне:</w:t>
      </w:r>
    </w:p>
    <w:bookmarkStart w:name="z106" w:id="81"/>
    <w:p>
      <w:pPr>
        <w:spacing w:after="0"/>
        <w:ind w:left="0"/>
        <w:jc w:val="both"/>
      </w:pPr>
      <w:r>
        <w:rPr>
          <w:rFonts w:ascii="Times New Roman"/>
          <w:b w:val="false"/>
          <w:i w:val="false"/>
          <w:color w:val="000000"/>
          <w:sz w:val="28"/>
        </w:rPr>
        <w:t>
      18 жасқа дейінгі мүгедектігі бар балаларды тәрбиелеп отырған отбасыларға 25 (жиырма бес) АЕК мөлшерінде;</w:t>
      </w:r>
    </w:p>
    <w:bookmarkEnd w:id="81"/>
    <w:p>
      <w:pPr>
        <w:spacing w:after="0"/>
        <w:ind w:left="0"/>
        <w:jc w:val="both"/>
      </w:pPr>
      <w:r>
        <w:rPr>
          <w:rFonts w:ascii="Times New Roman"/>
          <w:b w:val="false"/>
          <w:i w:val="false"/>
          <w:color w:val="000000"/>
          <w:sz w:val="28"/>
        </w:rPr>
        <w:t>
      1, 2-топтағы мүгедектігі бар адамдарға 5 (бес) АЕК мөлшерінде;</w:t>
      </w:r>
    </w:p>
    <w:p>
      <w:pPr>
        <w:spacing w:after="0"/>
        <w:ind w:left="0"/>
        <w:jc w:val="both"/>
      </w:pPr>
      <w:r>
        <w:rPr>
          <w:rFonts w:ascii="Times New Roman"/>
          <w:b w:val="false"/>
          <w:i w:val="false"/>
          <w:color w:val="000000"/>
          <w:sz w:val="28"/>
        </w:rPr>
        <w:t>
      Қазақстан Республикасының колледждерінде ақылы негізде оқитын мүгедектігі бар адамдарға 30 (отыз) АЕК мөлшерінде, әлеуметтік көмек көрсету уәкілетті ұйымның тізімі негізінде;</w:t>
      </w:r>
    </w:p>
    <w:p>
      <w:pPr>
        <w:spacing w:after="0"/>
        <w:ind w:left="0"/>
        <w:jc w:val="both"/>
      </w:pPr>
      <w:r>
        <w:rPr>
          <w:rFonts w:ascii="Times New Roman"/>
          <w:b w:val="false"/>
          <w:i w:val="false"/>
          <w:color w:val="000000"/>
          <w:sz w:val="28"/>
        </w:rPr>
        <w:t>
      Қазақстан Республикасының жоғары оқу орындарында ақылы негізде оқитын мүгедектігі бар адамдарға 60 (алпыс) АЕК мөлшерінде, әлеуметтік көмек көрсету уәкілетті ұйымның тізімі негізінде;</w:t>
      </w:r>
    </w:p>
    <w:p>
      <w:pPr>
        <w:spacing w:after="0"/>
        <w:ind w:left="0"/>
        <w:jc w:val="both"/>
      </w:pPr>
      <w:r>
        <w:rPr>
          <w:rFonts w:ascii="Times New Roman"/>
          <w:b w:val="false"/>
          <w:i w:val="false"/>
          <w:color w:val="000000"/>
          <w:sz w:val="28"/>
        </w:rPr>
        <w:t>
      Қазақстан Республикасының "Жаппай саяси қуғын-сүргіндер құрбандарын ақтау туралы" Заңымен белгіленген 1986 жылғы 17-18 желтоқсандағы Қазақстандағы оқиғаларға қатысқан азаматтарға 60 (алпыс) АЕК мөлшерінде;</w:t>
      </w:r>
    </w:p>
    <w:bookmarkStart w:name="z107" w:id="82"/>
    <w:p>
      <w:pPr>
        <w:spacing w:after="0"/>
        <w:ind w:left="0"/>
        <w:jc w:val="both"/>
      </w:pPr>
      <w:r>
        <w:rPr>
          <w:rFonts w:ascii="Times New Roman"/>
          <w:b w:val="false"/>
          <w:i w:val="false"/>
          <w:color w:val="000000"/>
          <w:sz w:val="28"/>
        </w:rPr>
        <w:t>
      2) емдеуге (сауықтыруға) әлеуметтік көмек:</w:t>
      </w:r>
    </w:p>
    <w:bookmarkEnd w:id="82"/>
    <w:bookmarkStart w:name="z108" w:id="83"/>
    <w:p>
      <w:pPr>
        <w:spacing w:after="0"/>
        <w:ind w:left="0"/>
        <w:jc w:val="both"/>
      </w:pPr>
      <w:r>
        <w:rPr>
          <w:rFonts w:ascii="Times New Roman"/>
          <w:b w:val="false"/>
          <w:i w:val="false"/>
          <w:color w:val="000000"/>
          <w:sz w:val="28"/>
        </w:rPr>
        <w:t>
      басқа мемлекеттердiң аумағындағы ұрыс қимылдарының ардагерлерге;</w:t>
      </w:r>
    </w:p>
    <w:bookmarkEnd w:id="83"/>
    <w:bookmarkStart w:name="z109" w:id="84"/>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w:t>
      </w:r>
    </w:p>
    <w:bookmarkEnd w:id="84"/>
    <w:bookmarkStart w:name="z110" w:id="85"/>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w:t>
      </w:r>
    </w:p>
    <w:bookmarkEnd w:id="85"/>
    <w:bookmarkStart w:name="z111" w:id="86"/>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w:t>
      </w:r>
    </w:p>
    <w:bookmarkEnd w:id="86"/>
    <w:bookmarkStart w:name="z112" w:id="87"/>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w:t>
      </w:r>
    </w:p>
    <w:bookmarkEnd w:id="87"/>
    <w:bookmarkStart w:name="z113" w:id="88"/>
    <w:p>
      <w:pPr>
        <w:spacing w:after="0"/>
        <w:ind w:left="0"/>
        <w:jc w:val="both"/>
      </w:pPr>
      <w:r>
        <w:rPr>
          <w:rFonts w:ascii="Times New Roman"/>
          <w:b w:val="false"/>
          <w:i w:val="false"/>
          <w:color w:val="000000"/>
          <w:sz w:val="28"/>
        </w:rPr>
        <w:t>
      бір реттік 50 (елу) АЕК мөлшерінде, жеке басын куәландыратын құжат не цифрлық құжаттар сервисінен алынған электрондық құжат (жеке басты сәйкестендіру үшін), қоса отырып өтініш негізінде, мәртебесін растайтын құжатты,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бөлімшелерінде ашылған 20-таңбалы ағымдағы шот туралы хабарламаны қоса отырып;</w:t>
      </w:r>
    </w:p>
    <w:bookmarkEnd w:id="88"/>
    <w:bookmarkStart w:name="z114" w:id="89"/>
    <w:p>
      <w:pPr>
        <w:spacing w:after="0"/>
        <w:ind w:left="0"/>
        <w:jc w:val="both"/>
      </w:pPr>
      <w:r>
        <w:rPr>
          <w:rFonts w:ascii="Times New Roman"/>
          <w:b w:val="false"/>
          <w:i w:val="false"/>
          <w:color w:val="000000"/>
          <w:sz w:val="28"/>
        </w:rPr>
        <w:t>
      3) мүгедектігі бар адамдарды сүйемелдеуге арналған әлеуметтік көмек:</w:t>
      </w:r>
    </w:p>
    <w:bookmarkEnd w:id="89"/>
    <w:bookmarkStart w:name="z115" w:id="90"/>
    <w:p>
      <w:pPr>
        <w:spacing w:after="0"/>
        <w:ind w:left="0"/>
        <w:jc w:val="both"/>
      </w:pPr>
      <w:r>
        <w:rPr>
          <w:rFonts w:ascii="Times New Roman"/>
          <w:b w:val="false"/>
          <w:i w:val="false"/>
          <w:color w:val="000000"/>
          <w:sz w:val="28"/>
        </w:rPr>
        <w:t>
      мүгедектігі бар он сегіз жасқа дейінгі балаларға санаторий-курорттық емделуге заңды өкілімен бірге әлеуметтік көмек көрсету жөніндегі уәкілетті органның тізімі негізінде 20 (жиырма) АЕК мөлшерінде біржолғы әлеуметтік көмек көрсетіледі;</w:t>
      </w:r>
    </w:p>
    <w:bookmarkEnd w:id="90"/>
    <w:bookmarkStart w:name="z116" w:id="91"/>
    <w:p>
      <w:pPr>
        <w:spacing w:after="0"/>
        <w:ind w:left="0"/>
        <w:jc w:val="both"/>
      </w:pPr>
      <w:r>
        <w:rPr>
          <w:rFonts w:ascii="Times New Roman"/>
          <w:b w:val="false"/>
          <w:i w:val="false"/>
          <w:color w:val="000000"/>
          <w:sz w:val="28"/>
        </w:rPr>
        <w:t>
      бірінші топтағы мүгедектігі бар адамдарға санаторий-курорттық емделуге алып жүретін адамымен бірге әлеуметтік көмек көрсету жөніндегі уәкілетті органның тізімі негізінде 55 (елу бес) АЕК мөлшерінде біржолғы әлеуметтік көмек көрсетіледі;</w:t>
      </w:r>
    </w:p>
    <w:bookmarkEnd w:id="91"/>
    <w:bookmarkStart w:name="z117" w:id="92"/>
    <w:p>
      <w:pPr>
        <w:spacing w:after="0"/>
        <w:ind w:left="0"/>
        <w:jc w:val="both"/>
      </w:pPr>
      <w:r>
        <w:rPr>
          <w:rFonts w:ascii="Times New Roman"/>
          <w:b w:val="false"/>
          <w:i w:val="false"/>
          <w:color w:val="000000"/>
          <w:sz w:val="28"/>
        </w:rPr>
        <w:t>
      4) коммуналдық қызметтерді төлеуге әлеуметтік көмек:</w:t>
      </w:r>
    </w:p>
    <w:bookmarkEnd w:id="92"/>
    <w:bookmarkStart w:name="z118" w:id="93"/>
    <w:p>
      <w:pPr>
        <w:spacing w:after="0"/>
        <w:ind w:left="0"/>
        <w:jc w:val="both"/>
      </w:pPr>
      <w:r>
        <w:rPr>
          <w:rFonts w:ascii="Times New Roman"/>
          <w:b w:val="false"/>
          <w:i w:val="false"/>
          <w:color w:val="000000"/>
          <w:sz w:val="28"/>
        </w:rPr>
        <w:t>
      Ұлы Отан соғысының ардагерлеріне;</w:t>
      </w:r>
    </w:p>
    <w:bookmarkEnd w:id="93"/>
    <w:bookmarkStart w:name="z119" w:id="94"/>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w:t>
      </w:r>
    </w:p>
    <w:bookmarkEnd w:id="94"/>
    <w:bookmarkStart w:name="z120" w:id="95"/>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w:t>
      </w:r>
    </w:p>
    <w:bookmarkEnd w:id="95"/>
    <w:bookmarkStart w:name="z121" w:id="96"/>
    <w:p>
      <w:pPr>
        <w:spacing w:after="0"/>
        <w:ind w:left="0"/>
        <w:jc w:val="both"/>
      </w:pPr>
      <w:r>
        <w:rPr>
          <w:rFonts w:ascii="Times New Roman"/>
          <w:b w:val="false"/>
          <w:i w:val="false"/>
          <w:color w:val="000000"/>
          <w:sz w:val="28"/>
        </w:rPr>
        <w:t>
      басқа мемлекеттердiң аумағындағы ұрыс қимылдарының ардагерлерге;</w:t>
      </w:r>
    </w:p>
    <w:bookmarkEnd w:id="96"/>
    <w:bookmarkStart w:name="z122" w:id="97"/>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w:t>
      </w:r>
    </w:p>
    <w:bookmarkEnd w:id="97"/>
    <w:bookmarkStart w:name="z123" w:id="98"/>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w:t>
      </w:r>
    </w:p>
    <w:bookmarkEnd w:id="98"/>
    <w:bookmarkStart w:name="z124" w:id="99"/>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w:t>
      </w:r>
    </w:p>
    <w:bookmarkEnd w:id="99"/>
    <w:bookmarkStart w:name="z125" w:id="100"/>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w:t>
      </w:r>
    </w:p>
    <w:bookmarkEnd w:id="100"/>
    <w:bookmarkStart w:name="z126" w:id="101"/>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bookmarkEnd w:id="101"/>
    <w:bookmarkStart w:name="z127" w:id="102"/>
    <w:p>
      <w:pPr>
        <w:spacing w:after="0"/>
        <w:ind w:left="0"/>
        <w:jc w:val="both"/>
      </w:pPr>
      <w:r>
        <w:rPr>
          <w:rFonts w:ascii="Times New Roman"/>
          <w:b w:val="false"/>
          <w:i w:val="false"/>
          <w:color w:val="000000"/>
          <w:sz w:val="28"/>
        </w:rPr>
        <w:t>
      тоқсан сайын 10 (он) АЕК мөлшерінде, жеке басын куәландыратын құжат не цифрлық құжаттар сервисінен алынған электрондық құжат (жеке басты сәйкестендіру үшін), қоса отырып өтініш негізінде, мәртебесін растайтын құжатты,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бөлімшелерінде ашылған 20-таңбалы ағымдағы шот туралы хабарламаны қоса отырып;</w:t>
      </w:r>
    </w:p>
    <w:bookmarkEnd w:id="102"/>
    <w:bookmarkStart w:name="z128" w:id="103"/>
    <w:p>
      <w:pPr>
        <w:spacing w:after="0"/>
        <w:ind w:left="0"/>
        <w:jc w:val="both"/>
      </w:pPr>
      <w:r>
        <w:rPr>
          <w:rFonts w:ascii="Times New Roman"/>
          <w:b w:val="false"/>
          <w:i w:val="false"/>
          <w:color w:val="000000"/>
          <w:sz w:val="28"/>
        </w:rPr>
        <w:t>
      5) дулей апат салдарынан азаматқа (отбасына) не оның мүлкіне зиян келуіне байланысты әлеуметтік көмек;</w:t>
      </w:r>
    </w:p>
    <w:bookmarkEnd w:id="103"/>
    <w:bookmarkStart w:name="z129" w:id="104"/>
    <w:p>
      <w:pPr>
        <w:spacing w:after="0"/>
        <w:ind w:left="0"/>
        <w:jc w:val="both"/>
      </w:pPr>
      <w:r>
        <w:rPr>
          <w:rFonts w:ascii="Times New Roman"/>
          <w:b w:val="false"/>
          <w:i w:val="false"/>
          <w:color w:val="000000"/>
          <w:sz w:val="28"/>
        </w:rPr>
        <w:t>
      дулей апат салдарынан өзіне немесе мүлкіне келтірілген зиянға байланысты азаматтарға (отбасыларға) ең төменгі қажеттіліктерін қамтамасыз ету үшін қажетті тұрғын үйге, атап айтқанда тұрғын үйге, пәтерге немесе уақытша (маусымдық) тұруға арналған құрылысқа қатысты (меншігінде бірден артық тұрғын үй бірлігі (пәтер, үй) бар азаматтарды (отбасыларды) қоспағанда) 100 (жүз) АЕК мөлшерінде біржолғы төлем. Төлем жеке басын куәландыратын құжат не цифрлық құжаттар сервисінен алынған электрондық құжат (жеке басты сәйкестендіру үшін), тұрғын үйге, пәтерге немесе уақытша (маусымдық) тұруға арналған құрылысқа меншік құқығын растайтын құжат, дулей апат салдарынан азаматқа (отбасына) не оның мүлкіне зиян келу фактісін растайтын құжат (алты ай ішінде жарамды),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бөлімшелерінде ашылған 20-таңбалы ағымдағы шот туралы хабарламаны қоса отырып, сондай-ақ дулей апат салдарынан келтірілген зиянның фотосуреттері ұсынылған жағдайда жүзеге асырылады;</w:t>
      </w:r>
    </w:p>
    <w:bookmarkEnd w:id="104"/>
    <w:bookmarkStart w:name="z130" w:id="105"/>
    <w:p>
      <w:pPr>
        <w:spacing w:after="0"/>
        <w:ind w:left="0"/>
        <w:jc w:val="both"/>
      </w:pPr>
      <w:r>
        <w:rPr>
          <w:rFonts w:ascii="Times New Roman"/>
          <w:b w:val="false"/>
          <w:i w:val="false"/>
          <w:color w:val="000000"/>
          <w:sz w:val="28"/>
        </w:rPr>
        <w:t>
      6) өрт салдарынан азаматқа (отбасына) не оның мүлкіне келтірілген зиянға байланысты әлеуметтік көмек:</w:t>
      </w:r>
    </w:p>
    <w:bookmarkEnd w:id="105"/>
    <w:bookmarkStart w:name="z131" w:id="106"/>
    <w:p>
      <w:pPr>
        <w:spacing w:after="0"/>
        <w:ind w:left="0"/>
        <w:jc w:val="both"/>
      </w:pPr>
      <w:r>
        <w:rPr>
          <w:rFonts w:ascii="Times New Roman"/>
          <w:b w:val="false"/>
          <w:i w:val="false"/>
          <w:color w:val="000000"/>
          <w:sz w:val="28"/>
        </w:rPr>
        <w:t>
      өрт салдарынан өзіне немесе мүлкіне келтірілген зиянға байланысты азаматтарға (отбасыларға) ең төменгі қажеттіліктерін қамтамасыз ету үшін қажетті тұрғын үйге, атап айтқанда тұрғын үйге, пәтерге немесе уақытша (маусымдық) тұруға арналған құрылысқа қатысты (меншігінде бірден артық тұрғын үй бірлігі (пәтер, үй) бар азаматтарды (отбасыларды) қоспағанда) 100 (жүз) АЕК мөлшерінде біржолғы төлем. Төлем жеке басын куәландыратын құжат не цифрлық құжаттар сервисінен алынған электрондық құжат (жеке басты сәйкестендіру үшін), тұрғын үйге, пәтерге немесе уақытша (маусымдық) тұруға арналған құрылысқа меншік құқығын растайтын құжат, өрт салдарынан азаматқа (отбасына) не оның мүлкіне зиян келу фактісін растайтын құжат (алты ай ішінде жарамды),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бөлімшелерінде ашылған 20-таңбалы ағымдағы шот туралы хабарламаны қоса отырып, сондай-ақ өрт салдарынан келтірілген зиянның фотосуреттері ұсынылған жағдайда жүзеге асырылады;</w:t>
      </w:r>
    </w:p>
    <w:bookmarkEnd w:id="106"/>
    <w:bookmarkStart w:name="z143" w:id="107"/>
    <w:p>
      <w:pPr>
        <w:spacing w:after="0"/>
        <w:ind w:left="0"/>
        <w:jc w:val="both"/>
      </w:pPr>
      <w:r>
        <w:rPr>
          <w:rFonts w:ascii="Times New Roman"/>
          <w:b w:val="false"/>
          <w:i w:val="false"/>
          <w:color w:val="000000"/>
          <w:sz w:val="28"/>
        </w:rPr>
        <w:t>
      7) әлеуметтік маңызы бар аурудың болуына байланысты әлеуметтік көмек:</w:t>
      </w:r>
    </w:p>
    <w:bookmarkEnd w:id="107"/>
    <w:p>
      <w:pPr>
        <w:spacing w:after="0"/>
        <w:ind w:left="0"/>
        <w:jc w:val="both"/>
      </w:pPr>
      <w:r>
        <w:rPr>
          <w:rFonts w:ascii="Times New Roman"/>
          <w:b w:val="false"/>
          <w:i w:val="false"/>
          <w:color w:val="000000"/>
          <w:sz w:val="28"/>
        </w:rPr>
        <w:t>
      "Павлодар облыстық онкологиялық диспансері" шаруашылық жүргізу құқығында коммуналдық мемлекеттік кәсіпорыны ұсынған тізімі негізінде қатерлі ісіктері бар тұлғаларға бір реттік әлеуметтік көмек 10 (он) АЕК мөлшерінде;</w:t>
      </w:r>
    </w:p>
    <w:p>
      <w:pPr>
        <w:spacing w:after="0"/>
        <w:ind w:left="0"/>
        <w:jc w:val="both"/>
      </w:pPr>
      <w:r>
        <w:rPr>
          <w:rFonts w:ascii="Times New Roman"/>
          <w:b w:val="false"/>
          <w:i w:val="false"/>
          <w:color w:val="000000"/>
          <w:sz w:val="28"/>
        </w:rPr>
        <w:t>
      Павлодар облысы әкімдігі Павлодар облысы денсаулық сақтау басқармасының "Павлодар облыстық АИТВ инфекциясының алдын алу жөніндегі орталығы" коммуналдық мемлекеттік қазыналық кәсіпорны ұсынған тізімі негізінде адамның иммун тапшылығы вирусын тудыратын ауруынан зардап шегетін тұлғаларға бір реттік әлеуметтік көмек 10 (он) АЕК мөлшерінде;</w:t>
      </w:r>
    </w:p>
    <w:p>
      <w:pPr>
        <w:spacing w:after="0"/>
        <w:ind w:left="0"/>
        <w:jc w:val="both"/>
      </w:pPr>
      <w:r>
        <w:rPr>
          <w:rFonts w:ascii="Times New Roman"/>
          <w:b w:val="false"/>
          <w:i w:val="false"/>
          <w:color w:val="000000"/>
          <w:sz w:val="28"/>
        </w:rPr>
        <w:t>
      Павлодар облысы әкімдігі Павлодар облысы денсаулық сақтау басқармасының "Павлодар облыстық фтизиопульмонология орталығы" коммуналдық мемлекеттік қазыналық кәсіпорны ұсынған тізімі негізінде амбулаторлық емдеудегі туберкулез ауруынан зардап шегетін тұлғаларға ай сайынғы әлеуметтік көмек 10 (он) АЕК мөлшерінде;</w:t>
      </w:r>
    </w:p>
    <w:p>
      <w:pPr>
        <w:spacing w:after="0"/>
        <w:ind w:left="0"/>
        <w:jc w:val="both"/>
      </w:pPr>
      <w:r>
        <w:rPr>
          <w:rFonts w:ascii="Times New Roman"/>
          <w:b w:val="false"/>
          <w:i w:val="false"/>
          <w:color w:val="000000"/>
          <w:sz w:val="28"/>
        </w:rPr>
        <w:t>
      Павлодар облысы әкімдігі Павлодар облысы денсаулық сақтау басқармасының "Павлодар облыстық АИТВ инфекциясының алдын алу жөніндегі орталығы" коммуналдық мемлекеттік қазыналық кәсіпорны ұсынған тізімі негізінде ай сайынғы әлеуметтік көмек тиісті қаржы жылына арналған республикалық бюджет туралы Қазақстан Республикасының Заңында белгіленген ең төменгі күнкөріс екі еселеген мөлшерінде, адамның иммун тапшылығы вирусын тудыратын ауруынан зардап шегетін балаларға;</w:t>
      </w:r>
    </w:p>
    <w:bookmarkStart w:name="z34" w:id="108"/>
    <w:p>
      <w:pPr>
        <w:spacing w:after="0"/>
        <w:ind w:left="0"/>
        <w:jc w:val="both"/>
      </w:pPr>
      <w:r>
        <w:rPr>
          <w:rFonts w:ascii="Times New Roman"/>
          <w:b w:val="false"/>
          <w:i w:val="false"/>
          <w:color w:val="000000"/>
          <w:sz w:val="28"/>
        </w:rPr>
        <w:t>
      Павлодар қаласының медициналық мекемелерінің тізімі негізінде созылмалы вирустық гепатиттер және бауыр циррозы ауруынан зардап шегетін адамдарға 5 (бес) АЕК мөлшерінде біржолғы төлем;</w:t>
      </w:r>
    </w:p>
    <w:bookmarkEnd w:id="108"/>
    <w:p>
      <w:pPr>
        <w:spacing w:after="0"/>
        <w:ind w:left="0"/>
        <w:jc w:val="both"/>
      </w:pPr>
      <w:r>
        <w:rPr>
          <w:rFonts w:ascii="Times New Roman"/>
          <w:b w:val="false"/>
          <w:i w:val="false"/>
          <w:color w:val="000000"/>
          <w:sz w:val="28"/>
        </w:rPr>
        <w:t xml:space="preserve">
      Павлодар облысы әкімдігі Павлодар облысы денсаулық сақтау басқармасының "Павлодар облыстық психикалық денсаулық орталығы" коммуналдық мемлекеттік қазыналық кәсіпорыны ұсынған тізімі негізінде психикалық және мінез-құлықтық бұзылушылықтары (аурулары) ауруынан зардап шегетін адамдарға 5 (бес) АЕК мөлшерінде біржолғы төлем; </w:t>
      </w:r>
    </w:p>
    <w:p>
      <w:pPr>
        <w:spacing w:after="0"/>
        <w:ind w:left="0"/>
        <w:jc w:val="both"/>
      </w:pPr>
      <w:r>
        <w:rPr>
          <w:rFonts w:ascii="Times New Roman"/>
          <w:b w:val="false"/>
          <w:i w:val="false"/>
          <w:color w:val="000000"/>
          <w:sz w:val="28"/>
        </w:rPr>
        <w:t>
      Павлодар қаласының медициналық мекемелерінің тізімі негізінде миокардтың жіті инфаргі (алғашқы 6 ай) ауруынан зардап шегетін адамдарға 5 (бес) АЕК мөлшерінде біржолғы төлем;</w:t>
      </w:r>
    </w:p>
    <w:p>
      <w:pPr>
        <w:spacing w:after="0"/>
        <w:ind w:left="0"/>
        <w:jc w:val="both"/>
      </w:pPr>
      <w:r>
        <w:rPr>
          <w:rFonts w:ascii="Times New Roman"/>
          <w:b w:val="false"/>
          <w:i w:val="false"/>
          <w:color w:val="000000"/>
          <w:sz w:val="28"/>
        </w:rPr>
        <w:t>
      Павлодар қаласының медициналық мекемелерінің тізімі негізінде орфандық ауруынан зардап шегетін адамдарға 5 (бес) АЕК мөлшерінде біржолғы төлем;</w:t>
      </w:r>
    </w:p>
    <w:p>
      <w:pPr>
        <w:spacing w:after="0"/>
        <w:ind w:left="0"/>
        <w:jc w:val="both"/>
      </w:pPr>
      <w:r>
        <w:rPr>
          <w:rFonts w:ascii="Times New Roman"/>
          <w:b w:val="false"/>
          <w:i w:val="false"/>
          <w:color w:val="000000"/>
          <w:sz w:val="28"/>
        </w:rPr>
        <w:t>
      Павлодар қаласының медициналық мекемелерінің тізімі негізінде нерв жүйесінің дегенеративті ауруынан зардап шегетін адамдарға 5 (бес) АЕК мөлшерінде біржолғы төлем;</w:t>
      </w:r>
    </w:p>
    <w:p>
      <w:pPr>
        <w:spacing w:after="0"/>
        <w:ind w:left="0"/>
        <w:jc w:val="both"/>
      </w:pPr>
      <w:r>
        <w:rPr>
          <w:rFonts w:ascii="Times New Roman"/>
          <w:b w:val="false"/>
          <w:i w:val="false"/>
          <w:color w:val="000000"/>
          <w:sz w:val="28"/>
        </w:rPr>
        <w:t>
      Павлодар қаласының медициналық мекемелерінің тізімі негізінде орталық нерв жүйесінің демиелиндену ауруынан зардап шегетін адамдарға 5 (бес) АЕК мөлшерінде біржолғы төлем;</w:t>
      </w:r>
    </w:p>
    <w:p>
      <w:pPr>
        <w:spacing w:after="0"/>
        <w:ind w:left="0"/>
        <w:jc w:val="both"/>
      </w:pPr>
      <w:r>
        <w:rPr>
          <w:rFonts w:ascii="Times New Roman"/>
          <w:b w:val="false"/>
          <w:i w:val="false"/>
          <w:color w:val="000000"/>
          <w:sz w:val="28"/>
        </w:rPr>
        <w:t>
        Павлодар қаласының медициналық мекемелерінің тізімі негізінде эпилепсия ауруынан зардап шегетін адамдарға 5 (бес) АЕК мөлшерінде біржолғы төлем;</w:t>
      </w:r>
    </w:p>
    <w:p>
      <w:pPr>
        <w:spacing w:after="0"/>
        <w:ind w:left="0"/>
        <w:jc w:val="both"/>
      </w:pPr>
      <w:r>
        <w:rPr>
          <w:rFonts w:ascii="Times New Roman"/>
          <w:b w:val="false"/>
          <w:i w:val="false"/>
          <w:color w:val="000000"/>
          <w:sz w:val="28"/>
        </w:rPr>
        <w:t>
      Павлодар қаласының медициналық мекемелерінің тізімі негізінде ми тамырларының аурулары (инсульттер) (1 жыл ішінде) зардап шегетін адамдарға 5 (бес) АЕК мөлшерінде біржолғы төлем;</w:t>
      </w:r>
    </w:p>
    <w:p>
      <w:pPr>
        <w:spacing w:after="0"/>
        <w:ind w:left="0"/>
        <w:jc w:val="both"/>
      </w:pPr>
      <w:r>
        <w:rPr>
          <w:rFonts w:ascii="Times New Roman"/>
          <w:b w:val="false"/>
          <w:i w:val="false"/>
          <w:color w:val="000000"/>
          <w:sz w:val="28"/>
        </w:rPr>
        <w:t>
      8) ақшалай түрдегі әлеуметтік көмек:</w:t>
      </w:r>
    </w:p>
    <w:p>
      <w:pPr>
        <w:spacing w:after="0"/>
        <w:ind w:left="0"/>
        <w:jc w:val="both"/>
      </w:pPr>
      <w:r>
        <w:rPr>
          <w:rFonts w:ascii="Times New Roman"/>
          <w:b w:val="false"/>
          <w:i w:val="false"/>
          <w:color w:val="000000"/>
          <w:sz w:val="28"/>
        </w:rPr>
        <w:t>
      Жоғары оқу орындарының студенттеріне, оқу мерзімінің аяқталуына дейін оқуға әлеуметтік көмек алғандарға оқу қызметтерін көрсету туралы үш жақты келісімшарттағы соманың мөлшерінде, өтінішпен құжаттарды қоса отырып;</w:t>
      </w:r>
    </w:p>
    <w:p>
      <w:pPr>
        <w:spacing w:after="0"/>
        <w:ind w:left="0"/>
        <w:jc w:val="both"/>
      </w:pPr>
      <w:r>
        <w:rPr>
          <w:rFonts w:ascii="Times New Roman"/>
          <w:b w:val="false"/>
          <w:i w:val="false"/>
          <w:color w:val="000000"/>
          <w:sz w:val="28"/>
        </w:rPr>
        <w:t>
      Жоғары оқу орындарының студенттеріне, оқу мерзімінің аяқталуына дейін оқуға әлеуметтік көмек алғандарға тұруға, тамақтануға және оқу орнына тұру орнына жету үшін оқу кезеңінде ай сайын 8 (сегіз) АЕК мөлшерінде;</w:t>
      </w:r>
    </w:p>
    <w:p>
      <w:pPr>
        <w:spacing w:after="0"/>
        <w:ind w:left="0"/>
        <w:jc w:val="both"/>
      </w:pPr>
      <w:r>
        <w:rPr>
          <w:rFonts w:ascii="Times New Roman"/>
          <w:b w:val="false"/>
          <w:i w:val="false"/>
          <w:color w:val="000000"/>
          <w:sz w:val="28"/>
        </w:rPr>
        <w:t>
      18 жасқа дейінгі мүгедектігі бар балаларға бір реттік әлеуметтік көмек 3 (үш) АЕК мөлшерінде;</w:t>
      </w:r>
    </w:p>
    <w:p>
      <w:pPr>
        <w:spacing w:after="0"/>
        <w:ind w:left="0"/>
        <w:jc w:val="both"/>
      </w:pPr>
      <w:r>
        <w:rPr>
          <w:rFonts w:ascii="Times New Roman"/>
          <w:b w:val="false"/>
          <w:i w:val="false"/>
          <w:color w:val="000000"/>
          <w:sz w:val="28"/>
        </w:rPr>
        <w:t>
      9) тұрмыстық қажеттіліктерге әлеуметтік көмек:</w:t>
      </w:r>
    </w:p>
    <w:bookmarkStart w:name="z144" w:id="109"/>
    <w:p>
      <w:pPr>
        <w:spacing w:after="0"/>
        <w:ind w:left="0"/>
        <w:jc w:val="both"/>
      </w:pPr>
      <w:r>
        <w:rPr>
          <w:rFonts w:ascii="Times New Roman"/>
          <w:b w:val="false"/>
          <w:i w:val="false"/>
          <w:color w:val="000000"/>
          <w:sz w:val="28"/>
        </w:rPr>
        <w:t>
      Ұлы Отан соғысының ардагерлеріне, жеке басын куәландыратын құжат не цифрлық құжаттар сервисінен алынған электрондық құжат (жеке басты сәйкестендіру үшін) қоса бере отырып өтініш негізінде қызметтердің және (немесе) атқарылған жұмыстарына келісім-шарт, тұрғын үйді жөндеуге нақты шығындар бойынша 500 (бес жүз) АЕК.</w:t>
      </w:r>
    </w:p>
    <w:bookmarkEnd w:id="109"/>
    <w:bookmarkStart w:name="z146" w:id="110"/>
    <w:p>
      <w:pPr>
        <w:spacing w:after="0"/>
        <w:ind w:left="0"/>
        <w:jc w:val="both"/>
      </w:pPr>
      <w:r>
        <w:rPr>
          <w:rFonts w:ascii="Times New Roman"/>
          <w:b w:val="false"/>
          <w:i w:val="false"/>
          <w:color w:val="000000"/>
          <w:sz w:val="28"/>
        </w:rPr>
        <w:t>
      10) қатты отын сатып алуға әлеуметтік көмек:</w:t>
      </w:r>
    </w:p>
    <w:bookmarkEnd w:id="110"/>
    <w:p>
      <w:pPr>
        <w:spacing w:after="0"/>
        <w:ind w:left="0"/>
        <w:jc w:val="both"/>
      </w:pPr>
      <w:r>
        <w:rPr>
          <w:rFonts w:ascii="Times New Roman"/>
          <w:b w:val="false"/>
          <w:i w:val="false"/>
          <w:color w:val="000000"/>
          <w:sz w:val="28"/>
        </w:rPr>
        <w:t>
      пешпен жылытылатын жеке тұрғын үй қорында тұрғылықты жері бойынша тұратын және тіркелген барлық топтағы мүгедектігі бар адамдарға, 18 жасқа дейінгі мүгедектігі бар балаларды тәрбиелеп отырған отбасыларға және көп балалы отбасыларға (ең төменгі күнкөріс деңгейіне қарамастан), көпбалалы аналарға ("Алтын алқа", "Күміс алқа" алқаларымен наградталған немесе бұрын "Батыр ана" атағын алған, І және ІІ дәрежелі "Ана даңқы" ордендерімен наградталған), өтініш берген мерзімде тиісті қаржы жылына арналған республикалық бюджет туралы Қазақстан Республикасының Заңында белгіленген ең төменгі күнкөріс деңгейінен аспайтын жан басына шаққандағы орташа табыстары бар отбасыларға, қатты отын сатып алуға бір реттік көмек 20 (жиырма) АЕК мөлшерінде, жеке басын куәландыратын құжат не цифрлық құжаттар сервисінен алынған электрондық құжат (жеке басты сәйкестендіру үшін), тұлғаның (отбасы мүшелерінің) табыстары туралы мәліметтерді (табыстарына қарамастан әлеуметтік көмек алуға арналған, тұлғаның (отбасы мүшелерінің) табыстары туралы мәліметтер беріледі), тұрғын үйге меншіктеу (пайдалану) құқығын растайтын құжаттын көшірмесін немесе нотариалды расталған жалға алу келісімшартын, пеш жылытуын растайтын құжатты қоса отырып өтініш негізінде.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өзгерістер енгізілді - Павлодар облысы Павлодар қалалық мәслихатының 31.08.2026 </w:t>
      </w:r>
      <w:r>
        <w:rPr>
          <w:rFonts w:ascii="Times New Roman"/>
          <w:b w:val="false"/>
          <w:i w:val="false"/>
          <w:color w:val="000000"/>
          <w:sz w:val="28"/>
        </w:rPr>
        <w:t xml:space="preserve">№ 345/46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r>
        <w:br/>
      </w:r>
      <w:r>
        <w:rPr>
          <w:rFonts w:ascii="Times New Roman"/>
          <w:b w:val="false"/>
          <w:i w:val="false"/>
          <w:color w:val="000000"/>
          <w:sz w:val="28"/>
        </w:rPr>
        <w:t>
</w:t>
      </w:r>
    </w:p>
    <w:bookmarkStart w:name="z147" w:id="111"/>
    <w:p>
      <w:pPr>
        <w:spacing w:after="0"/>
        <w:ind w:left="0"/>
        <w:jc w:val="left"/>
      </w:pPr>
      <w:r>
        <w:rPr>
          <w:rFonts w:ascii="Times New Roman"/>
          <w:b/>
          <w:i w:val="false"/>
          <w:color w:val="000000"/>
        </w:rPr>
        <w:t xml:space="preserve"> 3-тарау. Әлеуметтік көмек көрсету тәртібі</w:t>
      </w:r>
    </w:p>
    <w:bookmarkEnd w:id="111"/>
    <w:bookmarkStart w:name="z148" w:id="112"/>
    <w:p>
      <w:pPr>
        <w:spacing w:after="0"/>
        <w:ind w:left="0"/>
        <w:jc w:val="both"/>
      </w:pPr>
      <w:r>
        <w:rPr>
          <w:rFonts w:ascii="Times New Roman"/>
          <w:b w:val="false"/>
          <w:i w:val="false"/>
          <w:color w:val="000000"/>
          <w:sz w:val="28"/>
        </w:rPr>
        <w:t>
      8. Әлеуметтік көмек көрсету тәртібі Үлгі қағидалардың 12-20 тармақтарына сәйкес анықталады.</w:t>
      </w:r>
    </w:p>
    <w:bookmarkEnd w:id="112"/>
    <w:bookmarkStart w:name="z149" w:id="113"/>
    <w:p>
      <w:pPr>
        <w:spacing w:after="0"/>
        <w:ind w:left="0"/>
        <w:jc w:val="both"/>
      </w:pPr>
      <w:r>
        <w:rPr>
          <w:rFonts w:ascii="Times New Roman"/>
          <w:b w:val="false"/>
          <w:i w:val="false"/>
          <w:color w:val="000000"/>
          <w:sz w:val="28"/>
        </w:rPr>
        <w:t>
      9. Әлеуметтік көмек алушылардын тізімдері тұлғаның өтініші, Мемлекеттік корпорацияға не өзге ұйымдарға сұрау салу негізінде, ұйымдардан сұраныс немесе уәкілетті мемлекеттік органның ақпараттық жүйлерінен алынған мәліметтер негізінде жасалады.</w:t>
      </w:r>
    </w:p>
    <w:bookmarkEnd w:id="113"/>
    <w:bookmarkStart w:name="z150" w:id="114"/>
    <w:p>
      <w:pPr>
        <w:spacing w:after="0"/>
        <w:ind w:left="0"/>
        <w:jc w:val="both"/>
      </w:pPr>
      <w:r>
        <w:rPr>
          <w:rFonts w:ascii="Times New Roman"/>
          <w:b w:val="false"/>
          <w:i w:val="false"/>
          <w:color w:val="000000"/>
          <w:sz w:val="28"/>
        </w:rPr>
        <w:t>
      Мерекелік күндер мен еске алу күндеріне әлеуметтік көмек күнтізбелік жылына бір рет тағайындалады, әлеуметтік көмек алушылардың өтініштері талап етілмей көрсетіледі. Бірнеше негіз болған жағдайда, мерекелік күндер мен еске алу күндеріне әлеуметтік көмек бір негіз бойынша тағайындалады.</w:t>
      </w:r>
    </w:p>
    <w:bookmarkEnd w:id="114"/>
    <w:bookmarkStart w:name="z151" w:id="115"/>
    <w:p>
      <w:pPr>
        <w:spacing w:after="0"/>
        <w:ind w:left="0"/>
        <w:jc w:val="both"/>
      </w:pPr>
      <w:r>
        <w:rPr>
          <w:rFonts w:ascii="Times New Roman"/>
          <w:b w:val="false"/>
          <w:i w:val="false"/>
          <w:color w:val="000000"/>
          <w:sz w:val="28"/>
        </w:rPr>
        <w:t xml:space="preserve">
      10. Әлеуметтік маңызы бар аурудың болуына байланысты әлеуметтік көмек алушыларының тізімдері Денсаулық сақтау министрінің </w:t>
      </w:r>
      <w:r>
        <w:rPr>
          <w:rFonts w:ascii="Times New Roman"/>
          <w:b w:val="false"/>
          <w:i w:val="false"/>
          <w:color w:val="000000"/>
          <w:sz w:val="28"/>
        </w:rPr>
        <w:t>әлеуметтік</w:t>
      </w:r>
      <w:r>
        <w:rPr>
          <w:rFonts w:ascii="Times New Roman"/>
          <w:b w:val="false"/>
          <w:i w:val="false"/>
          <w:color w:val="000000"/>
          <w:sz w:val="28"/>
        </w:rPr>
        <w:t xml:space="preserve"> маңызы бар аурулар тізбесін белгілейтін халықаралық аурулар классификациясы кодтарына сәйкес денсаулық сақтау ұйымдары тарапынан жеке идентификация нөмірі, тегі, аты, әкесінің аты және банк шоты көрсете отырып электронды түрде беріледі.</w:t>
      </w:r>
    </w:p>
    <w:bookmarkEnd w:id="115"/>
    <w:bookmarkStart w:name="z152" w:id="116"/>
    <w:p>
      <w:pPr>
        <w:spacing w:after="0"/>
        <w:ind w:left="0"/>
        <w:jc w:val="both"/>
      </w:pPr>
      <w:r>
        <w:rPr>
          <w:rFonts w:ascii="Times New Roman"/>
          <w:b w:val="false"/>
          <w:i w:val="false"/>
          <w:color w:val="000000"/>
          <w:sz w:val="28"/>
        </w:rPr>
        <w:t xml:space="preserve">
      Әлеуметтік маңызы бар аурудың болуына байланысты әлеуметтік көмек алушыларының тізімдерін денсаулық сақтау ұйымдары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қағидаларына сәйкес электронды түрде ұсынылады.</w:t>
      </w:r>
    </w:p>
    <w:bookmarkEnd w:id="116"/>
    <w:bookmarkStart w:name="z153" w:id="117"/>
    <w:p>
      <w:pPr>
        <w:spacing w:after="0"/>
        <w:ind w:left="0"/>
        <w:jc w:val="both"/>
      </w:pPr>
      <w:r>
        <w:rPr>
          <w:rFonts w:ascii="Times New Roman"/>
          <w:b w:val="false"/>
          <w:i w:val="false"/>
          <w:color w:val="000000"/>
          <w:sz w:val="28"/>
        </w:rPr>
        <w:t>
      Әлеуметтік маңызы бар аурудың болуына байланысты әлеуметтік көмек бірнеше санатқа жататын тұлғаға әрбір негіз бойынша төленеді.</w:t>
      </w:r>
    </w:p>
    <w:bookmarkEnd w:id="117"/>
    <w:bookmarkStart w:name="z154" w:id="118"/>
    <w:p>
      <w:pPr>
        <w:spacing w:after="0"/>
        <w:ind w:left="0"/>
        <w:jc w:val="both"/>
      </w:pPr>
      <w:r>
        <w:rPr>
          <w:rFonts w:ascii="Times New Roman"/>
          <w:b w:val="false"/>
          <w:i w:val="false"/>
          <w:color w:val="000000"/>
          <w:sz w:val="28"/>
        </w:rPr>
        <w:t>
      11. Қазақстан Республикасында бір реттік әлеуметтік көмектің бір түрі бойынша бірдей төлем кезеңділігімен біржолғы әлеуметтік көмек жылына бір рет көрсетіледі.</w:t>
      </w:r>
    </w:p>
    <w:bookmarkEnd w:id="118"/>
    <w:bookmarkStart w:name="z155" w:id="119"/>
    <w:p>
      <w:pPr>
        <w:spacing w:after="0"/>
        <w:ind w:left="0"/>
        <w:jc w:val="both"/>
      </w:pPr>
      <w:r>
        <w:rPr>
          <w:rFonts w:ascii="Times New Roman"/>
          <w:b w:val="false"/>
          <w:i w:val="false"/>
          <w:color w:val="000000"/>
          <w:sz w:val="28"/>
        </w:rPr>
        <w:t>
      Табиғи апат немесе өрт салдарынан мүлікке зиян келтірілген жағдайда әлеуметтік көмек меншікті иесінің тіркеу орнынан тәуелсіз зардап шеккен мүліктің орналасқан жерінде көрсетіледі.</w:t>
      </w:r>
    </w:p>
    <w:bookmarkEnd w:id="119"/>
    <w:bookmarkStart w:name="z156" w:id="120"/>
    <w:p>
      <w:pPr>
        <w:spacing w:after="0"/>
        <w:ind w:left="0"/>
        <w:jc w:val="both"/>
      </w:pPr>
      <w:r>
        <w:rPr>
          <w:rFonts w:ascii="Times New Roman"/>
          <w:b w:val="false"/>
          <w:i w:val="false"/>
          <w:color w:val="000000"/>
          <w:sz w:val="28"/>
        </w:rPr>
        <w:t>
      12. Мынадай:</w:t>
      </w:r>
    </w:p>
    <w:bookmarkEnd w:id="120"/>
    <w:bookmarkStart w:name="z157" w:id="121"/>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21"/>
    <w:bookmarkStart w:name="z158" w:id="122"/>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22"/>
    <w:bookmarkStart w:name="z159" w:id="123"/>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23"/>
    <w:bookmarkStart w:name="z160" w:id="124"/>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24"/>
    <w:bookmarkStart w:name="z170" w:id="125"/>
    <w:p>
      <w:pPr>
        <w:spacing w:after="0"/>
        <w:ind w:left="0"/>
        <w:jc w:val="both"/>
      </w:pPr>
      <w:r>
        <w:rPr>
          <w:rFonts w:ascii="Times New Roman"/>
          <w:b w:val="false"/>
          <w:i w:val="false"/>
          <w:color w:val="000000"/>
          <w:sz w:val="28"/>
        </w:rPr>
        <w:t>
      13. Әлеуметтік көмек көрсетуге жұмсалатын шығыстарды қаржыландыру Павлодар қаласы бюджетінде ағымдағы қаржы жылына көзделген қаражат шегінде жүзеге асырылады.</w:t>
      </w:r>
    </w:p>
    <w:bookmarkEnd w:id="125"/>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Start w:name="z36" w:id="126"/>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26"/>
    <w:bookmarkStart w:name="z37" w:id="127"/>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Павлодар облысы Павлодар қалалық мәслихатының 03.06.2026 </w:t>
      </w:r>
      <w:r>
        <w:rPr>
          <w:rFonts w:ascii="Times New Roman"/>
          <w:b w:val="false"/>
          <w:i w:val="false"/>
          <w:color w:val="000000"/>
          <w:sz w:val="28"/>
        </w:rPr>
        <w:t xml:space="preserve">№ 325/42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r>
        <w:br/>
      </w:r>
      <w:r>
        <w:rPr>
          <w:rFonts w:ascii="Times New Roman"/>
          <w:b w:val="false"/>
          <w:i w:val="false"/>
          <w:color w:val="000000"/>
          <w:sz w:val="28"/>
        </w:rPr>
        <w:t>
</w:t>
      </w:r>
    </w:p>
    <w:bookmarkStart w:name="z38" w:id="128"/>
    <w:p>
      <w:pPr>
        <w:spacing w:after="0"/>
        <w:ind w:left="0"/>
        <w:jc w:val="both"/>
      </w:pPr>
      <w:r>
        <w:rPr>
          <w:rFonts w:ascii="Times New Roman"/>
          <w:b w:val="false"/>
          <w:i w:val="false"/>
          <w:color w:val="000000"/>
          <w:sz w:val="28"/>
        </w:rPr>
        <w:t>
      14. Мынадай:</w:t>
      </w:r>
    </w:p>
    <w:bookmarkEnd w:id="128"/>
    <w:bookmarkStart w:name="z39" w:id="129"/>
    <w:p>
      <w:pPr>
        <w:spacing w:after="0"/>
        <w:ind w:left="0"/>
        <w:jc w:val="both"/>
      </w:pPr>
      <w:r>
        <w:rPr>
          <w:rFonts w:ascii="Times New Roman"/>
          <w:b w:val="false"/>
          <w:i w:val="false"/>
          <w:color w:val="000000"/>
          <w:sz w:val="28"/>
        </w:rPr>
        <w:t>
      1) алушы қайтыс болған;</w:t>
      </w:r>
    </w:p>
    <w:bookmarkEnd w:id="129"/>
    <w:bookmarkStart w:name="z40" w:id="130"/>
    <w:p>
      <w:pPr>
        <w:spacing w:after="0"/>
        <w:ind w:left="0"/>
        <w:jc w:val="both"/>
      </w:pPr>
      <w:r>
        <w:rPr>
          <w:rFonts w:ascii="Times New Roman"/>
          <w:b w:val="false"/>
          <w:i w:val="false"/>
          <w:color w:val="000000"/>
          <w:sz w:val="28"/>
        </w:rPr>
        <w:t>
      2) алушы тұрақты тұру үшін тиісті әкімшілік-аумақтық бірліктен тыс жерге кеткен;</w:t>
      </w:r>
    </w:p>
    <w:bookmarkEnd w:id="130"/>
    <w:bookmarkStart w:name="z41" w:id="131"/>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31"/>
    <w:bookmarkStart w:name="z42" w:id="132"/>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132"/>
    <w:bookmarkStart w:name="z43" w:id="133"/>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33"/>
    <w:bookmarkStart w:name="z44" w:id="134"/>
    <w:p>
      <w:pPr>
        <w:spacing w:after="0"/>
        <w:ind w:left="0"/>
        <w:jc w:val="both"/>
      </w:pPr>
      <w:r>
        <w:rPr>
          <w:rFonts w:ascii="Times New Roman"/>
          <w:b w:val="false"/>
          <w:i w:val="false"/>
          <w:color w:val="000000"/>
          <w:sz w:val="28"/>
        </w:rPr>
        <w:t>
      Осы тармақтың 3) тармақшасы осы Қағидалардың 7-тармағының 5) және 6) тармақшаларында көрсетілген негіздер бойынша тағайындалған әлеуметтік көмекті төлеуге қолданылмайды.</w:t>
      </w:r>
    </w:p>
    <w:bookmarkEnd w:id="134"/>
    <w:bookmarkStart w:name="z45" w:id="135"/>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көмекті төлеу көрсетілген мән-жайлар басталғаннан кейінгі айдан бастап тоқтатылады.</w:t>
      </w:r>
    </w:p>
    <w:bookmarkEnd w:id="135"/>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Павлодар облысы Павлодар қалалық мәслихатының 03.06.2026 </w:t>
      </w:r>
      <w:r>
        <w:rPr>
          <w:rFonts w:ascii="Times New Roman"/>
          <w:b w:val="false"/>
          <w:i w:val="false"/>
          <w:color w:val="000000"/>
          <w:sz w:val="28"/>
        </w:rPr>
        <w:t xml:space="preserve">№ 325/42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Start w:name="z171" w:id="136"/>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36"/>
    <w:bookmarkStart w:name="z172" w:id="137"/>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37"/>
    <w:bookmarkStart w:name="z173" w:id="138"/>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38"/>
    <w:bookmarkStart w:name="z180" w:id="139"/>
    <w:p>
      <w:pPr>
        <w:spacing w:after="0"/>
        <w:ind w:left="0"/>
        <w:jc w:val="both"/>
      </w:pPr>
      <w:r>
        <w:rPr>
          <w:rFonts w:ascii="Times New Roman"/>
          <w:b w:val="false"/>
          <w:i w:val="false"/>
          <w:color w:val="000000"/>
          <w:sz w:val="28"/>
        </w:rPr>
        <w:t>
      19. Әлеуметтік көмек көрсету жөніндегі уәкілетті орган қабылдаған әлеуметтік көмек көрсету туралы шешім негізінде мемлекеттік корпорация:</w:t>
      </w:r>
    </w:p>
    <w:bookmarkEnd w:id="139"/>
    <w:p>
      <w:pPr>
        <w:spacing w:after="0"/>
        <w:ind w:left="0"/>
        <w:jc w:val="both"/>
      </w:pPr>
      <w:r>
        <w:rPr>
          <w:rFonts w:ascii="Times New Roman"/>
          <w:b w:val="false"/>
          <w:i w:val="false"/>
          <w:color w:val="000000"/>
          <w:sz w:val="28"/>
        </w:rPr>
        <w:t>
      біржолғы төлемдер бойынша – күн сайын;</w:t>
      </w:r>
    </w:p>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- 27-і күні әлеуметтік көмек төлеу үшін бюджет қаражатына сұранысты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Павлодар облысы Павлодар қалалық мәслихатының 03.06.2026 </w:t>
      </w:r>
      <w:r>
        <w:rPr>
          <w:rFonts w:ascii="Times New Roman"/>
          <w:b w:val="false"/>
          <w:i w:val="false"/>
          <w:color w:val="000000"/>
          <w:sz w:val="28"/>
        </w:rPr>
        <w:t xml:space="preserve">№ 325/42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Павлодар облысы Павлодар қалалық мәслихатының 03.06.2026 </w:t>
      </w:r>
      <w:r>
        <w:rPr>
          <w:rFonts w:ascii="Times New Roman"/>
          <w:b w:val="false"/>
          <w:i w:val="false"/>
          <w:color w:val="000000"/>
          <w:sz w:val="28"/>
        </w:rPr>
        <w:t xml:space="preserve">№ 325/42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Start w:name="z181" w:id="140"/>
    <w:p>
      <w:pPr>
        <w:spacing w:after="0"/>
        <w:ind w:left="0"/>
        <w:jc w:val="both"/>
      </w:pPr>
      <w:r>
        <w:rPr>
          <w:rFonts w:ascii="Times New Roman"/>
          <w:b w:val="false"/>
          <w:i w:val="false"/>
          <w:color w:val="000000"/>
          <w:sz w:val="28"/>
        </w:rPr>
        <w:t>
      22.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40"/>
    <w:bookmarkStart w:name="z182" w:id="141"/>
    <w:p>
      <w:pPr>
        <w:spacing w:after="0"/>
        <w:ind w:left="0"/>
        <w:jc w:val="both"/>
      </w:pPr>
      <w:r>
        <w:rPr>
          <w:rFonts w:ascii="Times New Roman"/>
          <w:b w:val="false"/>
          <w:i w:val="false"/>
          <w:color w:val="000000"/>
          <w:sz w:val="28"/>
        </w:rPr>
        <w:t>
      23.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41"/>
    <w:bookmarkStart w:name="z183" w:id="142"/>
    <w:p>
      <w:pPr>
        <w:spacing w:after="0"/>
        <w:ind w:left="0"/>
        <w:jc w:val="both"/>
      </w:pPr>
      <w:r>
        <w:rPr>
          <w:rFonts w:ascii="Times New Roman"/>
          <w:b w:val="false"/>
          <w:i w:val="false"/>
          <w:color w:val="000000"/>
          <w:sz w:val="28"/>
        </w:rPr>
        <w:t>
      24.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