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d999f2" w14:textId="4d999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Тереңкөл ауданы әкімдігінің 2019 жылғы 15 сәуірдегі № 118/2 "Тереңкөл ауданының аумағында барлық кандидаттар үшін үгіттік баспа материалдарын орналастыру үшін орындарды белгілеу туралы"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Тереңкөл ауданы әкімдігінің 2026 жылғы 26 маусымдағы № 154/1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Тереңкөл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Тереңкөл ауданы әкімдігінің "Тереңкөл ауданының аумағында барлық кандидаттар үшін үгіттік баспа материалдарын орналастыру үшін орындарды белгілеу туралы" 2019 жылғы 15 сәуірдегі № 118/2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130784 болып тіркелген)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Тереңкөл ауданы әкімі аппаратының басшысына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Маңғұтов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Тереңкөл аудандық аумақтық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Тереңкөл ауданы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әкімдігінің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26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154/1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Тереңкөл ауданы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әкімдігінің 2019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15 сәуірдегі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118/2 қаулысына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Тереңкөл ауданы аумағында барлық кандидаттар үшін үгіттік баспа материалдарын орналастыруға арналған орындар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Байқоныс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Байқоныс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"Байқоныс орта жалпы білім беру мектебі" коммуналдық мемлекеттік мекемесі ғимаратының жанында, Қасым Есщанов көшесі, 22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Байқоныс ауылы Мәдениет үйі ғимаратының жанында, Қасым Есщанов көшесі, 28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Қызылтан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бөлімінің "Қызылтаң орта жалпы білім беру мектебі" коммуналдық мемлекеттік мекемесі ғимаратының жанында, Тәуелсіздік көшесі, 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Тілеубай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Тілеубай ауылы клубы ғимаратының жанында, Амангелді Иманов көшесі, 29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"Песчан ауылдық округі әкімінің аппараты" мемлекеттік мекемесі ғимаратының жанында Шоссейная көшесі, 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бөлімінің, "Ясли-сад "Балдырған" коммуналдық мемлекеттік қазыналық кәсіпорны ғимаратының жанында, Шоссейная көшесі, 1А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әкімдігі Павлодар облысы денсаулық сақтау басқармасының шаруашылық жүргізу құқығындағы "Тереңкөл ауданының ауруханасы" коммуналдық мемлекеттік кәсіпорнының дәрігерлік амбулаториясы ғимаратының жанында, Шоссейная көшесі, 56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"Песчан ауылдық округі әкімінің аппараты Песчан ауылының Мәдениет үйі" мемлекеттік қазыналық коммуналдық кәсіпорын ғимаратының жанында, Выдрин көшесі 1Б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"Сирень" дүкені ғимаратының жанында, Шоссейная көшесі, 23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"Песчан ауылдық округі әкімі аппараты Песчан ауылының Мәдениет үйі" мемлекеттік қазыналық коммуналдық кәсіпорны Қарасуық ауылының клубы ғимаратының жанында, Луговая көшесі, 7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Тереңкөл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"Ынталы негізгі жалпы білім беру мектебі" коммуналдық мемлекеттік мекемесі ғимаратының жанында, Ынталы көшесі, 4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Тереңкөл ауданы әкімдігінің, Тереңкөл ауданы ішкі саясат және тілдерді дамыту бөлімінің "ALDASPAN жастар орталығы" коммуналдық мемлекеттік мекемесі ғимаратының жанында, Елгин көшесі, 128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ғимаратының жанында, Тәуелсіздік көшесі, 230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 ауыл шаруашылығы министрлігі агроөнеркәсіптік кешендегі мемлекеттік инспекция комитетінің "Тереңкөл ауданының аумақтық инспекциясы" мемлекеттік мекемесі ғимаратының жанында, Байтұрсынов көшесі, 234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жұмыспен қамту және әлеуметтік бағдарламалар бөлімі" мемлекеттік мекемесі ғимаратының жанында, Тургенев көшесі, 77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әкімдігі Павлодар облысы білім беру басқармасының "Тереңкөл ауданының аграрлық-техникалық колледжі" коммуналдық мемлекеттік қазыналық кәсіпорны ғимаратының жанында, Гагарин көшесі, 18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"Тереңкөл ауданы білім беру бөлімінің Музыка мектебі" коммуналдық мемлекеттік қазыналық кәсіпорнының ғимаратының жанында, Тәуелсіздік көшесі, 128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"Павлодар облысы мемлекеттік архиві" коммуналдық мемлекеттік мекемесінің Тереңкөл ауданы филиалы ғимаратының жанында, Гагарин көшесі, 15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"Павлодар облысы бойынша "Азаматтарға арналған үкімет" мемлекеттік корпорациясы коммерциялық емес акционерлік қоғамының Тереңкөл ауданы филиалы бөлімінің ғимаратының жанында, Тургенев көшесі, 85А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Тіс емханасы ғимаратының жанында, Тәуелсіздік көшесі, 88А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"Народный" дүкені ғимаратының жанында, Торайғыров көшесі, 113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"Деловой" дүкені ғимаратының жанында, Тургенев көшесі, 223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Береговое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кәсіпорнының Береговое ауылы Мәдениет үйі ғимаратының жанында, Намазбаев көшесі, 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"Сункар" дүкені ғимаратының жанында, Намазбаев көшесі, 13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Зеленая Роща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бөлімінің, "Зеленая роща негізгі жалпы білім беру мектебі" коммуналдық мемлекеттік мекемесі ғимаратының жанында, Целинная көшесі, 4-құрылыс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Зеленая Роща ауылының клубы ғимаратының жанында, Абай көшесі, 12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Осьмерыжск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басқармасының, Тереңкөл ауданы білім беру бөлімінің "Осьмерыжск негізгі жалпы білім беру мектебі" коммуналдық мемлекеттік мекемесінің ғимаратының жанында, Школьная көшесі, 2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Жаңабет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Жаңабет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кәсіпорнының Жаңабет ауылы Мәдениет үйі ғимаратының жанында, Әйтеке би көшесі, 48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"Айсана" дүкені ғимаратының жанында, Тәуелсіздік көшесі, 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Жасқайрат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 Тереңкөл ауданы білім беру бөлімінің "Жасқайрат негізгі жалпы білім беру мектебі" коммуналдық мемлекеттік мекемесі ғимаратының жанында, Иса Байзақов көшесі, 6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"Первомайск негізгі жалпы білім беру мектебі" коммуналдық мемлекеттік мекемесі ғимаратының жанында, Бірлік көшесі, 11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Октябрь ауылының мәдени-демалыс орталығы ғимаратының жанында, Тәуелсіздік көшесі, 10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ауылының Ұлы Отан соғысына қатысушыларға арналған Даңқ обелискі ескерткішінің жанында, Панфилов көшесі, 4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Калиновка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Калиновка ауылының Мәдениет үйі ғимаратының жанында, Жеңіс көшесі, 52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"Сельмаг" дүкені ғимаратының жанында, Жеңіс көшесі, 58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Қызылдау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Қызылдау ауылы клубы ғимаратының жанында, Школьная көшесі, 13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Томарлы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Томарлы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Томарлы ауылының Мәдениет үйі ғимаратының жанында, Бастау көшесі, 38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"Аққайың" дүкені ғимаратының жанында, Тәуелсіздік көшесі, 3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Ивановка ауылдық округі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"Ивановка орта жалпы білім беру мектебі" коммуналдық мемлекеттік мекемесі ғимаратының жанында, Достық көшесі, 32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Ивановка ауылының Мәдениет үйі ғимаратының жанында, Тәуелсіздік көшесі, 6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Алтай ауылының Мәдениет үйі ғимаратының жанында, Киров көшесі, 24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"Алтай ауылдық округі әкімінің аппараты" мемлекеттік мекемесі ғимаратының жанында, Киров көшесі, 25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"Алтай" дүкені ғимаратының жанында, Чкалов көшесі, 22, 2 пәтер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Фрументьевка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Фрументьевка ауылының Мәдениет үйі ғимаратының жанында, Мерей көшесі, 17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Әулиеағаш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Аққайың ауылы клубы ғимаратының жанында, Астана көшесі, 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"Әулеағаш ауылдық округі әкімінің аппараты" мемлекеттік мекемесі ғимаратының жанында, Асар көшесі, 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"Ирина" дүкені ғимаратының жанында, Тәуелсіздік көшесі, 7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Қоржынкөл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Қоржынкөл ауылы клубы ғимаратының жанында, Бәйтерек көшесі, 25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"Диляра" дүкені ғимаратының жанында, Сұрағанов көшесі, 46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"Жаңақұрылыс негізгі жалпы білім беру мектебі" коммуналдық мемлекеттік мекемесі ғимаратының жанында, Мектеп көшесі, 6 бойынша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