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d9626" w14:textId="f2d96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Есіл ауданы Заградовка ауылдық округінің 2026-2028 жылдарға арналған бюджетін бекіту туралы" Солтүстік Қазақстан облысы Есіл ауданы мәслихатының 2025 жылғы 24 желтоқсандағы № 37/546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Есіл ауданы мәслихатының 2026 жылғы 16 қыркүйектегі № 46/638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Есіл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Есіл ауданы Заградовка ауылдық округінің 2026-2028 жылдарға арналған бюджетін бекіту туралы" Солтүстік Қазақстан облысы Есіл ауданы мәслихатының 2025 жылғы 24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37/546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Солтүстік Қазақстан облысы Есіл ауданы Заградовка ауылдық округінің 2026-2028 жылдарға арналған бюджеті сәйкесінше 1, 2, 3-қосымшаларға сәйкес, соның ішінде 2026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- 39 424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- 11 641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- 1 961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- 0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- 25 822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- 39 677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мың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 мың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- 253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- - 253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- 253 мың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- 253 мың теңге.";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Есіл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Тұтқышев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Есіл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16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46/638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Есіл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37/546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Есіл ауданы Заградовка ауылдық округінің 2026 жылға арналған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аталуы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тұрған мемлекеттік басқару органдарынан берілетін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берілетін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Бағдарлама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Аталуы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трансферттер сомаларын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Тапшылықты қаржыландыру (бюджет 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