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34823" w14:textId="a9348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"2026-2028 жылдарға арналған Қызылжар аудандық бюджетін бекіту туралы" Солтүстік Қазақстан облысы Қызылжар аудандық мәслихатының 2025 жылғы 22 желтоқсандағы № 28/1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Қызылжар аудандық мәслихатының 2026 жылғы 19 тамыздағы № 33/1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облысының Қызылжар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"2026-2028 жылдарға арналған Қызылжар аудандық бюджетін бекіту туралы" Солтүстік Қазақстан облысы Қызылжар аудандық мәслихатының 2025 жылғы 22 желтоқсандағы </w:t>
      </w:r>
      <w:r>
        <w:rPr>
          <w:rFonts w:ascii="Times New Roman"/>
          <w:b w:val="false"/>
          <w:i w:val="false"/>
          <w:color w:val="000000"/>
          <w:sz w:val="28"/>
        </w:rPr>
        <w:t>№ 28/1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баяндалсын: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2026-2028 жылдарға арналған Қызылжар аудандық бюджет осы шешімге тиісінше 1, 2 және 3-қосымшаларға сәйкес, соның ішінде 2026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7 373 743,4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4 533 889,4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51 853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880 696,9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– 1 907 304,1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7 797 961,1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39 802,9 мың теңге: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165 862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126 059,1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– 0 мың теңге: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- 464 020,6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– - 464 020,6 мың теңге;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 – 464 020,6 мың теңге: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1 016 918,9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600 934,1 мың теңге;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48 035,8 мың теңге.";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баяндалсын: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2026 жылға ауданның жергілікті атқарушы органның резерві 509 479,8 мың теңге сомасында бекітілсін.";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баяндалсын.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Қызылжар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Елеусізов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19 тамыздағы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33/1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Қызылжар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22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28/1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41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Қызылжар ауданының бюджетi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58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7 373 743,4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4 533 889,4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3 834 285,4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1 543 485,3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2 290 800,1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560 297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560 297 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89 116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11 141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72 278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5 697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50 191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50 191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51 853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19 787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19 668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32 066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32 066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880 696,9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572 281,8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572 281,8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308 415,1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307 271,1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1 144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58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1 907 304,1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7 797 961,1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1 560 937,3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61 784,5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58 493,4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2 740,5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Мәслихаттар депутаттары қызметінің тиімділігін арттыру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477 683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448 976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2 471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116 396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4 281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805 723,8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71 071,8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92 864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18 875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68 878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836 542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836 542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339 758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 жеке көмекшінің және ымдау тілі маманының қызметтерімен қамтамасыз 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 әлеуметтік қорғау жөніндегі іс-шараларды іске асыру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48 356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1 571 569,9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1 571 569,9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852 568,9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493 190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 дамыту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518 413,6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216 279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112 955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34 043,1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33 257,9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128 286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64 458,9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44 631,9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мәдениет, тілдерді дамыту, дене шынықтыру және спорт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56 032,6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мәдениет, тілдерді дамыту, дене шынықтыру және спорт саласында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10 722,6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Cпорт объектілерін дамыту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Жылу-энергетикалық жүйені дамыту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198 156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шаруашылық, кәсіпкерлік және ветеринария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104 171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шаруашылығы, қәсіпкерлік және ветеринария саласындағы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61 371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Қараусыз қалған және қаңғыбас жануарларды уақытша ұстау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28 310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Қаңғыбас иттер мен мысықтарды аулауды және жоюды ұйымдастыру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47 804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46 181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724 446,9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724 446,9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78 500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636 086,9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жергілікті атқарушы органының резерві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509 479,8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1 742 746,6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1 742 746,6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124 095,6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алып коюлар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996 221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Cубвенциялар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601 299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39 802,9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165 862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126 059,1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126 059,1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126 059,1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Қаржылық активтермен жасалатын операциялар бойынша сальдо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активтерді сатып алу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қаржылық активтерін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- 464 020,6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- 464 020,6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464 020,6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1 016 918,9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600 934,1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600 934,1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600 934,1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48 035,8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48 035,8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5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48 035,8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