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0a0c95" w14:textId="d0a0c9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Жергілікті бюджеттен қаржыландырылатын "Мақтаарал ауданының тұрғын-үй коммуналдық шаруашылық, жолаушылар көлігі және автомобиль жолдары және тұрғын үй инспекциясы" бөлімінің "Мырзакент-Қызмет" КММ және "Газ техникалық қызмет және тұрғын үй қатынастары" КММ қызметкерлерінің лауазымдық айлықақыларына ынталандыру үстемақы белгілеу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Түркістан облысы Мақтаарал аудандық мәслихатының 2026 жылғы 27 наурыздағы № 40-244-VIІI шешiмi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 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"Азаматтық қызметшілерге, мемлекеттік бюджет қаражаты есебінен ұсталатын ұйымдардың қызметкерлеріне, қазыналық кәсіпорындардың қызметкерлеріне еңбекақы төлеу жүйесі туралы" Қазақстан Республикасы Үкіметінің 2015 жылғы 31 желтоқсандағы № 1193 қаулысының 5 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Мақтаарал аудандық мәслихаты ШЕШІМ ҚАБЫЛДАДЫ: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Жергілікті атқарушы органы айқындаған тәртіппен және шарттарда жергілікті бюджеттен қаржыландырылатын "Мақтаарал ауданының тұрғын-үй коммуналдық шаруашылық, жолаушылар көлігі және автомобиль жолдары және тұрғын үй инспекциясы" бөлімінің "Мырзакент-Қызмет" коммуналдық мемлекеттік мекемесі және "Газ техникалық қызмет және тұрғын үй қатынастары" коммуналдық мемлекеттік мекемесі қызметкерлерінің лауазымдық айлықақыларына жергілікті бюджеттен ынталандыру үстемақысы 50% аспайтын көлемде белгіленсін.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енгізіледі.</w:t>
      </w:r>
    </w:p>
    <w:bookmarkEnd w:id="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Мақтаарал аудандық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Қ. Сарсекбаев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