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8e467f" w14:textId="18e467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Шығыс Қазақстан облысының Самар ауданындағы Самар, Мариногорка, Палатцы және Аққала елді мекендерінің аумағында жергілікті ауқымдағы техногендік сипаттағы төтенше жағдайды жариялау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Самар ауданының әкімінің 2026 жылғы 2 қыркүйектегі № 2 шешімі. Күші жойылды - Шығыс Қазақстан облысы Самар ауданының әкімінің 2026 жылғы 3 қыркүйектегі № 3 шешімімен (ресми жарияланған күнінен бастап қолданысқа енгізіледі)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Шығыс Қазақстан облысы Самар ауданының әкімінің 03.09.2026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(ресми жарияланған күнінен бастап қолданысқа енгізіледі).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33-бабы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13) тармақшасына, "Азаматтық қорғау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48-бабына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50-бабы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тармақшасына, "Табиғи және техногендік сипаттағы төтенше жағдайлардың сыныптамасын белгілеу туралы" Қазақстан Республикасы Төтенше жағдайлар министрінің міндетін атқарушының 2023 жылғы 10 мамырдағы № 240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>, Самар ауданының төтенше жағдайдың алдын алу және жою жөніндегі комиссиясының 2026 жылғы 25 тамыздағы № 3 кезектен тыс отырысының хаттамасына сәйкес, ШЕШІМ ЕТЕМІН: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Шығыс Қазақстан облысы Самар ауданының Самар, Мариногорка, Палатцы және Аққала елді мекендерінде халықтың тыныс-тіршілігінің жағдайлары бұзылуына байланысты, зардап шеккен халық саны 100-ден астам, бірақ 500 адамнан аспайтын болғандықтан, аталған елді мекендердің аумағында жергілікті ауқымдағы техногендік сипаттағы төтенше жағдай жариялансын.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Жергілікті ауқымдағы техногендік сипаттағы төтенше жағдайды жою басшысы болып Самар ауданы әкімінің жетекшілік ететін орынбасары М.Н. Байжуменов тағайындалсын және оған осы шешімнен туындайтын тиісті іс-шараларды жүргізу тапсырылсын.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Шығыс Қазақстан облысының "Самар ауданының сәулет, құрылыс, тұрғын үй-коммуналдық шаруашылық, жолаушылар көлігі және автомобиль жолдары бөлімі" мемлекеттік мекемесіне (Т.Ш. Екибасов) тиісті шаралар қабылдап, Аталған мәселелерді іске асыру және шешу үшін қажетті қаржы қаражатының көлемін бағалау және қажеттілігін айқындау.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шешімнің орындалуын бақылауды өзіме қалдырамын.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шешім қол қойылған күннен бастап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Жеңісов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