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30ee96" w14:textId="a30ee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наградаларымен наградтауға ұсынудың және оларды тапсырудың тәртібі туралы нұсқаулықты, Қазақстан Республикасының мемлекеттік наградалары құжаттарының үлгілерін және Қазақстан Республикасының мемлекеттік наградалары белгілерінің сипаттамасын бекіту туралы</w:t>
      </w:r>
    </w:p>
    <w:p>
      <w:pPr>
        <w:spacing w:after="0"/>
        <w:ind w:left="0"/>
        <w:jc w:val="both"/>
      </w:pPr>
      <w:r>
        <w:rPr>
          <w:rFonts w:ascii="Times New Roman"/>
          <w:b w:val="false"/>
          <w:i w:val="false"/>
          <w:color w:val="000000"/>
          <w:sz w:val="28"/>
        </w:rPr>
        <w:t>Қазақстан Республикасы Президентінің Өкімі 1999 жылғы 8 қараша N 90.</w:t>
      </w:r>
    </w:p>
    <w:p>
      <w:pPr>
        <w:spacing w:after="0"/>
        <w:ind w:left="0"/>
        <w:jc w:val="both"/>
      </w:pPr>
      <w:bookmarkStart w:name="z1" w:id="0"/>
      <w:r>
        <w:rPr>
          <w:rFonts w:ascii="Times New Roman"/>
          <w:b w:val="false"/>
          <w:i w:val="false"/>
          <w:color w:val="000000"/>
          <w:sz w:val="28"/>
        </w:rPr>
        <w:t xml:space="preserve">
      "Қазақстан Республикасының мемлекеттік наградалары туралы" Қазақстан Республикасы Заңының </w:t>
      </w:r>
      <w:r>
        <w:rPr>
          <w:rFonts w:ascii="Times New Roman"/>
          <w:b w:val="false"/>
          <w:i w:val="false"/>
          <w:color w:val="000000"/>
          <w:sz w:val="28"/>
        </w:rPr>
        <w:t>3-бабына</w:t>
      </w:r>
      <w:r>
        <w:rPr>
          <w:rFonts w:ascii="Times New Roman"/>
          <w:b w:val="false"/>
          <w:i w:val="false"/>
          <w:color w:val="000000"/>
          <w:sz w:val="28"/>
        </w:rPr>
        <w:t xml:space="preserve"> сәйкес және Қазақстанның мемлекеттік наградаларымен наградтауға ұсынуды, оларды есепке алу мен сақтауды ретке келтіру мақсатында:</w:t>
      </w:r>
    </w:p>
    <w:bookmarkEnd w:id="0"/>
    <w:bookmarkStart w:name="z2" w:id="1"/>
    <w:p>
      <w:pPr>
        <w:spacing w:after="0"/>
        <w:ind w:left="0"/>
        <w:jc w:val="both"/>
      </w:pPr>
      <w:r>
        <w:rPr>
          <w:rFonts w:ascii="Times New Roman"/>
          <w:b w:val="false"/>
          <w:i w:val="false"/>
          <w:color w:val="000000"/>
          <w:sz w:val="28"/>
        </w:rPr>
        <w:t xml:space="preserve">
      1. Ұсынылып отырған: </w:t>
      </w:r>
    </w:p>
    <w:bookmarkEnd w:id="1"/>
    <w:p>
      <w:pPr>
        <w:spacing w:after="0"/>
        <w:ind w:left="0"/>
        <w:jc w:val="both"/>
      </w:pPr>
      <w:r>
        <w:rPr>
          <w:rFonts w:ascii="Times New Roman"/>
          <w:b w:val="false"/>
          <w:i w:val="false"/>
          <w:color w:val="000000"/>
          <w:sz w:val="28"/>
        </w:rPr>
        <w:t xml:space="preserve">
      1) Қазақстан Республикасының мемлекеттік наградаларымен наградтауға ұсынудың және оларды тапсырудың тәртібі туралы нұсқаулық (N 1 қосымша); </w:t>
      </w:r>
    </w:p>
    <w:p>
      <w:pPr>
        <w:spacing w:after="0"/>
        <w:ind w:left="0"/>
        <w:jc w:val="both"/>
      </w:pPr>
      <w:r>
        <w:rPr>
          <w:rFonts w:ascii="Times New Roman"/>
          <w:b w:val="false"/>
          <w:i w:val="false"/>
          <w:color w:val="000000"/>
          <w:sz w:val="28"/>
        </w:rPr>
        <w:t xml:space="preserve">
      2) Қазақстан Республикасының мемлекеттік наградалары құжаттарының үлгілері (N 2 қосымша); </w:t>
      </w:r>
    </w:p>
    <w:p>
      <w:pPr>
        <w:spacing w:after="0"/>
        <w:ind w:left="0"/>
        <w:jc w:val="both"/>
      </w:pPr>
      <w:r>
        <w:rPr>
          <w:rFonts w:ascii="Times New Roman"/>
          <w:b w:val="false"/>
          <w:i w:val="false"/>
          <w:color w:val="000000"/>
          <w:sz w:val="28"/>
        </w:rPr>
        <w:t>
      3) Қазақстан Республикасының мемлекеттік наградалары белгілерінің сипаттамасы бекітілсін (N 3 қосымша).</w:t>
      </w:r>
    </w:p>
    <w:bookmarkStart w:name="z3" w:id="2"/>
    <w:p>
      <w:pPr>
        <w:spacing w:after="0"/>
        <w:ind w:left="0"/>
        <w:jc w:val="both"/>
      </w:pPr>
      <w:r>
        <w:rPr>
          <w:rFonts w:ascii="Times New Roman"/>
          <w:b w:val="false"/>
          <w:i w:val="false"/>
          <w:color w:val="000000"/>
          <w:sz w:val="28"/>
        </w:rPr>
        <w:t xml:space="preserve">
      2. Қазақстан Республикасы Президенті Әкімшілігінің Басшысы Қазақстан Республикасының мемлекеттік наградаларын және олардың құжаттарын сатып алу, есепке алу мен сақтау тәртібі туралы </w:t>
      </w:r>
      <w:r>
        <w:rPr>
          <w:rFonts w:ascii="Times New Roman"/>
          <w:b w:val="false"/>
          <w:i w:val="false"/>
          <w:color w:val="000000"/>
          <w:sz w:val="28"/>
        </w:rPr>
        <w:t>нұсқаулықты</w:t>
      </w:r>
      <w:r>
        <w:rPr>
          <w:rFonts w:ascii="Times New Roman"/>
          <w:b w:val="false"/>
          <w:i w:val="false"/>
          <w:color w:val="000000"/>
          <w:sz w:val="28"/>
        </w:rPr>
        <w:t xml:space="preserve"> әзірлеп, бекітсін.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28.05.2013 </w:t>
      </w:r>
      <w:r>
        <w:rPr>
          <w:rFonts w:ascii="Times New Roman"/>
          <w:b w:val="false"/>
          <w:i w:val="false"/>
          <w:color w:val="000000"/>
          <w:sz w:val="28"/>
        </w:rPr>
        <w:t>№ 205</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Осы Жарлықтың 2-тармағында көзделген Нұсқаулықтың талаптары мемлекеттік органдар мен лауазымды адамдар үшін, өздеріне қатысты бөліктерінде, міндетті деп белгіленсін.</w:t>
      </w:r>
    </w:p>
    <w:bookmarkEnd w:id="3"/>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N 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Президентінiң</w:t>
            </w:r>
            <w:r>
              <w:br/>
            </w:r>
            <w:r>
              <w:rPr>
                <w:rFonts w:ascii="Times New Roman"/>
                <w:b w:val="false"/>
                <w:i w:val="false"/>
                <w:color w:val="000000"/>
                <w:sz w:val="20"/>
              </w:rPr>
              <w:t>1999 жылғы 8 қарашадағы N 90</w:t>
            </w:r>
            <w:r>
              <w:br/>
            </w:r>
            <w:r>
              <w:rPr>
                <w:rFonts w:ascii="Times New Roman"/>
                <w:b w:val="false"/>
                <w:i w:val="false"/>
                <w:color w:val="000000"/>
                <w:sz w:val="20"/>
              </w:rPr>
              <w:t>өкiмiмен бекітілді</w:t>
            </w:r>
          </w:p>
        </w:tc>
      </w:tr>
    </w:tbl>
    <w:bookmarkStart w:name="z6" w:id="4"/>
    <w:p>
      <w:pPr>
        <w:spacing w:after="0"/>
        <w:ind w:left="0"/>
        <w:jc w:val="left"/>
      </w:pPr>
      <w:r>
        <w:rPr>
          <w:rFonts w:ascii="Times New Roman"/>
          <w:b/>
          <w:i w:val="false"/>
          <w:color w:val="000000"/>
        </w:rPr>
        <w:t xml:space="preserve"> Қазақстан Республикасының мемлекеттік наградаларымен наградтауға ұсынудың және</w:t>
      </w:r>
      <w:r>
        <w:br/>
      </w:r>
      <w:r>
        <w:rPr>
          <w:rFonts w:ascii="Times New Roman"/>
          <w:b/>
          <w:i w:val="false"/>
          <w:color w:val="000000"/>
        </w:rPr>
        <w:t>оларды тапсырудың тәртiбi туралы</w:t>
      </w:r>
      <w:r>
        <w:br/>
      </w:r>
      <w:r>
        <w:rPr>
          <w:rFonts w:ascii="Times New Roman"/>
          <w:b/>
          <w:i w:val="false"/>
          <w:color w:val="000000"/>
        </w:rPr>
        <w:t>Нұсқаулық</w:t>
      </w:r>
    </w:p>
    <w:bookmarkEnd w:id="4"/>
    <w:bookmarkStart w:name="z7" w:id="5"/>
    <w:p>
      <w:pPr>
        <w:spacing w:after="0"/>
        <w:ind w:left="0"/>
        <w:jc w:val="left"/>
      </w:pPr>
      <w:r>
        <w:rPr>
          <w:rFonts w:ascii="Times New Roman"/>
          <w:b/>
          <w:i w:val="false"/>
          <w:color w:val="000000"/>
        </w:rPr>
        <w:t xml:space="preserve"> 1. Қазақстан Республикасының мемлекеттік наградаларымен наградтауға ұсынудың тәртібі</w:t>
      </w:r>
    </w:p>
    <w:bookmarkEnd w:id="5"/>
    <w:bookmarkStart w:name="z8" w:id="6"/>
    <w:p>
      <w:pPr>
        <w:spacing w:after="0"/>
        <w:ind w:left="0"/>
        <w:jc w:val="both"/>
      </w:pPr>
      <w:r>
        <w:rPr>
          <w:rFonts w:ascii="Times New Roman"/>
          <w:b w:val="false"/>
          <w:i w:val="false"/>
          <w:color w:val="000000"/>
          <w:sz w:val="28"/>
        </w:rPr>
        <w:t xml:space="preserve">
      1. Қазақстан Республикасының мемлекеттік наградаларымен наградтауға ұсыну "Қазақстан Республикасының мемлекеттiк наградалары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 </w:t>
      </w:r>
    </w:p>
    <w:bookmarkEnd w:id="6"/>
    <w:p>
      <w:pPr>
        <w:spacing w:after="0"/>
        <w:ind w:left="0"/>
        <w:jc w:val="both"/>
      </w:pPr>
      <w:r>
        <w:rPr>
          <w:rFonts w:ascii="Times New Roman"/>
          <w:b w:val="false"/>
          <w:i w:val="false"/>
          <w:color w:val="000000"/>
          <w:sz w:val="28"/>
        </w:rPr>
        <w:t>
      Награданың түрі ең жоғары дәрежелі ерекшелік белгілері - "Алтын Қыран" орденінің, "Халық қаһарманы", "Қазақстанның Еңбек Ері" атақтарының, ордендердің, медальдар мен құрметті атақтардың мәртебелері ескеріле отырып, наградтауға ұсынылатын адамның сіңірген еңбегінің сипаты мен дәрежесі негізінде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өзгерту енгізілді - ҚР Президентінің 01.12.2009 </w:t>
      </w:r>
      <w:r>
        <w:rPr>
          <w:rFonts w:ascii="Times New Roman"/>
          <w:b w:val="false"/>
          <w:i w:val="false"/>
          <w:color w:val="000000"/>
          <w:sz w:val="28"/>
        </w:rPr>
        <w:t>N 278</w:t>
      </w:r>
      <w:r>
        <w:rPr>
          <w:rFonts w:ascii="Times New Roman"/>
          <w:b w:val="false"/>
          <w:i w:val="false"/>
          <w:color w:val="ff0000"/>
          <w:sz w:val="28"/>
        </w:rPr>
        <w:t xml:space="preserve">; 26.07.2025 </w:t>
      </w:r>
      <w:r>
        <w:rPr>
          <w:rFonts w:ascii="Times New Roman"/>
          <w:b w:val="false"/>
          <w:i w:val="false"/>
          <w:color w:val="000000"/>
          <w:sz w:val="28"/>
        </w:rPr>
        <w:t>№ 233</w:t>
      </w:r>
      <w:r>
        <w:rPr>
          <w:rFonts w:ascii="Times New Roman"/>
          <w:b w:val="false"/>
          <w:i w:val="false"/>
          <w:color w:val="ff0000"/>
          <w:sz w:val="28"/>
        </w:rPr>
        <w:t xml:space="preserve"> өкімдерімен.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2. "Алтын Қыран" орденiмен наградтауға кандидатураларды Қазақстан Республикасының Президенті айқындайды. </w:t>
      </w:r>
    </w:p>
    <w:bookmarkEnd w:id="7"/>
    <w:p>
      <w:pPr>
        <w:spacing w:after="0"/>
        <w:ind w:left="0"/>
        <w:jc w:val="both"/>
      </w:pPr>
      <w:r>
        <w:rPr>
          <w:rFonts w:ascii="Times New Roman"/>
          <w:b w:val="false"/>
          <w:i w:val="false"/>
          <w:color w:val="000000"/>
          <w:sz w:val="28"/>
        </w:rPr>
        <w:t>
      Өзге мемлекеттік наградалармен марапаттауға ұсынуды Қазақстан Республикасының Президентіне Қазақстан Республикасының Құрылтайы, Yкіметі, министрліктер, агенттіктер, өзге де орталық және жергілікті атқарушы органдар, шығармашылық одақтар мен басқа да ұйымдар енгізеді.</w:t>
      </w:r>
    </w:p>
    <w:p>
      <w:pPr>
        <w:spacing w:after="0"/>
        <w:ind w:left="0"/>
        <w:jc w:val="both"/>
      </w:pPr>
      <w:r>
        <w:rPr>
          <w:rFonts w:ascii="Times New Roman"/>
          <w:b w:val="false"/>
          <w:i w:val="false"/>
          <w:color w:val="000000"/>
          <w:sz w:val="28"/>
        </w:rPr>
        <w:t xml:space="preserve">
      Наградтауға кандидатураларды еңбек ұжымдары қарап, ұсына алады. Бұл жөнiнде награда қағазына жазылады.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xml:space="preserve">
      3. Дәрежелерi бар наградалардан басқа бiр наградаға екiншi рет қайталап ұсынуға жол берілмейді. </w:t>
      </w:r>
    </w:p>
    <w:bookmarkEnd w:id="8"/>
    <w:p>
      <w:pPr>
        <w:spacing w:after="0"/>
        <w:ind w:left="0"/>
        <w:jc w:val="both"/>
      </w:pPr>
      <w:r>
        <w:rPr>
          <w:rFonts w:ascii="Times New Roman"/>
          <w:b w:val="false"/>
          <w:i w:val="false"/>
          <w:color w:val="000000"/>
          <w:sz w:val="28"/>
        </w:rPr>
        <w:t xml:space="preserve">
      Көп балалы аналарды наградтауды және қаһармандық ерлік жасауға, қиын-қыстау жағдаяттарға байланысты айрықша жағдайларды қоспағанда, кезекті наградаға бұдан бұрынғы наградтаудан кейiн кемiнде бес жыл өткен соң ғана ұсынуға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өзгерту енгізілді - ҚР Президентінің 2007.03.25. N </w:t>
      </w:r>
      <w:r>
        <w:rPr>
          <w:rFonts w:ascii="Times New Roman"/>
          <w:b w:val="false"/>
          <w:i w:val="false"/>
          <w:color w:val="000000"/>
          <w:sz w:val="28"/>
        </w:rPr>
        <w:t>114</w:t>
      </w:r>
      <w:r>
        <w:rPr>
          <w:rFonts w:ascii="Times New Roman"/>
          <w:b w:val="false"/>
          <w:i w:val="false"/>
          <w:color w:val="ff0000"/>
          <w:sz w:val="28"/>
        </w:rPr>
        <w:t xml:space="preserve">; 20.10.2023 </w:t>
      </w:r>
      <w:r>
        <w:rPr>
          <w:rFonts w:ascii="Times New Roman"/>
          <w:b w:val="false"/>
          <w:i w:val="false"/>
          <w:color w:val="000000"/>
          <w:sz w:val="28"/>
        </w:rPr>
        <w:t>№ 90</w:t>
      </w:r>
      <w:r>
        <w:rPr>
          <w:rFonts w:ascii="Times New Roman"/>
          <w:b w:val="false"/>
          <w:i w:val="false"/>
          <w:color w:val="ff0000"/>
          <w:sz w:val="28"/>
        </w:rPr>
        <w:t xml:space="preserve">; 26.07.2025 </w:t>
      </w:r>
      <w:r>
        <w:rPr>
          <w:rFonts w:ascii="Times New Roman"/>
          <w:b w:val="false"/>
          <w:i w:val="false"/>
          <w:color w:val="000000"/>
          <w:sz w:val="28"/>
        </w:rPr>
        <w:t>№ 233</w:t>
      </w:r>
      <w:r>
        <w:rPr>
          <w:rFonts w:ascii="Times New Roman"/>
          <w:b w:val="false"/>
          <w:i w:val="false"/>
          <w:color w:val="ff0000"/>
          <w:sz w:val="28"/>
        </w:rPr>
        <w:t xml:space="preserve"> өкімдерімен.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4. Мемлекеттік наградаға ұсынылушының әрқайсысына белгіленген үлгідегі награда қағазы жасалады (№ 1 және № 2 нысандар қоса беріліп отыр).</w:t>
      </w:r>
    </w:p>
    <w:bookmarkEnd w:id="9"/>
    <w:p>
      <w:pPr>
        <w:spacing w:after="0"/>
        <w:ind w:left="0"/>
        <w:jc w:val="both"/>
      </w:pPr>
      <w:r>
        <w:rPr>
          <w:rFonts w:ascii="Times New Roman"/>
          <w:b w:val="false"/>
          <w:i w:val="false"/>
          <w:color w:val="000000"/>
          <w:sz w:val="28"/>
        </w:rPr>
        <w:t>
      Награда қағазында (№ 1 нысан) наградталушының жеке басын, саладағы және осы ұжымдағы жұмысының жалпы еңбек өтілін, сіңірген нақты еңбегін сипаттайтын деректер, жұмысының тиімділігі мен сапасы туралы мәліметтер баяндалады; өндірісте жұмыс істейтін адамдар үшін - жұмысының негізгі нәтижелері, сондай-ақ ол аталып өтуі мүмкін награда көрсетіледі.</w:t>
      </w:r>
    </w:p>
    <w:p>
      <w:pPr>
        <w:spacing w:after="0"/>
        <w:ind w:left="0"/>
        <w:jc w:val="both"/>
      </w:pPr>
      <w:r>
        <w:rPr>
          <w:rFonts w:ascii="Times New Roman"/>
          <w:b w:val="false"/>
          <w:i w:val="false"/>
          <w:color w:val="000000"/>
          <w:sz w:val="28"/>
        </w:rPr>
        <w:t>
      Қылмыстық құқық бұзушылық жасағаны үшін жауаптылыққа тартылған адамдарды, сондай-ақ егер өзіне қатысты немесе оның балаларына қатысты қылмыстық іс қозғалған болса, "Алтын алқа" немесе "Күміс алқа" алқасын алуға үміткер көп балалы ананы наградтаудан бас тартылуы мүмкін. Қылмыстық құқық бұзушылықтар туралы ақпарат олардың жасалған мерзіміне қарамастан, барлық мән-жайлар егжей-тегжейлі көрсетіліп, міндетті түрде награда қағазында көрсетіледі. Егер қылмыстық құқық бұзушылық жасалған немесе қылмыстық іс жүргізу тоқтатылған кезден бастап 10 жыл өтпесе, қылмыстық құқық бұзушылық жасаған адамға ішкі істер органдарынан мінездеме де награда қағазына қоса беріледі.</w:t>
      </w:r>
    </w:p>
    <w:p>
      <w:pPr>
        <w:spacing w:after="0"/>
        <w:ind w:left="0"/>
        <w:jc w:val="both"/>
      </w:pPr>
      <w:r>
        <w:rPr>
          <w:rFonts w:ascii="Times New Roman"/>
          <w:b w:val="false"/>
          <w:i w:val="false"/>
          <w:color w:val="000000"/>
          <w:sz w:val="28"/>
        </w:rPr>
        <w:t>
      Награда қағазына ұйым басшысы қол қояды.</w:t>
      </w:r>
    </w:p>
    <w:p>
      <w:pPr>
        <w:spacing w:after="0"/>
        <w:ind w:left="0"/>
        <w:jc w:val="both"/>
      </w:pPr>
      <w:r>
        <w:rPr>
          <w:rFonts w:ascii="Times New Roman"/>
          <w:b w:val="false"/>
          <w:i w:val="false"/>
          <w:color w:val="000000"/>
          <w:sz w:val="28"/>
        </w:rPr>
        <w:t>
      Бірінші басшыға берілетін награда қағазына жоғары тұрған органның басшылығы қол қояды.</w:t>
      </w:r>
    </w:p>
    <w:p>
      <w:pPr>
        <w:spacing w:after="0"/>
        <w:ind w:left="0"/>
        <w:jc w:val="both"/>
      </w:pPr>
      <w:r>
        <w:rPr>
          <w:rFonts w:ascii="Times New Roman"/>
          <w:b w:val="false"/>
          <w:i w:val="false"/>
          <w:color w:val="000000"/>
          <w:sz w:val="28"/>
        </w:rPr>
        <w:t>
      Награда қағаздары оларға басшылығы қол қойған ұйымдардың мөрлерімен бекемделеді. Тиісті наградаға ұсынылатын көп балалы анаға белгіленген үлгідегі награда қағазы (№ 2 нысан) толтырылады.</w:t>
      </w:r>
    </w:p>
    <w:p>
      <w:pPr>
        <w:spacing w:after="0"/>
        <w:ind w:left="0"/>
        <w:jc w:val="both"/>
      </w:pPr>
      <w:r>
        <w:rPr>
          <w:rFonts w:ascii="Times New Roman"/>
          <w:b w:val="false"/>
          <w:i w:val="false"/>
          <w:color w:val="000000"/>
          <w:sz w:val="28"/>
        </w:rPr>
        <w:t>
      Награда қағаздарын жұмыс істейтін аналарға - жұмыс орны, жеке-дара жұмыс істейтіндер мен жұмыс істемейтін аналарға жергілікті атқарушы органдар толтырады және олардың қойған қолымен және мөрімен олар куәландырылады.</w:t>
      </w:r>
    </w:p>
    <w:p>
      <w:pPr>
        <w:spacing w:after="0"/>
        <w:ind w:left="0"/>
        <w:jc w:val="both"/>
      </w:pPr>
      <w:r>
        <w:rPr>
          <w:rFonts w:ascii="Times New Roman"/>
          <w:b w:val="false"/>
          <w:i w:val="false"/>
          <w:color w:val="000000"/>
          <w:sz w:val="28"/>
        </w:rPr>
        <w:t>
      Награда қағазы (№ 2 нысан) ана мен балалардың жеке құжаттарының негізінде толтырылады, ал хабарсыз кеткен немесе "Қазақстан Республикасының мемлекеттік наградалары туралы" Заңның 28-бабында көрсетілген жағдайларда қаза тапқан балаларға тиісті органдардың анықтамалары немесе басқа да растайтын құжаттары ұсынылады. Егер көпбалалы ананың баласы шет мемлекеттің азаматы болса, награда қағазына оның құжаттарды жинау кезінде түсірілген 3x4 көлемді түрлі-түсті фотосуреті қоса жалғанады, ал ол 18 жасқа толған кезде шетел азаматының жеке басын куәландыратын құжаттың толық түрлі-түсті көшірмесі де қоса беріледі.</w:t>
      </w:r>
    </w:p>
    <w:p>
      <w:pPr>
        <w:spacing w:after="0"/>
        <w:ind w:left="0"/>
        <w:jc w:val="both"/>
      </w:pPr>
      <w:r>
        <w:rPr>
          <w:rFonts w:ascii="Times New Roman"/>
          <w:b w:val="false"/>
          <w:i w:val="false"/>
          <w:color w:val="000000"/>
          <w:sz w:val="28"/>
        </w:rPr>
        <w:t>
      Балалардың бар екендігін растайтын анықтамалар бір жыл бойы жарамды.</w:t>
      </w:r>
    </w:p>
    <w:p>
      <w:pPr>
        <w:spacing w:after="0"/>
        <w:ind w:left="0"/>
        <w:jc w:val="both"/>
      </w:pPr>
      <w:r>
        <w:rPr>
          <w:rFonts w:ascii="Times New Roman"/>
          <w:b w:val="false"/>
          <w:i w:val="false"/>
          <w:color w:val="000000"/>
          <w:sz w:val="28"/>
        </w:rPr>
        <w:t>
      Награда қағаздары компьютерлік техниканы қолданылып толтырылады.</w:t>
      </w:r>
    </w:p>
    <w:p>
      <w:pPr>
        <w:spacing w:after="0"/>
        <w:ind w:left="0"/>
        <w:jc w:val="both"/>
      </w:pPr>
      <w:r>
        <w:rPr>
          <w:rFonts w:ascii="Times New Roman"/>
          <w:b w:val="false"/>
          <w:i w:val="false"/>
          <w:color w:val="000000"/>
          <w:sz w:val="28"/>
        </w:rPr>
        <w:t>
      "Халық қаһарманы", "Қазақстанның Еңбек Ері" атақтарын және құрметті атақтарды беруге ұсынылатындардың награда қағаздарына 3x4 көлемді екі фотосурет артқы жағына тегі мен аты-жөні көрсетіліп қоса беріледі.</w:t>
      </w:r>
    </w:p>
    <w:p>
      <w:pPr>
        <w:spacing w:after="0"/>
        <w:ind w:left="0"/>
        <w:jc w:val="both"/>
      </w:pPr>
      <w:r>
        <w:rPr>
          <w:rFonts w:ascii="Times New Roman"/>
          <w:b w:val="false"/>
          <w:i w:val="false"/>
          <w:color w:val="000000"/>
          <w:sz w:val="28"/>
        </w:rPr>
        <w:t xml:space="preserve">
      Дұрыс ресімделмеген және Мемлекеттік наградалар жөніндегі комиссияның отырысына дейін отыз күннен кем мерзімде келіп түскен награда құжаттары қарауға қабылданбайды.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xml:space="preserve">
      5. Наградтауға кандидатураны еңбек ұжымы ұсынған жағдайда, награда қағазы мен наградтау туралы еңбек ұжымының өтiнiмi келiп түскен материалдарды қарап, ұсыным әзiрлейтiн тиісті атқарушы органдарға немесе министрліктерге, мемлекеттік комитеттерге, шығармашылық одақтарға, қоғамдық ұйымдарға, әскери ведомстволарға және басқа органдарға жiберiледi. </w:t>
      </w:r>
    </w:p>
    <w:bookmarkEnd w:id="10"/>
    <w:bookmarkStart w:name="z13" w:id="11"/>
    <w:p>
      <w:pPr>
        <w:spacing w:after="0"/>
        <w:ind w:left="0"/>
        <w:jc w:val="both"/>
      </w:pPr>
      <w:r>
        <w:rPr>
          <w:rFonts w:ascii="Times New Roman"/>
          <w:b w:val="false"/>
          <w:i w:val="false"/>
          <w:color w:val="000000"/>
          <w:sz w:val="28"/>
        </w:rPr>
        <w:t>
      6. Қазақстан Республикасы Президентiнiң атына:</w:t>
      </w:r>
    </w:p>
    <w:bookmarkEnd w:id="11"/>
    <w:p>
      <w:pPr>
        <w:spacing w:after="0"/>
        <w:ind w:left="0"/>
        <w:jc w:val="both"/>
      </w:pPr>
      <w:r>
        <w:rPr>
          <w:rFonts w:ascii="Times New Roman"/>
          <w:b w:val="false"/>
          <w:i w:val="false"/>
          <w:color w:val="000000"/>
          <w:sz w:val="28"/>
        </w:rPr>
        <w:t>
      меншік нысандарына қарамастан ұйымдардың, жергілікті мемлекеттік органдардың қызметкерлеріне, өңірлік қоғамдық бірлестіктердің өкілдеріне - облыстардың, Астана, Алматы және Шымкент қалаларының әкімдері;</w:t>
      </w:r>
    </w:p>
    <w:p>
      <w:pPr>
        <w:spacing w:after="0"/>
        <w:ind w:left="0"/>
        <w:jc w:val="both"/>
      </w:pPr>
      <w:r>
        <w:rPr>
          <w:rFonts w:ascii="Times New Roman"/>
          <w:b w:val="false"/>
          <w:i w:val="false"/>
          <w:color w:val="000000"/>
          <w:sz w:val="28"/>
        </w:rPr>
        <w:t>
      астананың, облыстардың және республикалық маңызы бар қалалардың тексеру комиссияларының төрағаларына – Қазақстан Республикасы Жоғары аудиторлық палатасының Төрағасы;</w:t>
      </w:r>
    </w:p>
    <w:p>
      <w:pPr>
        <w:spacing w:after="0"/>
        <w:ind w:left="0"/>
        <w:jc w:val="both"/>
      </w:pPr>
      <w:r>
        <w:rPr>
          <w:rFonts w:ascii="Times New Roman"/>
          <w:b w:val="false"/>
          <w:i w:val="false"/>
          <w:color w:val="000000"/>
          <w:sz w:val="28"/>
        </w:rPr>
        <w:t>
      орталық мемлекеттiк органдардың, Қазақстан Республикасының Президентiне тiкелей бағынатын және есеп беретін органдардың, республикалық шығармашылық одақтар мен қоғамдық ұйымдардың қызметкерлерiне – осы ұйымдардың басшылары;</w:t>
      </w:r>
    </w:p>
    <w:p>
      <w:pPr>
        <w:spacing w:after="0"/>
        <w:ind w:left="0"/>
        <w:jc w:val="both"/>
      </w:pPr>
      <w:r>
        <w:rPr>
          <w:rFonts w:ascii="Times New Roman"/>
          <w:b w:val="false"/>
          <w:i w:val="false"/>
          <w:color w:val="000000"/>
          <w:sz w:val="28"/>
        </w:rPr>
        <w:t>
      орталық мемлекеттік органдардың, Қазақстан Республикасының Президентіне тікелей бағынатын және есеп беретін органдардың бірінші басшыларына, астана, облыстар, республикалық маңызы бар қалалар әкімдері мен мәслихаттарының төрағаларына Қазақстан Республикасының Құрылтайы мен Үкіметі ұсынымдар енгізеді.</w:t>
      </w:r>
    </w:p>
    <w:p>
      <w:pPr>
        <w:spacing w:after="0"/>
        <w:ind w:left="0"/>
        <w:jc w:val="both"/>
      </w:pPr>
      <w:r>
        <w:rPr>
          <w:rFonts w:ascii="Times New Roman"/>
          <w:b w:val="false"/>
          <w:i w:val="false"/>
          <w:color w:val="000000"/>
          <w:sz w:val="28"/>
        </w:rPr>
        <w:t>
      Наградтауға ұсынылғандардың әрқайсысына ұсыным жеке дайындалады.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Президентінің 11.01.2016 </w:t>
      </w:r>
      <w:r>
        <w:rPr>
          <w:rFonts w:ascii="Times New Roman"/>
          <w:b w:val="false"/>
          <w:i w:val="false"/>
          <w:color w:val="000000"/>
          <w:sz w:val="28"/>
        </w:rPr>
        <w:t>№ 169</w:t>
      </w:r>
      <w:r>
        <w:rPr>
          <w:rFonts w:ascii="Times New Roman"/>
          <w:b w:val="false"/>
          <w:i w:val="false"/>
          <w:color w:val="ff0000"/>
          <w:sz w:val="28"/>
        </w:rPr>
        <w:t xml:space="preserve"> Жарлығымен (алғашқы ресми жарияланған күнінен кейін күнтізбелік он күн өткен соң қолданысқа енгізіледі); өзгеріс енгізілді - ҚР Президентінің 12.08.2023 </w:t>
      </w:r>
      <w:r>
        <w:rPr>
          <w:rFonts w:ascii="Times New Roman"/>
          <w:b w:val="false"/>
          <w:i w:val="false"/>
          <w:color w:val="000000"/>
          <w:sz w:val="28"/>
        </w:rPr>
        <w:t>№ 51</w:t>
      </w:r>
      <w:r>
        <w:rPr>
          <w:rFonts w:ascii="Times New Roman"/>
          <w:b w:val="false"/>
          <w:i w:val="false"/>
          <w:color w:val="ff0000"/>
          <w:sz w:val="28"/>
        </w:rPr>
        <w:t xml:space="preserve">; 26.07.2025 </w:t>
      </w:r>
      <w:r>
        <w:rPr>
          <w:rFonts w:ascii="Times New Roman"/>
          <w:b w:val="false"/>
          <w:i w:val="false"/>
          <w:color w:val="000000"/>
          <w:sz w:val="28"/>
        </w:rPr>
        <w:t>№ 233</w:t>
      </w:r>
      <w:r>
        <w:rPr>
          <w:rFonts w:ascii="Times New Roman"/>
          <w:b w:val="false"/>
          <w:i w:val="false"/>
          <w:color w:val="ff0000"/>
          <w:sz w:val="28"/>
        </w:rPr>
        <w:t xml:space="preserve">;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7. Қазақстан Республикасы Қорғаныс министрлігінің, Қазақстан Республикасы Ішкі істер министрлігінің, Қазақстан Республикасы Ұлттық қауіпсіздік комитетінің, Қазақстан Республикасы Мемлекеттік күзет қызметінің әскери қызметшілері мен қызметкерлерін, сондай-ақ осы органдардың азаматтық контингентін наградтау туралы өтінішхаттарды ұсыну тәртібін олардың басшылығы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8. Қазақстан Республикасының шегінен тысқары жерде тұратын Қазақстан Республикасының азаматтарын, сондай-ақ шетел азаматтары мен азаматтығы жоқ адамдарды марапаттау туралы ұсыныстарды Қазақстан Республикасының Сыртқы істер министрлігі, Қазақстан Республикасының Сыртқы істер министрлігімен келісу бойынша орталық мемлекеттік және жергілікті атқарушы органдар береді.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9. Қаһармандық ерлік жасауға, қиын-қыстау жағдайларға, төтенше жағдайлардың салдарын жоюға байланысты айрықша жағдайларда орталық мемлекеттік және жергілікті атқарушы органдар өздерінің бірінші басшыларының жазбаша келісімін алғаннан кейін өзге де орталық мемлекеттік және жергілікті атқарушы органдардың жұмыскерлерін наградтау туралы ұсынымдар енгізе алады.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10. Наградтауды алдын ала қарап, ұсыныстар әзiрлеу үшiн Қазақстан Республикасы Президентінiң жанынан </w:t>
      </w:r>
      <w:r>
        <w:rPr>
          <w:rFonts w:ascii="Times New Roman"/>
          <w:b w:val="false"/>
          <w:i w:val="false"/>
          <w:color w:val="000000"/>
          <w:sz w:val="28"/>
        </w:rPr>
        <w:t xml:space="preserve">Мемлекеттiк наградалар жөнiндегi комиссия </w:t>
      </w:r>
      <w:r>
        <w:rPr>
          <w:rFonts w:ascii="Times New Roman"/>
          <w:b w:val="false"/>
          <w:i w:val="false"/>
          <w:color w:val="000000"/>
          <w:sz w:val="28"/>
        </w:rPr>
        <w:t xml:space="preserve">құрылады. </w:t>
      </w:r>
    </w:p>
    <w:bookmarkEnd w:id="15"/>
    <w:p>
      <w:pPr>
        <w:spacing w:after="0"/>
        <w:ind w:left="0"/>
        <w:jc w:val="both"/>
      </w:pPr>
      <w:r>
        <w:rPr>
          <w:rFonts w:ascii="Times New Roman"/>
          <w:b w:val="false"/>
          <w:i w:val="false"/>
          <w:color w:val="000000"/>
          <w:sz w:val="28"/>
        </w:rPr>
        <w:t xml:space="preserve">
      Комиссияның наградтау жөнiндегi өтiнімдердi қарау нәтижелерi туралы кандидатураны ұсынған органға ауызша түрде хабарланады. </w:t>
      </w:r>
    </w:p>
    <w:p>
      <w:pPr>
        <w:spacing w:after="0"/>
        <w:ind w:left="0"/>
        <w:jc w:val="both"/>
      </w:pPr>
      <w:r>
        <w:rPr>
          <w:rFonts w:ascii="Times New Roman"/>
          <w:b w:val="false"/>
          <w:i w:val="false"/>
          <w:color w:val="000000"/>
          <w:sz w:val="28"/>
        </w:rPr>
        <w:t xml:space="preserve">
      Комиссияның наградтау немесе наградтамау жөнiндегi шешiмiне азаматтардың арыздары мен өтiнiштерi қаралмайды. </w:t>
      </w:r>
    </w:p>
    <w:p>
      <w:pPr>
        <w:spacing w:after="0"/>
        <w:ind w:left="0"/>
        <w:jc w:val="both"/>
      </w:pPr>
      <w:r>
        <w:rPr>
          <w:rFonts w:ascii="Times New Roman"/>
          <w:b w:val="false"/>
          <w:i w:val="false"/>
          <w:color w:val="000000"/>
          <w:sz w:val="28"/>
        </w:rPr>
        <w:t>
      Комиссияның шешімдеріне түсіндірме берілмейді.</w:t>
      </w:r>
    </w:p>
    <w:p>
      <w:pPr>
        <w:spacing w:after="0"/>
        <w:ind w:left="0"/>
        <w:jc w:val="both"/>
      </w:pPr>
      <w:r>
        <w:rPr>
          <w:rFonts w:ascii="Times New Roman"/>
          <w:b w:val="false"/>
          <w:i w:val="false"/>
          <w:color w:val="000000"/>
          <w:sz w:val="28"/>
        </w:rPr>
        <w:t>
      Наградталғандардың тізімдері мен олардың санын қоса алғанда, мемлекеттік наградалармен наградтау туралы ақпарат, сондай-ақ наградталғандардың награда қағаздары жеке және заңды тұлғалардың сұрау салулары бойынша берілмейді.</w:t>
      </w:r>
    </w:p>
    <w:p>
      <w:pPr>
        <w:spacing w:after="0"/>
        <w:ind w:left="0"/>
        <w:jc w:val="both"/>
      </w:pPr>
      <w:r>
        <w:rPr>
          <w:rFonts w:ascii="Times New Roman"/>
          <w:b w:val="false"/>
          <w:i w:val="false"/>
          <w:color w:val="000000"/>
          <w:sz w:val="28"/>
        </w:rPr>
        <w:t>
      Мұндай ақпарат пен награда қағаздары айрықша жағдай ретінде:</w:t>
      </w:r>
    </w:p>
    <w:p>
      <w:pPr>
        <w:spacing w:after="0"/>
        <w:ind w:left="0"/>
        <w:jc w:val="both"/>
      </w:pPr>
      <w:r>
        <w:rPr>
          <w:rFonts w:ascii="Times New Roman"/>
          <w:b w:val="false"/>
          <w:i w:val="false"/>
          <w:color w:val="000000"/>
          <w:sz w:val="28"/>
        </w:rPr>
        <w:t>
      наградталған адамның наградталуына қатысты тікелей өзіне;</w:t>
      </w:r>
    </w:p>
    <w:p>
      <w:pPr>
        <w:spacing w:after="0"/>
        <w:ind w:left="0"/>
        <w:jc w:val="both"/>
      </w:pPr>
      <w:r>
        <w:rPr>
          <w:rFonts w:ascii="Times New Roman"/>
          <w:b w:val="false"/>
          <w:i w:val="false"/>
          <w:color w:val="000000"/>
          <w:sz w:val="28"/>
        </w:rPr>
        <w:t>
      өзінің қорғауындағы адамға қатысты адвокаттық сұрау салу бойынша адвокаттарға;</w:t>
      </w:r>
    </w:p>
    <w:p>
      <w:pPr>
        <w:spacing w:after="0"/>
        <w:ind w:left="0"/>
        <w:jc w:val="both"/>
      </w:pPr>
      <w:r>
        <w:rPr>
          <w:rFonts w:ascii="Times New Roman"/>
          <w:b w:val="false"/>
          <w:i w:val="false"/>
          <w:color w:val="000000"/>
          <w:sz w:val="28"/>
        </w:rPr>
        <w:t>
      сотталғандарды мемлекеттік наградаларынан айыру туралы ұсынымдарды кейіннен дайындау үшін сотқа;</w:t>
      </w:r>
    </w:p>
    <w:p>
      <w:pPr>
        <w:spacing w:after="0"/>
        <w:ind w:left="0"/>
        <w:jc w:val="both"/>
      </w:pPr>
      <w:r>
        <w:rPr>
          <w:rFonts w:ascii="Times New Roman"/>
          <w:b w:val="false"/>
          <w:i w:val="false"/>
          <w:color w:val="000000"/>
          <w:sz w:val="28"/>
        </w:rPr>
        <w:t>
      құқық қорғау органдары мен арнаулы мемлекеттік органдар жүргізетін сотқа дейінгі тергеп-тексеру шеңберінде осы органдарға;</w:t>
      </w:r>
    </w:p>
    <w:p>
      <w:pPr>
        <w:spacing w:after="0"/>
        <w:ind w:left="0"/>
        <w:jc w:val="both"/>
      </w:pPr>
      <w:r>
        <w:rPr>
          <w:rFonts w:ascii="Times New Roman"/>
          <w:b w:val="false"/>
          <w:i w:val="false"/>
          <w:color w:val="000000"/>
          <w:sz w:val="28"/>
        </w:rPr>
        <w:t>
      адамды наградтауға тікелей ұсынған мемлекеттік органдар мен ұйымдарға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11. Қазақстан Республикасы Президентiнiң мемлекеттiк наградалармен наградтау туралы Жарлықтары "Қазақстан Республикасының президентi мен Қазақстан Республикасы Yкiметiнiң актiлер жинағында", республикалық және жергiлiктi баспасөзде жарияланып, теледидар мен радио арқылы беріледi. </w:t>
      </w:r>
    </w:p>
    <w:bookmarkEnd w:id="16"/>
    <w:bookmarkStart w:name="z19" w:id="17"/>
    <w:p>
      <w:pPr>
        <w:spacing w:after="0"/>
        <w:ind w:left="0"/>
        <w:jc w:val="left"/>
      </w:pPr>
      <w:r>
        <w:rPr>
          <w:rFonts w:ascii="Times New Roman"/>
          <w:b/>
          <w:i w:val="false"/>
          <w:color w:val="000000"/>
        </w:rPr>
        <w:t xml:space="preserve"> 2. Қазақстан Республикасының мемлекеттiк наградаларын тапсыру тәртiбi </w:t>
      </w:r>
    </w:p>
    <w:bookmarkEnd w:id="17"/>
    <w:bookmarkStart w:name="z20" w:id="18"/>
    <w:p>
      <w:pPr>
        <w:spacing w:after="0"/>
        <w:ind w:left="0"/>
        <w:jc w:val="both"/>
      </w:pPr>
      <w:r>
        <w:rPr>
          <w:rFonts w:ascii="Times New Roman"/>
          <w:b w:val="false"/>
          <w:i w:val="false"/>
          <w:color w:val="000000"/>
          <w:sz w:val="28"/>
        </w:rPr>
        <w:t xml:space="preserve">
      12. Мемлекеттiк наградаларды тапсыру салтанатты және жария жағдайда, Қазақстан Республикасы Президентiнiң Жарлығы күшiне енгеннен бастап екi ай мерзiмнен кешiктірмей жүргізіледі. </w:t>
      </w:r>
    </w:p>
    <w:bookmarkEnd w:id="18"/>
    <w:p>
      <w:pPr>
        <w:spacing w:after="0"/>
        <w:ind w:left="0"/>
        <w:jc w:val="both"/>
      </w:pPr>
      <w:r>
        <w:rPr>
          <w:rFonts w:ascii="Times New Roman"/>
          <w:b w:val="false"/>
          <w:i w:val="false"/>
          <w:color w:val="000000"/>
          <w:sz w:val="28"/>
        </w:rPr>
        <w:t xml:space="preserve">
      Қазақстан Республикасының мемлекеттiк наградаларын Қазақстан Республикасының Президентi тапсырады. </w:t>
      </w:r>
    </w:p>
    <w:p>
      <w:pPr>
        <w:spacing w:after="0"/>
        <w:ind w:left="0"/>
        <w:jc w:val="both"/>
      </w:pPr>
      <w:r>
        <w:rPr>
          <w:rFonts w:ascii="Times New Roman"/>
          <w:b w:val="false"/>
          <w:i w:val="false"/>
          <w:color w:val="000000"/>
          <w:sz w:val="28"/>
        </w:rPr>
        <w:t>
      Қазақстан Республикасы Президентінің атынан және тапсырмасы бойынша мемлекеттік наградаларды:</w:t>
      </w:r>
    </w:p>
    <w:p>
      <w:pPr>
        <w:spacing w:after="0"/>
        <w:ind w:left="0"/>
        <w:jc w:val="both"/>
      </w:pPr>
      <w:r>
        <w:rPr>
          <w:rFonts w:ascii="Times New Roman"/>
          <w:b w:val="false"/>
          <w:i w:val="false"/>
          <w:color w:val="000000"/>
          <w:sz w:val="28"/>
        </w:rPr>
        <w:t>
      - Қазақстан Республикасының Вице-Президенті немесе Қазақстан Республикасы Президенті Әкімшілігінің Басшысы;</w:t>
      </w:r>
    </w:p>
    <w:p>
      <w:pPr>
        <w:spacing w:after="0"/>
        <w:ind w:left="0"/>
        <w:jc w:val="both"/>
      </w:pPr>
      <w:r>
        <w:rPr>
          <w:rFonts w:ascii="Times New Roman"/>
          <w:b w:val="false"/>
          <w:i w:val="false"/>
          <w:color w:val="000000"/>
          <w:sz w:val="28"/>
        </w:rPr>
        <w:t>
      - астананың, облыстардың, республикалық маңызы бар қалалардың әкімдері, министрлер, Қазақстан Республикасының елшілері, сондай-ақ Қазақстан Республикасы Президенті осыған уәкілеттік берген басқа да адамдар тапсыра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Президентінің 12.08.2023 </w:t>
      </w:r>
      <w:r>
        <w:rPr>
          <w:rFonts w:ascii="Times New Roman"/>
          <w:b w:val="false"/>
          <w:i w:val="false"/>
          <w:color w:val="000000"/>
          <w:sz w:val="28"/>
        </w:rPr>
        <w:t>№ 51</w:t>
      </w:r>
      <w:r>
        <w:rPr>
          <w:rFonts w:ascii="Times New Roman"/>
          <w:b w:val="false"/>
          <w:i w:val="false"/>
          <w:color w:val="ff0000"/>
          <w:sz w:val="28"/>
        </w:rPr>
        <w:t xml:space="preserve">; 26.07.2025 </w:t>
      </w:r>
      <w:r>
        <w:rPr>
          <w:rFonts w:ascii="Times New Roman"/>
          <w:b w:val="false"/>
          <w:i w:val="false"/>
          <w:color w:val="000000"/>
          <w:sz w:val="28"/>
        </w:rPr>
        <w:t>№ 233</w:t>
      </w:r>
      <w:r>
        <w:rPr>
          <w:rFonts w:ascii="Times New Roman"/>
          <w:b w:val="false"/>
          <w:i w:val="false"/>
          <w:color w:val="ff0000"/>
          <w:sz w:val="28"/>
        </w:rPr>
        <w:t xml:space="preserve"> өкімдерімен;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05.09.2026 </w:t>
      </w:r>
      <w:r>
        <w:rPr>
          <w:rFonts w:ascii="Times New Roman"/>
          <w:b w:val="false"/>
          <w:i w:val="false"/>
          <w:color w:val="000000"/>
          <w:sz w:val="28"/>
        </w:rPr>
        <w:t>№ 1452</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13. Наградаларды тапсыру Қазақстан Республикасы Президентiнiң Резиденциясында, республикалық, облыстық, қалалық атқарушы органдарында, еңбек ұжымдарының жиналыстарында, сондай-ақ әскери бөлiмдер мен бөлiмшелерде жүргiзiледi. </w:t>
      </w:r>
    </w:p>
    <w:bookmarkEnd w:id="19"/>
    <w:p>
      <w:pPr>
        <w:spacing w:after="0"/>
        <w:ind w:left="0"/>
        <w:jc w:val="both"/>
      </w:pPr>
      <w:r>
        <w:rPr>
          <w:rFonts w:ascii="Times New Roman"/>
          <w:b w:val="false"/>
          <w:i w:val="false"/>
          <w:color w:val="000000"/>
          <w:sz w:val="28"/>
        </w:rPr>
        <w:t xml:space="preserve">
      Қазақстан Республикасының мемлекеттiк наградасы наградталушының жеке өзiне тапсырылады. Награда тапсырылар алдында Қазақстан Республикасы Президентiнiң наградтау туралы Жарлығы жария етiледi. </w:t>
      </w:r>
    </w:p>
    <w:bookmarkStart w:name="z46" w:id="20"/>
    <w:p>
      <w:pPr>
        <w:spacing w:after="0"/>
        <w:ind w:left="0"/>
        <w:jc w:val="both"/>
      </w:pPr>
      <w:r>
        <w:rPr>
          <w:rFonts w:ascii="Times New Roman"/>
          <w:b w:val="false"/>
          <w:i w:val="false"/>
          <w:color w:val="000000"/>
          <w:sz w:val="28"/>
        </w:rPr>
        <w:t>
      13-1. Қазақстан Республикасының құрметті атақтарына ие болған адамдарға белгіленген үлгідегі төсбелгі тапсырылады.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13-1-тармақпен толықтырылды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xml:space="preserve">
      14. Наградталушының әрқайсысына мемлекеттiк награда табыс етiлуiмен бiр мезгiлде наградталғандығы туралы мынадай құжаттар да: </w:t>
      </w:r>
    </w:p>
    <w:bookmarkEnd w:id="21"/>
    <w:p>
      <w:pPr>
        <w:spacing w:after="0"/>
        <w:ind w:left="0"/>
        <w:jc w:val="both"/>
      </w:pPr>
      <w:r>
        <w:rPr>
          <w:rFonts w:ascii="Times New Roman"/>
          <w:b w:val="false"/>
          <w:i w:val="false"/>
          <w:color w:val="000000"/>
          <w:sz w:val="28"/>
        </w:rPr>
        <w:t xml:space="preserve">
      - "Алтын Қыран" орденiмен наградталған адамға - орден кiтапшасы; </w:t>
      </w:r>
    </w:p>
    <w:p>
      <w:pPr>
        <w:spacing w:after="0"/>
        <w:ind w:left="0"/>
        <w:jc w:val="both"/>
      </w:pPr>
      <w:r>
        <w:rPr>
          <w:rFonts w:ascii="Times New Roman"/>
          <w:b w:val="false"/>
          <w:i w:val="false"/>
          <w:color w:val="000000"/>
          <w:sz w:val="28"/>
        </w:rPr>
        <w:t xml:space="preserve">
      - "Халық қаhарманы" атағы берiлген адамға - "Халық қаhарманының" кiтапшасы мен куәлігі; </w:t>
      </w:r>
    </w:p>
    <w:p>
      <w:pPr>
        <w:spacing w:after="0"/>
        <w:ind w:left="0"/>
        <w:jc w:val="both"/>
      </w:pPr>
      <w:r>
        <w:rPr>
          <w:rFonts w:ascii="Times New Roman"/>
          <w:b w:val="false"/>
          <w:i w:val="false"/>
          <w:color w:val="000000"/>
          <w:sz w:val="28"/>
        </w:rPr>
        <w:t xml:space="preserve">
      - "Қазақстанның Еңбек Ері" атағы берілген адамға - "Қазақстанның Еңбек Ерінің" кітапшасы мен куәлігі; </w:t>
      </w:r>
    </w:p>
    <w:p>
      <w:pPr>
        <w:spacing w:after="0"/>
        <w:ind w:left="0"/>
        <w:jc w:val="both"/>
      </w:pPr>
      <w:r>
        <w:rPr>
          <w:rFonts w:ascii="Times New Roman"/>
          <w:b w:val="false"/>
          <w:i w:val="false"/>
          <w:color w:val="000000"/>
          <w:sz w:val="28"/>
        </w:rPr>
        <w:t>
      - орденмен наградталған адамға және "Алтын алқа" немесе "Күміс алқа" алқасымен наградталған көп балалы анаға — орден кітапшасы;</w:t>
      </w:r>
    </w:p>
    <w:p>
      <w:pPr>
        <w:spacing w:after="0"/>
        <w:ind w:left="0"/>
        <w:jc w:val="both"/>
      </w:pPr>
      <w:r>
        <w:rPr>
          <w:rFonts w:ascii="Times New Roman"/>
          <w:b w:val="false"/>
          <w:i w:val="false"/>
          <w:color w:val="000000"/>
          <w:sz w:val="28"/>
        </w:rPr>
        <w:t xml:space="preserve">
      - медальмен наградталған адамға - медальдiң куәлiгi; </w:t>
      </w:r>
    </w:p>
    <w:p>
      <w:pPr>
        <w:spacing w:after="0"/>
        <w:ind w:left="0"/>
        <w:jc w:val="both"/>
      </w:pPr>
      <w:r>
        <w:rPr>
          <w:rFonts w:ascii="Times New Roman"/>
          <w:b w:val="false"/>
          <w:i w:val="false"/>
          <w:color w:val="000000"/>
          <w:sz w:val="28"/>
        </w:rPr>
        <w:t xml:space="preserve">
      - құрметтi атақ берiлген адамға - құрметтi атақтың куәлiгi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өзгерту енгізілді - ҚР Президентінің 2009.12.01. </w:t>
      </w:r>
      <w:r>
        <w:rPr>
          <w:rFonts w:ascii="Times New Roman"/>
          <w:b w:val="false"/>
          <w:i w:val="false"/>
          <w:color w:val="000000"/>
          <w:sz w:val="28"/>
        </w:rPr>
        <w:t>N 278</w:t>
      </w:r>
      <w:r>
        <w:rPr>
          <w:rFonts w:ascii="Times New Roman"/>
          <w:b w:val="false"/>
          <w:i w:val="false"/>
          <w:color w:val="ff0000"/>
          <w:sz w:val="28"/>
        </w:rPr>
        <w:t xml:space="preserve">; 15.02.2019 </w:t>
      </w:r>
      <w:r>
        <w:rPr>
          <w:rFonts w:ascii="Times New Roman"/>
          <w:b w:val="false"/>
          <w:i w:val="false"/>
          <w:color w:val="000000"/>
          <w:sz w:val="28"/>
        </w:rPr>
        <w:t>№ 278</w:t>
      </w:r>
      <w:r>
        <w:rPr>
          <w:rFonts w:ascii="Times New Roman"/>
          <w:b w:val="false"/>
          <w:i w:val="false"/>
          <w:color w:val="ff0000"/>
          <w:sz w:val="28"/>
        </w:rPr>
        <w:t xml:space="preserve">; 26.07.2025 </w:t>
      </w:r>
      <w:r>
        <w:rPr>
          <w:rFonts w:ascii="Times New Roman"/>
          <w:b w:val="false"/>
          <w:i w:val="false"/>
          <w:color w:val="000000"/>
          <w:sz w:val="28"/>
        </w:rPr>
        <w:t>№ 233</w:t>
      </w:r>
      <w:r>
        <w:rPr>
          <w:rFonts w:ascii="Times New Roman"/>
          <w:b w:val="false"/>
          <w:i w:val="false"/>
          <w:color w:val="ff0000"/>
          <w:sz w:val="28"/>
        </w:rPr>
        <w:t xml:space="preserve"> өкімдерімен.</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15. Наградтау туралы барлық құжаттар Қазақстан Республикасы Президентінің Әкімшілігінде толтырылады.</w:t>
      </w:r>
    </w:p>
    <w:bookmarkEnd w:id="22"/>
    <w:p>
      <w:pPr>
        <w:spacing w:after="0"/>
        <w:ind w:left="0"/>
        <w:jc w:val="both"/>
      </w:pPr>
      <w:r>
        <w:rPr>
          <w:rFonts w:ascii="Times New Roman"/>
          <w:b w:val="false"/>
          <w:i w:val="false"/>
          <w:color w:val="000000"/>
          <w:sz w:val="28"/>
        </w:rPr>
        <w:t>
      Наградтау туралы құжаттардың белгіленген мерзімі болмайды. Наградтау туралы құжаттарға қандай да бір түзетулер енгізуге жол берілмейді.</w:t>
      </w:r>
    </w:p>
    <w:p>
      <w:pPr>
        <w:spacing w:after="0"/>
        <w:ind w:left="0"/>
        <w:jc w:val="both"/>
      </w:pPr>
      <w:r>
        <w:rPr>
          <w:rFonts w:ascii="Times New Roman"/>
          <w:b w:val="false"/>
          <w:i w:val="false"/>
          <w:color w:val="000000"/>
          <w:sz w:val="28"/>
        </w:rPr>
        <w:t xml:space="preserve">
      "Халық қаһарманының", "Қазақстанның Еңбек Ерінің" куәліктеріне және құрметтi атақтардың куәлiктерiне наградталушылардың фотосуреттерi жапсырылып, олар мөрмен куәландырылады.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өзгерту енгізілді - ҚР Президентінің 2007.03.25. N </w:t>
      </w:r>
      <w:r>
        <w:rPr>
          <w:rFonts w:ascii="Times New Roman"/>
          <w:b w:val="false"/>
          <w:i w:val="false"/>
          <w:color w:val="000000"/>
          <w:sz w:val="28"/>
        </w:rPr>
        <w:t>114</w:t>
      </w:r>
      <w:r>
        <w:rPr>
          <w:rFonts w:ascii="Times New Roman"/>
          <w:b w:val="false"/>
          <w:i w:val="false"/>
          <w:color w:val="ff0000"/>
          <w:sz w:val="28"/>
        </w:rPr>
        <w:t xml:space="preserve">, 2009.12.01. </w:t>
      </w:r>
      <w:r>
        <w:rPr>
          <w:rFonts w:ascii="Times New Roman"/>
          <w:b w:val="false"/>
          <w:i w:val="false"/>
          <w:color w:val="000000"/>
          <w:sz w:val="28"/>
        </w:rPr>
        <w:t>N 278</w:t>
      </w:r>
      <w:r>
        <w:rPr>
          <w:rFonts w:ascii="Times New Roman"/>
          <w:b w:val="false"/>
          <w:i w:val="false"/>
          <w:color w:val="ff0000"/>
          <w:sz w:val="28"/>
        </w:rPr>
        <w:t xml:space="preserve">; 15.02.2019 </w:t>
      </w:r>
      <w:r>
        <w:rPr>
          <w:rFonts w:ascii="Times New Roman"/>
          <w:b w:val="false"/>
          <w:i w:val="false"/>
          <w:color w:val="000000"/>
          <w:sz w:val="28"/>
        </w:rPr>
        <w:t>№ 278</w:t>
      </w:r>
      <w:r>
        <w:rPr>
          <w:rFonts w:ascii="Times New Roman"/>
          <w:b w:val="false"/>
          <w:i w:val="false"/>
          <w:color w:val="ff0000"/>
          <w:sz w:val="28"/>
        </w:rPr>
        <w:t xml:space="preserve">; 26.07.2025 </w:t>
      </w:r>
      <w:r>
        <w:rPr>
          <w:rFonts w:ascii="Times New Roman"/>
          <w:b w:val="false"/>
          <w:i w:val="false"/>
          <w:color w:val="000000"/>
          <w:sz w:val="28"/>
        </w:rPr>
        <w:t>№ 233</w:t>
      </w:r>
      <w:r>
        <w:rPr>
          <w:rFonts w:ascii="Times New Roman"/>
          <w:b w:val="false"/>
          <w:i w:val="false"/>
          <w:color w:val="ff0000"/>
          <w:sz w:val="28"/>
        </w:rPr>
        <w:t xml:space="preserve"> өкімдерімен.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16. Мемлекеттік награда тапсырылғанға дейін награда тапсырылатын жерде наградталғандардың тізім (</w:t>
      </w:r>
      <w:r>
        <w:rPr>
          <w:rFonts w:ascii="Times New Roman"/>
          <w:b w:val="false"/>
          <w:i w:val="false"/>
          <w:color w:val="000000"/>
          <w:sz w:val="28"/>
        </w:rPr>
        <w:t>N 3 нысан</w:t>
      </w:r>
      <w:r>
        <w:rPr>
          <w:rFonts w:ascii="Times New Roman"/>
          <w:b w:val="false"/>
          <w:i w:val="false"/>
          <w:color w:val="000000"/>
          <w:sz w:val="28"/>
        </w:rPr>
        <w:t xml:space="preserve">) толтырылады, оған награда тапсырылғаннан кейін оны алғаны туралы наградталушы жеке өзі қол қояды. </w:t>
      </w:r>
    </w:p>
    <w:bookmarkEnd w:id="23"/>
    <w:p>
      <w:pPr>
        <w:spacing w:after="0"/>
        <w:ind w:left="0"/>
        <w:jc w:val="both"/>
      </w:pPr>
      <w:r>
        <w:rPr>
          <w:rFonts w:ascii="Times New Roman"/>
          <w:b w:val="false"/>
          <w:i w:val="false"/>
          <w:color w:val="000000"/>
          <w:sz w:val="28"/>
        </w:rPr>
        <w:t xml:space="preserve">
      Тізім награданы тапсырған адамның қойған қолымен және оны тапсырған органның мөрімен бекітіледі. </w:t>
      </w:r>
    </w:p>
    <w:p>
      <w:pPr>
        <w:spacing w:after="0"/>
        <w:ind w:left="0"/>
        <w:jc w:val="both"/>
      </w:pPr>
      <w:r>
        <w:rPr>
          <w:rFonts w:ascii="Times New Roman"/>
          <w:b w:val="false"/>
          <w:i w:val="false"/>
          <w:color w:val="000000"/>
          <w:sz w:val="28"/>
        </w:rPr>
        <w:t>
      Наградталушының тегін, атын, әкесiнiң атын жазуда әрiп айырмашылығы байқалған жағдайда түзету актiсi (</w:t>
      </w:r>
      <w:r>
        <w:rPr>
          <w:rFonts w:ascii="Times New Roman"/>
          <w:b w:val="false"/>
          <w:i w:val="false"/>
          <w:color w:val="000000"/>
          <w:sz w:val="28"/>
        </w:rPr>
        <w:t>N 6 нысан</w:t>
      </w:r>
      <w:r>
        <w:rPr>
          <w:rFonts w:ascii="Times New Roman"/>
          <w:b w:val="false"/>
          <w:i w:val="false"/>
          <w:color w:val="000000"/>
          <w:sz w:val="28"/>
        </w:rPr>
        <w:t xml:space="preserve">) жасалып, оған жергiлiктi атқарушы орган басшысының қолы қойылып, тапсыру хаттамасына тiркеледi.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өзгерту енгізілді - ҚР Президентінің 2007.03.25. N </w:t>
      </w:r>
      <w:r>
        <w:rPr>
          <w:rFonts w:ascii="Times New Roman"/>
          <w:b w:val="false"/>
          <w:i w:val="false"/>
          <w:color w:val="000000"/>
          <w:sz w:val="28"/>
        </w:rPr>
        <w:t xml:space="preserve">114 </w:t>
      </w:r>
      <w:r>
        <w:rPr>
          <w:rFonts w:ascii="Times New Roman"/>
          <w:b w:val="false"/>
          <w:i w:val="false"/>
          <w:color w:val="ff0000"/>
          <w:sz w:val="28"/>
        </w:rPr>
        <w:t xml:space="preserve">өкімімен. </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17. Мемлекеттiк награда тапсырылып болғаннан кейiн тапсыру хаттамасы (</w:t>
      </w:r>
      <w:r>
        <w:rPr>
          <w:rFonts w:ascii="Times New Roman"/>
          <w:b w:val="false"/>
          <w:i w:val="false"/>
          <w:color w:val="000000"/>
          <w:sz w:val="28"/>
        </w:rPr>
        <w:t>N 4 нысан</w:t>
      </w:r>
      <w:r>
        <w:rPr>
          <w:rFonts w:ascii="Times New Roman"/>
          <w:b w:val="false"/>
          <w:i w:val="false"/>
          <w:color w:val="000000"/>
          <w:sz w:val="28"/>
        </w:rPr>
        <w:t xml:space="preserve">) жасалып, ол награда тапсырған адамның қойған қолымен, тапсырған органның мөрiмен бекiтiледi. </w:t>
      </w:r>
    </w:p>
    <w:bookmarkEnd w:id="24"/>
    <w:p>
      <w:pPr>
        <w:spacing w:after="0"/>
        <w:ind w:left="0"/>
        <w:jc w:val="both"/>
      </w:pPr>
      <w:r>
        <w:rPr>
          <w:rFonts w:ascii="Times New Roman"/>
          <w:b w:val="false"/>
          <w:i w:val="false"/>
          <w:color w:val="000000"/>
          <w:sz w:val="28"/>
        </w:rPr>
        <w:t>
      Наградталушы қайтыс болып, мемлекеттік награда оған тiрi кезiнде тапсырылмаған жағдайда немесе ол қайтыс болғаннан кейiн наградталса, награда мен оның құжаттары естелiк ретінде сақтау үшiн наградталушының отбасына берiледi. Бұл жөнiнде хаттама рәсiмделiп (</w:t>
      </w:r>
      <w:r>
        <w:rPr>
          <w:rFonts w:ascii="Times New Roman"/>
          <w:b w:val="false"/>
          <w:i w:val="false"/>
          <w:color w:val="000000"/>
          <w:sz w:val="28"/>
        </w:rPr>
        <w:t>N 5 нысан</w:t>
      </w:r>
      <w:r>
        <w:rPr>
          <w:rFonts w:ascii="Times New Roman"/>
          <w:b w:val="false"/>
          <w:i w:val="false"/>
          <w:color w:val="000000"/>
          <w:sz w:val="28"/>
        </w:rPr>
        <w:t xml:space="preserve">), ол Қазақстан Республикасы Президентiнiң Әкiмшiлiгіне жiберiледi. </w:t>
      </w:r>
    </w:p>
    <w:p>
      <w:pPr>
        <w:spacing w:after="0"/>
        <w:ind w:left="0"/>
        <w:jc w:val="both"/>
      </w:pPr>
      <w:r>
        <w:rPr>
          <w:rFonts w:ascii="Times New Roman"/>
          <w:b w:val="false"/>
          <w:i w:val="false"/>
          <w:color w:val="000000"/>
          <w:sz w:val="28"/>
        </w:rPr>
        <w:t xml:space="preserve">
      Егер наградталушы сырқаттығына, мүгедектiгіне байланысты тапсыруға келе алмаған жағдайда оған награда оның үйiнде немесе ол емделiп жатқан мекемеде тапсырылуы мүмкiн. </w:t>
      </w:r>
    </w:p>
    <w:p>
      <w:pPr>
        <w:spacing w:after="0"/>
        <w:ind w:left="0"/>
        <w:jc w:val="both"/>
      </w:pPr>
      <w:r>
        <w:rPr>
          <w:rFonts w:ascii="Times New Roman"/>
          <w:b w:val="false"/>
          <w:i w:val="false"/>
          <w:color w:val="000000"/>
          <w:sz w:val="28"/>
        </w:rPr>
        <w:t xml:space="preserve">
      Наградталушының мекен-жайы өзгерген жағдайда (облыстан, республикадан тысқары жерге кетуiне байланысты) жергiлiктi жерлерде награда тапсырудың мүмкiндiгі болмаған наградталушылардың тiзiмi жасалып (N 7 нысан), Қазақстан Республикасы Президентінiң Әкiмшiлiгіне жiберiледi. </w:t>
      </w:r>
    </w:p>
    <w:bookmarkStart w:name="z26" w:id="25"/>
    <w:p>
      <w:pPr>
        <w:spacing w:after="0"/>
        <w:ind w:left="0"/>
        <w:jc w:val="both"/>
      </w:pPr>
      <w:r>
        <w:rPr>
          <w:rFonts w:ascii="Times New Roman"/>
          <w:b w:val="false"/>
          <w:i w:val="false"/>
          <w:color w:val="000000"/>
          <w:sz w:val="28"/>
        </w:rPr>
        <w:t>
      18. Мемлекеттік наградаларды жергілікті жерлерде тапсыруды ұйымдастыру мен өткізу үшін жауаптылық облыстардың, Астана, Алматы және Шымкент қалаларының атқарушы органдарына жүктеледі.</w:t>
      </w:r>
    </w:p>
    <w:bookmarkEnd w:id="25"/>
    <w:p>
      <w:pPr>
        <w:spacing w:after="0"/>
        <w:ind w:left="0"/>
        <w:jc w:val="both"/>
      </w:pPr>
      <w:r>
        <w:rPr>
          <w:rFonts w:ascii="Times New Roman"/>
          <w:b w:val="false"/>
          <w:i w:val="false"/>
          <w:color w:val="000000"/>
          <w:sz w:val="28"/>
        </w:rPr>
        <w:t>
      Қоғамдық бірлестіктердің мемлекеттік наградаларды тапсыруы жергілікті атқарушы орган өкілінің қатысуымен жүзеге асырылады. Өкіл өзінің деректерін: лауазымын, тегін, атын және әкесінің атын көрсетіп, тапсыру хаттамасына виза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xml:space="preserve">
      19. Қазақстан Республикасының ордендерiн, медальдарын және басқа да ерекшелiк белгiлерiн тағып жүрудiң тәртiбi "Қазақстан Республикасының мемлекеттiк наградалары туралы" Қазақстан Республикасы </w:t>
      </w:r>
      <w:r>
        <w:rPr>
          <w:rFonts w:ascii="Times New Roman"/>
          <w:b w:val="false"/>
          <w:i w:val="false"/>
          <w:color w:val="000000"/>
          <w:sz w:val="28"/>
        </w:rPr>
        <w:t>Заңының 32</w:t>
      </w:r>
      <w:r>
        <w:rPr>
          <w:rFonts w:ascii="Times New Roman"/>
          <w:b w:val="false"/>
          <w:i w:val="false"/>
          <w:color w:val="000000"/>
          <w:sz w:val="28"/>
        </w:rPr>
        <w:t xml:space="preserve"> және </w:t>
      </w:r>
      <w:r>
        <w:rPr>
          <w:rFonts w:ascii="Times New Roman"/>
          <w:b w:val="false"/>
          <w:i w:val="false"/>
          <w:color w:val="000000"/>
          <w:sz w:val="28"/>
        </w:rPr>
        <w:t>33-баптарының</w:t>
      </w:r>
      <w:r>
        <w:rPr>
          <w:rFonts w:ascii="Times New Roman"/>
          <w:b w:val="false"/>
          <w:i w:val="false"/>
          <w:color w:val="000000"/>
          <w:sz w:val="28"/>
        </w:rPr>
        <w:t xml:space="preserve"> шарттарымен реттеледi. </w:t>
      </w:r>
    </w:p>
    <w:bookmarkEnd w:id="26"/>
    <w:p>
      <w:pPr>
        <w:spacing w:after="0"/>
        <w:ind w:left="0"/>
        <w:jc w:val="both"/>
      </w:pPr>
      <w:r>
        <w:rPr>
          <w:rFonts w:ascii="Times New Roman"/>
          <w:b w:val="false"/>
          <w:i w:val="false"/>
          <w:color w:val="000000"/>
          <w:sz w:val="28"/>
        </w:rPr>
        <w:t xml:space="preserve">
      Наградталушыда бұрынғы КСРО мен басқа шет мемлекеттердiң мемлекеттік наградалары бар болған жағдайда, КСРО мен шет мемлекеттердiң наградалары Қазақстан Республикасының наградаларынан кейiн, жоғарыда аталған </w:t>
      </w:r>
      <w:r>
        <w:rPr>
          <w:rFonts w:ascii="Times New Roman"/>
          <w:b w:val="false"/>
          <w:i w:val="false"/>
          <w:color w:val="000000"/>
          <w:sz w:val="28"/>
        </w:rPr>
        <w:t>Заңның 11</w:t>
      </w:r>
      <w:r>
        <w:rPr>
          <w:rFonts w:ascii="Times New Roman"/>
          <w:b w:val="false"/>
          <w:i w:val="false"/>
          <w:color w:val="000000"/>
          <w:sz w:val="28"/>
        </w:rPr>
        <w:t xml:space="preserve"> және </w:t>
      </w:r>
      <w:r>
        <w:rPr>
          <w:rFonts w:ascii="Times New Roman"/>
          <w:b w:val="false"/>
          <w:i w:val="false"/>
          <w:color w:val="000000"/>
          <w:sz w:val="28"/>
        </w:rPr>
        <w:t>18-баптарында</w:t>
      </w:r>
      <w:r>
        <w:rPr>
          <w:rFonts w:ascii="Times New Roman"/>
          <w:b w:val="false"/>
          <w:i w:val="false"/>
          <w:color w:val="000000"/>
          <w:sz w:val="28"/>
        </w:rPr>
        <w:t xml:space="preserve"> белгiленген ретпен орналастырылады. </w:t>
      </w:r>
    </w:p>
    <w:p>
      <w:pPr>
        <w:spacing w:after="0"/>
        <w:ind w:left="0"/>
        <w:jc w:val="both"/>
      </w:pPr>
      <w:r>
        <w:rPr>
          <w:rFonts w:ascii="Times New Roman"/>
          <w:b w:val="false"/>
          <w:i w:val="false"/>
          <w:color w:val="000000"/>
          <w:sz w:val="28"/>
        </w:rPr>
        <w:t xml:space="preserve">
      Наградталған адамдар ордендер мен медальдардың орнына наградалардың белгіленген үлгiдегi символдарын таға алады. </w:t>
      </w:r>
    </w:p>
    <w:bookmarkStart w:name="z28" w:id="27"/>
    <w:p>
      <w:pPr>
        <w:spacing w:after="0"/>
        <w:ind w:left="0"/>
        <w:jc w:val="both"/>
      </w:pPr>
      <w:r>
        <w:rPr>
          <w:rFonts w:ascii="Times New Roman"/>
          <w:b w:val="false"/>
          <w:i w:val="false"/>
          <w:color w:val="000000"/>
          <w:sz w:val="28"/>
        </w:rPr>
        <w:t>
      20. Қажет болған жағдайда наградаға құқықтарды қалпына келтіру растайтын құжаттар (тиісті сот актісінің көшірмелері және мемлекеттік наградаға құқығы қалпына келтірілетін адамның өтініші) қоса беріліп, наградтауға ұсыным енгізуге құқығы бар органдардың өтінішхаты бойынша жүзеге асырылады.</w:t>
      </w:r>
    </w:p>
    <w:bookmarkEnd w:id="27"/>
    <w:p>
      <w:pPr>
        <w:spacing w:after="0"/>
        <w:ind w:left="0"/>
        <w:jc w:val="both"/>
      </w:pPr>
      <w:r>
        <w:rPr>
          <w:rFonts w:ascii="Times New Roman"/>
          <w:b w:val="false"/>
          <w:i w:val="false"/>
          <w:color w:val="000000"/>
          <w:sz w:val="28"/>
        </w:rPr>
        <w:t xml:space="preserve">
      Мемлекеттiк наградалар мен олардың құжаттарының көшiрмелерiн беру тәртiбi "Қазақстан Республикасының мемлекеттiк наградалары туралы" Қазақстан Республикасы Заңының </w:t>
      </w:r>
      <w:r>
        <w:rPr>
          <w:rFonts w:ascii="Times New Roman"/>
          <w:b w:val="false"/>
          <w:i w:val="false"/>
          <w:color w:val="000000"/>
          <w:sz w:val="28"/>
        </w:rPr>
        <w:t>38-бабының</w:t>
      </w:r>
      <w:r>
        <w:rPr>
          <w:rFonts w:ascii="Times New Roman"/>
          <w:b w:val="false"/>
          <w:i w:val="false"/>
          <w:color w:val="000000"/>
          <w:sz w:val="28"/>
        </w:rPr>
        <w:t xml:space="preserve"> шарттарымен реттеледi. Қажет болған жағдайда наградталушы жоғалғандарының орнына наградалар мен олардың құжаттарының көшiрмелерiн беру жөнiнде жергiлiктi атқарушы органға өтініш беруiне болады. Өтiнiшке наградталғандығы туралы құжат, жоғалу жағдаяттары жөнiндегi мемлекеттiк органның немесе мекеменiң құжаты қоса тiркеледi. Жергілiктi атқарушы орган өтiнiштi қарағаннан кейiн, өз шешiмiн, наградталушының өтiнiшi мен оған тiркелген құжаттарды қарап, Мемлекеттiк наградалар жөнiндегi комиссияға ұсыныс беру үшiн облыстық атқарушы органға жiбередi. </w:t>
      </w:r>
    </w:p>
    <w:p>
      <w:pPr>
        <w:spacing w:after="0"/>
        <w:ind w:left="0"/>
        <w:jc w:val="both"/>
      </w:pPr>
      <w:r>
        <w:rPr>
          <w:rFonts w:ascii="Times New Roman"/>
          <w:b w:val="false"/>
          <w:i w:val="false"/>
          <w:color w:val="000000"/>
          <w:sz w:val="28"/>
        </w:rPr>
        <w:t xml:space="preserve">
      Наградтау туралы құжаттың көшiрмесi қолданылып жүрген бланкiге толтырылып, оған "көшiрме" деген сөз жазылады.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47" w:id="28"/>
    <w:p>
      <w:pPr>
        <w:spacing w:after="0"/>
        <w:ind w:left="0"/>
        <w:jc w:val="both"/>
      </w:pPr>
      <w:r>
        <w:rPr>
          <w:rFonts w:ascii="Times New Roman"/>
          <w:b w:val="false"/>
          <w:i w:val="false"/>
          <w:color w:val="000000"/>
          <w:sz w:val="28"/>
        </w:rPr>
        <w:t>
      20-1. Мемлекеттік наградалардың телнұсқаларын дайындау кезінде қымбат бағалы металдар пайдаланылмайды.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20-1-тармақпен толықтырылды – ҚР Президентінің 26.07.2025 </w:t>
      </w:r>
      <w:r>
        <w:rPr>
          <w:rFonts w:ascii="Times New Roman"/>
          <w:b w:val="false"/>
          <w:i w:val="false"/>
          <w:color w:val="000000"/>
          <w:sz w:val="28"/>
        </w:rPr>
        <w:t>№ 233</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xml:space="preserve">
      21. Жарамсыз күйге түскен мемлекеттік наградалар мен наградтау туралы құжаттарды айырбастау айрықша жағдайларда ғана, бүлiнген белгі мен оның құжаты қоса жiберiлген, наградталушының өтiнiшi және жергілiктi атқарушы органның өтiнiмi бойынша Мемлекеттiк наградалар жөнiндегi комиссияның шешімімен жүргізілуі мүмкін. </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1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(облысы)        </w:t>
            </w:r>
          </w:p>
        </w:tc>
      </w:tr>
    </w:tbl>
    <w:bookmarkStart w:name="z31" w:id="30"/>
    <w:p>
      <w:pPr>
        <w:spacing w:after="0"/>
        <w:ind w:left="0"/>
        <w:jc w:val="left"/>
      </w:pPr>
      <w:r>
        <w:rPr>
          <w:rFonts w:ascii="Times New Roman"/>
          <w:b/>
          <w:i w:val="false"/>
          <w:color w:val="000000"/>
        </w:rPr>
        <w:t xml:space="preserve"> НАГРАДА ҚАҒАЗЫ</w:t>
      </w:r>
    </w:p>
    <w:bookmarkEnd w:id="30"/>
    <w:p>
      <w:pPr>
        <w:spacing w:after="0"/>
        <w:ind w:left="0"/>
        <w:jc w:val="both"/>
      </w:pPr>
      <w:r>
        <w:rPr>
          <w:rFonts w:ascii="Times New Roman"/>
          <w:b w:val="false"/>
          <w:i w:val="false"/>
          <w:color w:val="ff0000"/>
          <w:sz w:val="28"/>
        </w:rPr>
        <w:t xml:space="preserve">
      Ескерту. 1-нысан жаңа редакцияда - ҚР Президентінің 2013 жылғы 28 мамырдағы </w:t>
      </w:r>
      <w:r>
        <w:rPr>
          <w:rFonts w:ascii="Times New Roman"/>
          <w:b w:val="false"/>
          <w:i w:val="false"/>
          <w:color w:val="ff0000"/>
          <w:sz w:val="28"/>
        </w:rPr>
        <w:t>№ 205</w:t>
      </w:r>
      <w:r>
        <w:rPr>
          <w:rFonts w:ascii="Times New Roman"/>
          <w:b w:val="false"/>
          <w:i w:val="false"/>
          <w:color w:val="ff0000"/>
          <w:sz w:val="28"/>
        </w:rPr>
        <w:t xml:space="preserve"> өкімімен.</w:t>
      </w:r>
    </w:p>
    <w:p>
      <w:pPr>
        <w:spacing w:after="0"/>
        <w:ind w:left="0"/>
        <w:jc w:val="both"/>
      </w:pPr>
      <w:r>
        <w:rPr>
          <w:rFonts w:ascii="Times New Roman"/>
          <w:b w:val="false"/>
          <w:i w:val="false"/>
          <w:color w:val="000000"/>
          <w:sz w:val="28"/>
        </w:rPr>
        <w:t>
       1. Тегі, аты, әкесінің аты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Жеке сәйкестендіру нөмірі (ЖСН) __________________________________</w:t>
      </w:r>
    </w:p>
    <w:p>
      <w:pPr>
        <w:spacing w:after="0"/>
        <w:ind w:left="0"/>
        <w:jc w:val="both"/>
      </w:pPr>
      <w:r>
        <w:rPr>
          <w:rFonts w:ascii="Times New Roman"/>
          <w:b w:val="false"/>
          <w:i w:val="false"/>
          <w:color w:val="000000"/>
          <w:sz w:val="28"/>
        </w:rPr>
        <w:t>
      3. Лауазымы, жұмыс, қызмет орны (кәсіпорын, мекеме, ұйым бөлімшесінің атауы дәл көрсетілуі керек)</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4. Жынысы ___________ 5. Туған жылы мен туған жері __________________</w:t>
      </w:r>
    </w:p>
    <w:p>
      <w:pPr>
        <w:spacing w:after="0"/>
        <w:ind w:left="0"/>
        <w:jc w:val="both"/>
      </w:pPr>
      <w:r>
        <w:rPr>
          <w:rFonts w:ascii="Times New Roman"/>
          <w:b w:val="false"/>
          <w:i w:val="false"/>
          <w:color w:val="000000"/>
          <w:sz w:val="28"/>
        </w:rPr>
        <w:t>
      6. Ұлты _____________________________________________________________</w:t>
      </w:r>
    </w:p>
    <w:p>
      <w:pPr>
        <w:spacing w:after="0"/>
        <w:ind w:left="0"/>
        <w:jc w:val="both"/>
      </w:pPr>
      <w:r>
        <w:rPr>
          <w:rFonts w:ascii="Times New Roman"/>
          <w:b w:val="false"/>
          <w:i w:val="false"/>
          <w:color w:val="000000"/>
          <w:sz w:val="28"/>
        </w:rPr>
        <w:t>
      7. Білімі ___________________________________________________________</w:t>
      </w:r>
    </w:p>
    <w:p>
      <w:pPr>
        <w:spacing w:after="0"/>
        <w:ind w:left="0"/>
        <w:jc w:val="both"/>
      </w:pPr>
      <w:r>
        <w:rPr>
          <w:rFonts w:ascii="Times New Roman"/>
          <w:b w:val="false"/>
          <w:i w:val="false"/>
          <w:color w:val="000000"/>
          <w:sz w:val="28"/>
        </w:rPr>
        <w:t>
      8. Ғылыми дәрежесі, ғылыми атағы ____________________________________</w:t>
      </w:r>
    </w:p>
    <w:p>
      <w:pPr>
        <w:spacing w:after="0"/>
        <w:ind w:left="0"/>
        <w:jc w:val="both"/>
      </w:pPr>
      <w:r>
        <w:rPr>
          <w:rFonts w:ascii="Times New Roman"/>
          <w:b w:val="false"/>
          <w:i w:val="false"/>
          <w:color w:val="000000"/>
          <w:sz w:val="28"/>
        </w:rPr>
        <w:t>
      9. Қазақстан Республикасының қандай мемлекеттік наградаларымен наградталған және наградталған уақыты: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10. Үйінің мекенжай _________________________________________________</w:t>
      </w:r>
    </w:p>
    <w:p>
      <w:pPr>
        <w:spacing w:after="0"/>
        <w:ind w:left="0"/>
        <w:jc w:val="both"/>
      </w:pPr>
      <w:r>
        <w:rPr>
          <w:rFonts w:ascii="Times New Roman"/>
          <w:b w:val="false"/>
          <w:i w:val="false"/>
          <w:color w:val="000000"/>
          <w:sz w:val="28"/>
        </w:rPr>
        <w:t>
      11. Жалпы жұмыс өтілі ___________ 12. Саладағы жұмыс өтілі___________</w:t>
      </w:r>
    </w:p>
    <w:p>
      <w:pPr>
        <w:spacing w:after="0"/>
        <w:ind w:left="0"/>
        <w:jc w:val="both"/>
      </w:pPr>
      <w:r>
        <w:rPr>
          <w:rFonts w:ascii="Times New Roman"/>
          <w:b w:val="false"/>
          <w:i w:val="false"/>
          <w:color w:val="000000"/>
          <w:sz w:val="28"/>
        </w:rPr>
        <w:t>
      13. Осы еңбек ұжымындағы жұмыс өтілі ________________________________</w:t>
      </w:r>
    </w:p>
    <w:p>
      <w:pPr>
        <w:spacing w:after="0"/>
        <w:ind w:left="0"/>
        <w:jc w:val="both"/>
      </w:pPr>
      <w:r>
        <w:rPr>
          <w:rFonts w:ascii="Times New Roman"/>
          <w:b w:val="false"/>
          <w:i w:val="false"/>
          <w:color w:val="000000"/>
          <w:sz w:val="28"/>
        </w:rPr>
        <w:t>
      14. Наградталушының нақты айрықша еңбегін сипаттайтын мінездеме:</w:t>
      </w:r>
    </w:p>
    <w:p>
      <w:pPr>
        <w:spacing w:after="0"/>
        <w:ind w:left="0"/>
        <w:jc w:val="both"/>
      </w:pPr>
      <w:r>
        <w:rPr>
          <w:rFonts w:ascii="Times New Roman"/>
          <w:b w:val="false"/>
          <w:i w:val="false"/>
          <w:color w:val="000000"/>
          <w:sz w:val="28"/>
        </w:rPr>
        <w:t>
      Кандидатура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(кәсіпорынның, мекеменің, ұйымның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талқылау болған уақыт, хаттаманың №)_____________________________________________________________________________________________________________________________________________________________________________________________________________________________________________________________ талқыланып, ұсынылған.</w:t>
      </w:r>
    </w:p>
    <w:p>
      <w:pPr>
        <w:spacing w:after="0"/>
        <w:ind w:left="0"/>
        <w:jc w:val="both"/>
      </w:pPr>
      <w:r>
        <w:rPr>
          <w:rFonts w:ascii="Times New Roman"/>
          <w:b w:val="false"/>
          <w:i w:val="false"/>
          <w:color w:val="000000"/>
          <w:sz w:val="28"/>
        </w:rPr>
        <w:t>
      Мына наградаға ұсынылады ____________________________________________</w:t>
      </w:r>
    </w:p>
    <w:p>
      <w:pPr>
        <w:spacing w:after="0"/>
        <w:ind w:left="0"/>
        <w:jc w:val="both"/>
      </w:pPr>
      <w:r>
        <w:rPr>
          <w:rFonts w:ascii="Times New Roman"/>
          <w:b w:val="false"/>
          <w:i w:val="false"/>
          <w:color w:val="000000"/>
          <w:sz w:val="28"/>
        </w:rPr>
        <w:t>
      (награданың түрі)</w:t>
      </w:r>
    </w:p>
    <w:p>
      <w:pPr>
        <w:spacing w:after="0"/>
        <w:ind w:left="0"/>
        <w:jc w:val="both"/>
      </w:pPr>
      <w:r>
        <w:rPr>
          <w:rFonts w:ascii="Times New Roman"/>
          <w:b w:val="false"/>
          <w:i w:val="false"/>
          <w:color w:val="000000"/>
          <w:sz w:val="28"/>
        </w:rPr>
        <w:t>
      Кәсіпорынның, мекеменің,              Облыстық, республикалық</w:t>
      </w:r>
    </w:p>
    <w:p>
      <w:pPr>
        <w:spacing w:after="0"/>
        <w:ind w:left="0"/>
        <w:jc w:val="both"/>
      </w:pPr>
      <w:r>
        <w:rPr>
          <w:rFonts w:ascii="Times New Roman"/>
          <w:b w:val="false"/>
          <w:i w:val="false"/>
          <w:color w:val="000000"/>
          <w:sz w:val="28"/>
        </w:rPr>
        <w:t>
      ұйымның басшысы                       атқарушы органның басшысы</w:t>
      </w:r>
    </w:p>
    <w:p>
      <w:pPr>
        <w:spacing w:after="0"/>
        <w:ind w:left="0"/>
        <w:jc w:val="both"/>
      </w:pPr>
      <w:r>
        <w:rPr>
          <w:rFonts w:ascii="Times New Roman"/>
          <w:b w:val="false"/>
          <w:i w:val="false"/>
          <w:color w:val="000000"/>
          <w:sz w:val="28"/>
        </w:rPr>
        <w:t>
      ___________________________           _______________________________</w:t>
      </w:r>
    </w:p>
    <w:p>
      <w:pPr>
        <w:spacing w:after="0"/>
        <w:ind w:left="0"/>
        <w:jc w:val="both"/>
      </w:pPr>
      <w:r>
        <w:rPr>
          <w:rFonts w:ascii="Times New Roman"/>
          <w:b w:val="false"/>
          <w:i w:val="false"/>
          <w:color w:val="000000"/>
          <w:sz w:val="28"/>
        </w:rPr>
        <w:t>
            (тегі, аты-жөні)                        (тегі, аты-жөні)</w:t>
      </w:r>
    </w:p>
    <w:p>
      <w:pPr>
        <w:spacing w:after="0"/>
        <w:ind w:left="0"/>
        <w:jc w:val="both"/>
      </w:pPr>
      <w:r>
        <w:rPr>
          <w:rFonts w:ascii="Times New Roman"/>
          <w:b w:val="false"/>
          <w:i w:val="false"/>
          <w:color w:val="000000"/>
          <w:sz w:val="28"/>
        </w:rPr>
        <w:t>
      ___________________________           _______________________________</w:t>
      </w:r>
    </w:p>
    <w:p>
      <w:pPr>
        <w:spacing w:after="0"/>
        <w:ind w:left="0"/>
        <w:jc w:val="both"/>
      </w:pPr>
      <w:r>
        <w:rPr>
          <w:rFonts w:ascii="Times New Roman"/>
          <w:b w:val="false"/>
          <w:i w:val="false"/>
          <w:color w:val="000000"/>
          <w:sz w:val="28"/>
        </w:rPr>
        <w:t>
            (қолы)                                   (қолы)</w:t>
      </w:r>
    </w:p>
    <w:p>
      <w:pPr>
        <w:spacing w:after="0"/>
        <w:ind w:left="0"/>
        <w:jc w:val="both"/>
      </w:pPr>
      <w:r>
        <w:rPr>
          <w:rFonts w:ascii="Times New Roman"/>
          <w:b w:val="false"/>
          <w:i w:val="false"/>
          <w:color w:val="000000"/>
          <w:sz w:val="28"/>
        </w:rPr>
        <w:t>
            М.О.                              М.О.</w:t>
      </w:r>
    </w:p>
    <w:p>
      <w:pPr>
        <w:spacing w:after="0"/>
        <w:ind w:left="0"/>
        <w:jc w:val="both"/>
      </w:pPr>
      <w:r>
        <w:rPr>
          <w:rFonts w:ascii="Times New Roman"/>
          <w:b w:val="false"/>
          <w:i w:val="false"/>
          <w:color w:val="000000"/>
          <w:sz w:val="28"/>
        </w:rPr>
        <w:t>
      ________ жылғы "______" ___________</w:t>
      </w:r>
    </w:p>
    <w:p>
      <w:pPr>
        <w:spacing w:after="0"/>
        <w:ind w:left="0"/>
        <w:jc w:val="both"/>
      </w:pPr>
      <w:r>
        <w:rPr>
          <w:rFonts w:ascii="Times New Roman"/>
          <w:b w:val="false"/>
          <w:i w:val="false"/>
          <w:color w:val="000000"/>
          <w:sz w:val="28"/>
        </w:rPr>
        <w:t>
      (толтырылған айы, күні)</w:t>
      </w:r>
    </w:p>
    <w:p>
      <w:pPr>
        <w:spacing w:after="0"/>
        <w:ind w:left="0"/>
        <w:jc w:val="both"/>
      </w:pPr>
      <w:r>
        <w:rPr>
          <w:rFonts w:ascii="Times New Roman"/>
          <w:b w:val="false"/>
          <w:i w:val="false"/>
          <w:color w:val="000000"/>
          <w:sz w:val="28"/>
        </w:rPr>
        <w:t>
      Ескертпе: наградталушының тегі, аты және әкесінің аты жеке басының куәлігі бойынша толтырылып, қазақ және орыс тілдеріндегі транскрипциясы міндетті түрде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2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(облысы)        </w:t>
            </w:r>
          </w:p>
        </w:tc>
      </w:tr>
    </w:tbl>
    <w:bookmarkStart w:name="z33" w:id="31"/>
    <w:p>
      <w:pPr>
        <w:spacing w:after="0"/>
        <w:ind w:left="0"/>
        <w:jc w:val="left"/>
      </w:pPr>
      <w:r>
        <w:rPr>
          <w:rFonts w:ascii="Times New Roman"/>
          <w:b/>
          <w:i w:val="false"/>
          <w:color w:val="000000"/>
        </w:rPr>
        <w:t xml:space="preserve"> Мемлекеттік наградаға ұсынылған көп балалы</w:t>
      </w:r>
      <w:r>
        <w:br/>
      </w:r>
      <w:r>
        <w:rPr>
          <w:rFonts w:ascii="Times New Roman"/>
          <w:b/>
          <w:i w:val="false"/>
          <w:color w:val="000000"/>
        </w:rPr>
        <w:t>анаға арналған</w:t>
      </w:r>
    </w:p>
    <w:bookmarkEnd w:id="31"/>
    <w:p>
      <w:pPr>
        <w:spacing w:after="0"/>
        <w:ind w:left="0"/>
        <w:jc w:val="both"/>
      </w:pPr>
      <w:r>
        <w:rPr>
          <w:rFonts w:ascii="Times New Roman"/>
          <w:b w:val="false"/>
          <w:i w:val="false"/>
          <w:color w:val="ff0000"/>
          <w:sz w:val="28"/>
        </w:rPr>
        <w:t xml:space="preserve">
      Ескерту. 2-нысан жаңа редакцияда - ҚР Президентінің 2013 жылғы 28 мамырдағы </w:t>
      </w:r>
      <w:r>
        <w:rPr>
          <w:rFonts w:ascii="Times New Roman"/>
          <w:b w:val="false"/>
          <w:i w:val="false"/>
          <w:color w:val="ff0000"/>
          <w:sz w:val="28"/>
        </w:rPr>
        <w:t>№ 205</w:t>
      </w:r>
      <w:r>
        <w:rPr>
          <w:rFonts w:ascii="Times New Roman"/>
          <w:b w:val="false"/>
          <w:i w:val="false"/>
          <w:color w:val="ff0000"/>
          <w:sz w:val="28"/>
        </w:rPr>
        <w:t xml:space="preserve"> өкімімен.</w:t>
      </w:r>
    </w:p>
    <w:p>
      <w:pPr>
        <w:spacing w:after="0"/>
        <w:ind w:left="0"/>
        <w:jc w:val="left"/>
      </w:pPr>
      <w:r>
        <w:rPr>
          <w:rFonts w:ascii="Times New Roman"/>
          <w:b/>
          <w:i w:val="false"/>
          <w:color w:val="000000"/>
        </w:rPr>
        <w:t xml:space="preserve">  НАГРАДА ҚАҒАЗЫ</w:t>
      </w:r>
    </w:p>
    <w:p>
      <w:pPr>
        <w:spacing w:after="0"/>
        <w:ind w:left="0"/>
        <w:jc w:val="both"/>
      </w:pPr>
      <w:r>
        <w:rPr>
          <w:rFonts w:ascii="Times New Roman"/>
          <w:b w:val="false"/>
          <w:i w:val="false"/>
          <w:color w:val="000000"/>
          <w:sz w:val="28"/>
        </w:rPr>
        <w:t>
      1. Тегі, аты, әкесінің аты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Жеке сәйкестендіру нөмірі (ЖСН)___________________________________</w:t>
      </w:r>
    </w:p>
    <w:p>
      <w:pPr>
        <w:spacing w:after="0"/>
        <w:ind w:left="0"/>
        <w:jc w:val="both"/>
      </w:pPr>
      <w:r>
        <w:rPr>
          <w:rFonts w:ascii="Times New Roman"/>
          <w:b w:val="false"/>
          <w:i w:val="false"/>
          <w:color w:val="000000"/>
          <w:sz w:val="28"/>
        </w:rPr>
        <w:t>
      3. Туған жылы ___________ Туған жері_________________________________</w:t>
      </w:r>
    </w:p>
    <w:p>
      <w:pPr>
        <w:spacing w:after="0"/>
        <w:ind w:left="0"/>
        <w:jc w:val="both"/>
      </w:pPr>
      <w:r>
        <w:rPr>
          <w:rFonts w:ascii="Times New Roman"/>
          <w:b w:val="false"/>
          <w:i w:val="false"/>
          <w:color w:val="000000"/>
          <w:sz w:val="28"/>
        </w:rPr>
        <w:t>
      4. Ұлты _____________________________________________________________</w:t>
      </w:r>
    </w:p>
    <w:p>
      <w:pPr>
        <w:spacing w:after="0"/>
        <w:ind w:left="0"/>
        <w:jc w:val="both"/>
      </w:pPr>
      <w:r>
        <w:rPr>
          <w:rFonts w:ascii="Times New Roman"/>
          <w:b w:val="false"/>
          <w:i w:val="false"/>
          <w:color w:val="000000"/>
          <w:sz w:val="28"/>
        </w:rPr>
        <w:t>
      5. Лауазымы мен жұмыс орны __________________________________________</w:t>
      </w:r>
    </w:p>
    <w:p>
      <w:pPr>
        <w:spacing w:after="0"/>
        <w:ind w:left="0"/>
        <w:jc w:val="both"/>
      </w:pPr>
      <w:r>
        <w:rPr>
          <w:rFonts w:ascii="Times New Roman"/>
          <w:b w:val="false"/>
          <w:i w:val="false"/>
          <w:color w:val="000000"/>
          <w:sz w:val="28"/>
        </w:rPr>
        <w:t>
      6. Көп бала тәрбиелеп өсіргені үшін бұрын қандай наградалармен</w:t>
      </w:r>
    </w:p>
    <w:p>
      <w:pPr>
        <w:spacing w:after="0"/>
        <w:ind w:left="0"/>
        <w:jc w:val="both"/>
      </w:pPr>
      <w:r>
        <w:rPr>
          <w:rFonts w:ascii="Times New Roman"/>
          <w:b w:val="false"/>
          <w:i w:val="false"/>
          <w:color w:val="000000"/>
          <w:sz w:val="28"/>
        </w:rPr>
        <w:t>
      наградталды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7. Ананың балалары жөніндегі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N</w:t>
            </w:r>
          </w:p>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Балалары қазір қайда тұрады</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3.</w:t>
      </w:r>
    </w:p>
    <w:p>
      <w:pPr>
        <w:spacing w:after="0"/>
        <w:ind w:left="0"/>
        <w:jc w:val="both"/>
      </w:pPr>
      <w:r>
        <w:rPr>
          <w:rFonts w:ascii="Times New Roman"/>
          <w:b w:val="false"/>
          <w:i w:val="false"/>
          <w:color w:val="000000"/>
          <w:sz w:val="28"/>
        </w:rPr>
        <w:t>
      4.</w:t>
      </w:r>
    </w:p>
    <w:p>
      <w:pPr>
        <w:spacing w:after="0"/>
        <w:ind w:left="0"/>
        <w:jc w:val="both"/>
      </w:pPr>
      <w:r>
        <w:rPr>
          <w:rFonts w:ascii="Times New Roman"/>
          <w:b w:val="false"/>
          <w:i w:val="false"/>
          <w:color w:val="000000"/>
          <w:sz w:val="28"/>
        </w:rPr>
        <w:t>
      5.</w:t>
      </w:r>
    </w:p>
    <w:p>
      <w:pPr>
        <w:spacing w:after="0"/>
        <w:ind w:left="0"/>
        <w:jc w:val="both"/>
      </w:pPr>
      <w:r>
        <w:rPr>
          <w:rFonts w:ascii="Times New Roman"/>
          <w:b w:val="false"/>
          <w:i w:val="false"/>
          <w:color w:val="000000"/>
          <w:sz w:val="28"/>
        </w:rPr>
        <w:t>
      6.</w:t>
      </w:r>
    </w:p>
    <w:p>
      <w:pPr>
        <w:spacing w:after="0"/>
        <w:ind w:left="0"/>
        <w:jc w:val="both"/>
      </w:pPr>
      <w:r>
        <w:rPr>
          <w:rFonts w:ascii="Times New Roman"/>
          <w:b w:val="false"/>
          <w:i w:val="false"/>
          <w:color w:val="000000"/>
          <w:sz w:val="28"/>
        </w:rPr>
        <w:t>
      7.</w:t>
      </w:r>
    </w:p>
    <w:p>
      <w:pPr>
        <w:spacing w:after="0"/>
        <w:ind w:left="0"/>
        <w:jc w:val="both"/>
      </w:pPr>
      <w:r>
        <w:rPr>
          <w:rFonts w:ascii="Times New Roman"/>
          <w:b w:val="false"/>
          <w:i w:val="false"/>
          <w:color w:val="000000"/>
          <w:sz w:val="28"/>
        </w:rPr>
        <w:t>
      8. Соңғы баланың туған жылы мен айы _________________________________</w:t>
      </w:r>
    </w:p>
    <w:p>
      <w:pPr>
        <w:spacing w:after="0"/>
        <w:ind w:left="0"/>
        <w:jc w:val="both"/>
      </w:pPr>
      <w:r>
        <w:rPr>
          <w:rFonts w:ascii="Times New Roman"/>
          <w:b w:val="false"/>
          <w:i w:val="false"/>
          <w:color w:val="000000"/>
          <w:sz w:val="28"/>
        </w:rPr>
        <w:t>
      9. Ананың үйінің мекенжайы __________________________________________</w:t>
      </w:r>
    </w:p>
    <w:p>
      <w:pPr>
        <w:spacing w:after="0"/>
        <w:ind w:left="0"/>
        <w:jc w:val="both"/>
      </w:pPr>
      <w:r>
        <w:rPr>
          <w:rFonts w:ascii="Times New Roman"/>
          <w:b w:val="false"/>
          <w:i w:val="false"/>
          <w:color w:val="000000"/>
          <w:sz w:val="28"/>
        </w:rPr>
        <w:t>
      10. _______________________________________________________ ұсынылады</w:t>
      </w:r>
    </w:p>
    <w:p>
      <w:pPr>
        <w:spacing w:after="0"/>
        <w:ind w:left="0"/>
        <w:jc w:val="both"/>
      </w:pPr>
      <w:r>
        <w:rPr>
          <w:rFonts w:ascii="Times New Roman"/>
          <w:b w:val="false"/>
          <w:i w:val="false"/>
          <w:color w:val="000000"/>
          <w:sz w:val="28"/>
        </w:rPr>
        <w:t>
      (награданың түрі)</w:t>
      </w:r>
    </w:p>
    <w:bookmarkStart w:name="z34" w:id="32"/>
    <w:p>
      <w:pPr>
        <w:spacing w:after="0"/>
        <w:ind w:left="0"/>
        <w:jc w:val="left"/>
      </w:pPr>
      <w:r>
        <w:rPr>
          <w:rFonts w:ascii="Times New Roman"/>
          <w:b/>
          <w:i w:val="false"/>
          <w:color w:val="000000"/>
        </w:rPr>
        <w:t xml:space="preserve"> Көп балалы ананың отбасы мен балаларына</w:t>
      </w:r>
      <w:r>
        <w:br/>
      </w:r>
      <w:r>
        <w:rPr>
          <w:rFonts w:ascii="Times New Roman"/>
          <w:b/>
          <w:i w:val="false"/>
          <w:color w:val="000000"/>
        </w:rPr>
        <w:t>ҚЫСҚАША МІНЕЗДЕМЕ</w:t>
      </w:r>
    </w:p>
    <w:bookmarkEnd w:id="32"/>
    <w:p>
      <w:pPr>
        <w:spacing w:after="0"/>
        <w:ind w:left="0"/>
        <w:jc w:val="both"/>
      </w:pPr>
      <w:r>
        <w:rPr>
          <w:rFonts w:ascii="Times New Roman"/>
          <w:b w:val="false"/>
          <w:i w:val="false"/>
          <w:color w:val="000000"/>
          <w:sz w:val="28"/>
        </w:rPr>
        <w:t>
      ________________________________              _______________________</w:t>
      </w:r>
    </w:p>
    <w:p>
      <w:pPr>
        <w:spacing w:after="0"/>
        <w:ind w:left="0"/>
        <w:jc w:val="both"/>
      </w:pPr>
      <w:r>
        <w:rPr>
          <w:rFonts w:ascii="Times New Roman"/>
          <w:b w:val="false"/>
          <w:i w:val="false"/>
          <w:color w:val="000000"/>
          <w:sz w:val="28"/>
        </w:rPr>
        <w:t>
      Кәсіпорын, мекеме, жергілікті                    (тегі, аты-жөні)</w:t>
      </w:r>
    </w:p>
    <w:p>
      <w:pPr>
        <w:spacing w:after="0"/>
        <w:ind w:left="0"/>
        <w:jc w:val="both"/>
      </w:pPr>
      <w:r>
        <w:rPr>
          <w:rFonts w:ascii="Times New Roman"/>
          <w:b w:val="false"/>
          <w:i w:val="false"/>
          <w:color w:val="000000"/>
          <w:sz w:val="28"/>
        </w:rPr>
        <w:t>
      атқарушы орган басшысының қолы          М.О.</w:t>
      </w:r>
    </w:p>
    <w:p>
      <w:pPr>
        <w:spacing w:after="0"/>
        <w:ind w:left="0"/>
        <w:jc w:val="both"/>
      </w:pPr>
      <w:r>
        <w:rPr>
          <w:rFonts w:ascii="Times New Roman"/>
          <w:b w:val="false"/>
          <w:i w:val="false"/>
          <w:color w:val="000000"/>
          <w:sz w:val="28"/>
        </w:rPr>
        <w:t>
      (қатыстылығына қарай)</w:t>
      </w:r>
    </w:p>
    <w:p>
      <w:pPr>
        <w:spacing w:after="0"/>
        <w:ind w:left="0"/>
        <w:jc w:val="both"/>
      </w:pPr>
      <w:r>
        <w:rPr>
          <w:rFonts w:ascii="Times New Roman"/>
          <w:b w:val="false"/>
          <w:i w:val="false"/>
          <w:color w:val="000000"/>
          <w:sz w:val="28"/>
        </w:rPr>
        <w:t>
      Атқарушы органның шешімі 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                __________________________</w:t>
      </w:r>
    </w:p>
    <w:p>
      <w:pPr>
        <w:spacing w:after="0"/>
        <w:ind w:left="0"/>
        <w:jc w:val="both"/>
      </w:pPr>
      <w:r>
        <w:rPr>
          <w:rFonts w:ascii="Times New Roman"/>
          <w:b w:val="false"/>
          <w:i w:val="false"/>
          <w:color w:val="000000"/>
          <w:sz w:val="28"/>
        </w:rPr>
        <w:t>
      Аудандық (қалалық) атқарушы                      (тегі, аты-жөні)</w:t>
      </w:r>
    </w:p>
    <w:p>
      <w:pPr>
        <w:spacing w:after="0"/>
        <w:ind w:left="0"/>
        <w:jc w:val="both"/>
      </w:pPr>
      <w:r>
        <w:rPr>
          <w:rFonts w:ascii="Times New Roman"/>
          <w:b w:val="false"/>
          <w:i w:val="false"/>
          <w:color w:val="000000"/>
          <w:sz w:val="28"/>
        </w:rPr>
        <w:t>
      орган басшысының қолы             М.О.</w:t>
      </w:r>
    </w:p>
    <w:p>
      <w:pPr>
        <w:spacing w:after="0"/>
        <w:ind w:left="0"/>
        <w:jc w:val="both"/>
      </w:pPr>
      <w:r>
        <w:rPr>
          <w:rFonts w:ascii="Times New Roman"/>
          <w:b w:val="false"/>
          <w:i w:val="false"/>
          <w:color w:val="000000"/>
          <w:sz w:val="28"/>
        </w:rPr>
        <w:t>
      ________ жылғы "______" ___________</w:t>
      </w:r>
    </w:p>
    <w:p>
      <w:pPr>
        <w:spacing w:after="0"/>
        <w:ind w:left="0"/>
        <w:jc w:val="both"/>
      </w:pPr>
      <w:r>
        <w:rPr>
          <w:rFonts w:ascii="Times New Roman"/>
          <w:b w:val="false"/>
          <w:i w:val="false"/>
          <w:color w:val="000000"/>
          <w:sz w:val="28"/>
        </w:rPr>
        <w:t>
      (толтырылған айы, күні)</w:t>
      </w:r>
    </w:p>
    <w:p>
      <w:pPr>
        <w:spacing w:after="0"/>
        <w:ind w:left="0"/>
        <w:jc w:val="both"/>
      </w:pPr>
      <w:r>
        <w:rPr>
          <w:rFonts w:ascii="Times New Roman"/>
          <w:b w:val="false"/>
          <w:i w:val="false"/>
          <w:color w:val="000000"/>
          <w:sz w:val="28"/>
        </w:rPr>
        <w:t xml:space="preserve">
      Ескертпе: наградталушының тегі, аты және әкесінің аты жеке басының куәлігі бойынша толтырылып, қазақ және орыс тілдеріндегі транскрипциясы міндетті түрде көрсетіледі.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3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облысы           </w:t>
            </w:r>
          </w:p>
        </w:tc>
      </w:tr>
    </w:tbl>
    <w:p>
      <w:pPr>
        <w:spacing w:after="0"/>
        <w:ind w:left="0"/>
        <w:jc w:val="both"/>
      </w:pPr>
      <w:r>
        <w:rPr>
          <w:rFonts w:ascii="Times New Roman"/>
          <w:b w:val="false"/>
          <w:i w:val="false"/>
          <w:color w:val="ff0000"/>
          <w:sz w:val="28"/>
        </w:rPr>
        <w:t xml:space="preserve">
      Ескерту. 3-нысан жаңа редакцияда - ҚР Президентінің 2007.03.25. N </w:t>
      </w:r>
      <w:r>
        <w:rPr>
          <w:rFonts w:ascii="Times New Roman"/>
          <w:b w:val="false"/>
          <w:i w:val="false"/>
          <w:color w:val="ff0000"/>
          <w:sz w:val="28"/>
        </w:rPr>
        <w:t>114</w:t>
      </w:r>
      <w:r>
        <w:rPr>
          <w:rFonts w:ascii="Times New Roman"/>
          <w:b w:val="false"/>
          <w:i w:val="false"/>
          <w:color w:val="ff0000"/>
          <w:sz w:val="28"/>
        </w:rPr>
        <w:t xml:space="preserve"> өкімімен. </w:t>
      </w:r>
    </w:p>
    <w:p>
      <w:pPr>
        <w:spacing w:after="0"/>
        <w:ind w:left="0"/>
        <w:jc w:val="both"/>
      </w:pPr>
      <w:r>
        <w:rPr>
          <w:rFonts w:ascii="Times New Roman"/>
          <w:b w:val="false"/>
          <w:i w:val="false"/>
          <w:color w:val="000000"/>
          <w:sz w:val="28"/>
        </w:rPr>
        <w:t xml:space="preserve">
       __________________________          ___________________________ </w:t>
      </w:r>
    </w:p>
    <w:p>
      <w:pPr>
        <w:spacing w:after="0"/>
        <w:ind w:left="0"/>
        <w:jc w:val="both"/>
      </w:pPr>
      <w:r>
        <w:rPr>
          <w:rFonts w:ascii="Times New Roman"/>
          <w:b w:val="false"/>
          <w:i w:val="false"/>
          <w:color w:val="000000"/>
          <w:sz w:val="28"/>
        </w:rPr>
        <w:t xml:space="preserve">
      награда тапсырылған орын            награда тапсырылған уақыт </w:t>
      </w:r>
    </w:p>
    <w:p>
      <w:pPr>
        <w:spacing w:after="0"/>
        <w:ind w:left="0"/>
        <w:jc w:val="both"/>
      </w:pPr>
      <w:r>
        <w:rPr>
          <w:rFonts w:ascii="Times New Roman"/>
          <w:b w:val="false"/>
          <w:i w:val="false"/>
          <w:color w:val="000000"/>
          <w:sz w:val="28"/>
        </w:rPr>
        <w:t xml:space="preserve">
      (облыс, қала, аудан) </w:t>
      </w:r>
    </w:p>
    <w:p>
      <w:pPr>
        <w:spacing w:after="0"/>
        <w:ind w:left="0"/>
        <w:jc w:val="both"/>
      </w:pPr>
      <w:r>
        <w:rPr>
          <w:rFonts w:ascii="Times New Roman"/>
          <w:b w:val="false"/>
          <w:i w:val="false"/>
          <w:color w:val="000000"/>
          <w:sz w:val="28"/>
        </w:rPr>
        <w:t xml:space="preserve">
      Қазақстан Республикасы Президентінің </w:t>
      </w:r>
    </w:p>
    <w:p>
      <w:pPr>
        <w:spacing w:after="0"/>
        <w:ind w:left="0"/>
        <w:jc w:val="both"/>
      </w:pPr>
      <w:r>
        <w:rPr>
          <w:rFonts w:ascii="Times New Roman"/>
          <w:b w:val="false"/>
          <w:i w:val="false"/>
          <w:color w:val="000000"/>
          <w:sz w:val="28"/>
        </w:rPr>
        <w:t xml:space="preserve">
      200 __ жылғы ___________ N ____ Жарлығы бойынша </w:t>
      </w:r>
    </w:p>
    <w:p>
      <w:pPr>
        <w:spacing w:after="0"/>
        <w:ind w:left="0"/>
        <w:jc w:val="both"/>
      </w:pPr>
      <w:r>
        <w:rPr>
          <w:rFonts w:ascii="Times New Roman"/>
          <w:b w:val="false"/>
          <w:i w:val="false"/>
          <w:color w:val="000000"/>
          <w:sz w:val="28"/>
        </w:rPr>
        <w:t xml:space="preserve">
      НАГРАДТАЛҒАНДАРДЫҢ ТІЗІМІ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xml:space="preserve">
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w:t>
            </w:r>
          </w:p>
          <w:p>
            <w:pPr>
              <w:spacing w:after="20"/>
              <w:ind w:left="20"/>
              <w:jc w:val="both"/>
            </w:pPr>
            <w:r>
              <w:rPr>
                <w:rFonts w:ascii="Times New Roman"/>
                <w:b w:val="false"/>
                <w:i w:val="false"/>
                <w:color w:val="000000"/>
                <w:sz w:val="20"/>
              </w:rPr>
              <w:t xml:space="preserve">
аты, </w:t>
            </w:r>
          </w:p>
          <w:p>
            <w:pPr>
              <w:spacing w:after="20"/>
              <w:ind w:left="20"/>
              <w:jc w:val="both"/>
            </w:pPr>
            <w:r>
              <w:rPr>
                <w:rFonts w:ascii="Times New Roman"/>
                <w:b w:val="false"/>
                <w:i w:val="false"/>
                <w:color w:val="000000"/>
                <w:sz w:val="20"/>
              </w:rPr>
              <w:t xml:space="preserve">
әкесі- </w:t>
            </w:r>
          </w:p>
          <w:p>
            <w:pPr>
              <w:spacing w:after="20"/>
              <w:ind w:left="20"/>
              <w:jc w:val="both"/>
            </w:pPr>
            <w:r>
              <w:rPr>
                <w:rFonts w:ascii="Times New Roman"/>
                <w:b w:val="false"/>
                <w:i w:val="false"/>
                <w:color w:val="000000"/>
                <w:sz w:val="20"/>
              </w:rPr>
              <w:t xml:space="preserve">
нің аты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Награ- </w:t>
            </w:r>
          </w:p>
          <w:p>
            <w:pPr>
              <w:spacing w:after="20"/>
              <w:ind w:left="20"/>
              <w:jc w:val="both"/>
            </w:pPr>
            <w:r>
              <w:rPr>
                <w:rFonts w:ascii="Times New Roman"/>
                <w:b w:val="false"/>
                <w:i w:val="false"/>
                <w:color w:val="000000"/>
                <w:sz w:val="20"/>
              </w:rPr>
              <w:t xml:space="preserve">
даның </w:t>
            </w:r>
          </w:p>
          <w:p>
            <w:pPr>
              <w:spacing w:after="20"/>
              <w:ind w:left="20"/>
              <w:jc w:val="both"/>
            </w:pPr>
            <w:r>
              <w:rPr>
                <w:rFonts w:ascii="Times New Roman"/>
                <w:b w:val="false"/>
                <w:i w:val="false"/>
                <w:color w:val="000000"/>
                <w:sz w:val="20"/>
              </w:rPr>
              <w:t xml:space="preserve">
түрі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Орденнің, </w:t>
            </w:r>
          </w:p>
          <w:p>
            <w:pPr>
              <w:spacing w:after="20"/>
              <w:ind w:left="20"/>
              <w:jc w:val="both"/>
            </w:pPr>
            <w:r>
              <w:rPr>
                <w:rFonts w:ascii="Times New Roman"/>
                <w:b w:val="false"/>
                <w:i w:val="false"/>
                <w:color w:val="000000"/>
                <w:sz w:val="20"/>
              </w:rPr>
              <w:t xml:space="preserve">
Алтын </w:t>
            </w:r>
          </w:p>
          <w:p>
            <w:pPr>
              <w:spacing w:after="20"/>
              <w:ind w:left="20"/>
              <w:jc w:val="both"/>
            </w:pPr>
            <w:r>
              <w:rPr>
                <w:rFonts w:ascii="Times New Roman"/>
                <w:b w:val="false"/>
                <w:i w:val="false"/>
                <w:color w:val="000000"/>
                <w:sz w:val="20"/>
              </w:rPr>
              <w:t xml:space="preserve">
жұлдыздың </w:t>
            </w:r>
          </w:p>
          <w:p>
            <w:pPr>
              <w:spacing w:after="20"/>
              <w:ind w:left="20"/>
              <w:jc w:val="both"/>
            </w:pPr>
            <w:r>
              <w:rPr>
                <w:rFonts w:ascii="Times New Roman"/>
                <w:b w:val="false"/>
                <w:i w:val="false"/>
                <w:color w:val="000000"/>
                <w:sz w:val="20"/>
              </w:rPr>
              <w:t xml:space="preserve">
нөмірі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Орден кітапшасы- </w:t>
            </w:r>
          </w:p>
          <w:p>
            <w:pPr>
              <w:spacing w:after="20"/>
              <w:ind w:left="20"/>
              <w:jc w:val="both"/>
            </w:pPr>
            <w:r>
              <w:rPr>
                <w:rFonts w:ascii="Times New Roman"/>
                <w:b w:val="false"/>
                <w:i w:val="false"/>
                <w:color w:val="000000"/>
                <w:sz w:val="20"/>
              </w:rPr>
              <w:t xml:space="preserve">
ның, медаль, құр- </w:t>
            </w:r>
          </w:p>
          <w:p>
            <w:pPr>
              <w:spacing w:after="20"/>
              <w:ind w:left="20"/>
              <w:jc w:val="both"/>
            </w:pPr>
            <w:r>
              <w:rPr>
                <w:rFonts w:ascii="Times New Roman"/>
                <w:b w:val="false"/>
                <w:i w:val="false"/>
                <w:color w:val="000000"/>
                <w:sz w:val="20"/>
              </w:rPr>
              <w:t xml:space="preserve">
метті атақ куә- </w:t>
            </w:r>
          </w:p>
          <w:p>
            <w:pPr>
              <w:spacing w:after="20"/>
              <w:ind w:left="20"/>
              <w:jc w:val="both"/>
            </w:pPr>
            <w:r>
              <w:rPr>
                <w:rFonts w:ascii="Times New Roman"/>
                <w:b w:val="false"/>
                <w:i w:val="false"/>
                <w:color w:val="000000"/>
                <w:sz w:val="20"/>
              </w:rPr>
              <w:t xml:space="preserve">
лігінің нөмірі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Наград- </w:t>
            </w:r>
          </w:p>
          <w:p>
            <w:pPr>
              <w:spacing w:after="20"/>
              <w:ind w:left="20"/>
              <w:jc w:val="both"/>
            </w:pPr>
            <w:r>
              <w:rPr>
                <w:rFonts w:ascii="Times New Roman"/>
                <w:b w:val="false"/>
                <w:i w:val="false"/>
                <w:color w:val="000000"/>
                <w:sz w:val="20"/>
              </w:rPr>
              <w:t xml:space="preserve">
талушы- </w:t>
            </w:r>
          </w:p>
          <w:p>
            <w:pPr>
              <w:spacing w:after="20"/>
              <w:ind w:left="20"/>
              <w:jc w:val="both"/>
            </w:pPr>
            <w:r>
              <w:rPr>
                <w:rFonts w:ascii="Times New Roman"/>
                <w:b w:val="false"/>
                <w:i w:val="false"/>
                <w:color w:val="000000"/>
                <w:sz w:val="20"/>
              </w:rPr>
              <w:t xml:space="preserve">
ның </w:t>
            </w:r>
          </w:p>
          <w:p>
            <w:pPr>
              <w:spacing w:after="20"/>
              <w:ind w:left="20"/>
              <w:jc w:val="both"/>
            </w:pPr>
            <w:r>
              <w:rPr>
                <w:rFonts w:ascii="Times New Roman"/>
                <w:b w:val="false"/>
                <w:i w:val="false"/>
                <w:color w:val="000000"/>
                <w:sz w:val="20"/>
              </w:rPr>
              <w:t xml:space="preserve">
қолы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Мәліметтердің дұрыстығын және наградталушының </w:t>
      </w:r>
    </w:p>
    <w:p>
      <w:pPr>
        <w:spacing w:after="0"/>
        <w:ind w:left="0"/>
        <w:jc w:val="both"/>
      </w:pPr>
      <w:r>
        <w:rPr>
          <w:rFonts w:ascii="Times New Roman"/>
          <w:b w:val="false"/>
          <w:i w:val="false"/>
          <w:color w:val="000000"/>
          <w:sz w:val="28"/>
        </w:rPr>
        <w:t xml:space="preserve">
      қойған қолын растаймын </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(тегі, аты, әкесінің аты, лауазымы) </w:t>
      </w:r>
    </w:p>
    <w:p>
      <w:pPr>
        <w:spacing w:after="0"/>
        <w:ind w:left="0"/>
        <w:jc w:val="both"/>
      </w:pPr>
      <w:r>
        <w:rPr>
          <w:rFonts w:ascii="Times New Roman"/>
          <w:b w:val="false"/>
          <w:i w:val="false"/>
          <w:color w:val="000000"/>
          <w:sz w:val="28"/>
        </w:rPr>
        <w:t xml:space="preserve">
      ______________________________________________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"___"_______________ __ж.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4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облысы           </w:t>
            </w:r>
          </w:p>
        </w:tc>
      </w:tr>
    </w:tbl>
    <w:p>
      <w:pPr>
        <w:spacing w:after="0"/>
        <w:ind w:left="0"/>
        <w:jc w:val="left"/>
      </w:pPr>
      <w:r>
        <w:rPr>
          <w:rFonts w:ascii="Times New Roman"/>
          <w:b/>
          <w:i w:val="false"/>
          <w:color w:val="000000"/>
        </w:rPr>
        <w:t xml:space="preserve"> Қазақстан Республикасының мемлекеттік</w:t>
      </w:r>
      <w:r>
        <w:br/>
      </w:r>
      <w:r>
        <w:rPr>
          <w:rFonts w:ascii="Times New Roman"/>
          <w:b/>
          <w:i w:val="false"/>
          <w:color w:val="000000"/>
        </w:rPr>
        <w:t>наградаларын тапсырудың</w:t>
      </w:r>
      <w:r>
        <w:br/>
      </w:r>
      <w:r>
        <w:rPr>
          <w:rFonts w:ascii="Times New Roman"/>
          <w:b/>
          <w:i w:val="false"/>
          <w:color w:val="000000"/>
        </w:rPr>
        <w:t>Хаттамасы</w:t>
      </w:r>
    </w:p>
    <w:p>
      <w:pPr>
        <w:spacing w:after="0"/>
        <w:ind w:left="0"/>
        <w:jc w:val="both"/>
      </w:pPr>
      <w:r>
        <w:rPr>
          <w:rFonts w:ascii="Times New Roman"/>
          <w:b w:val="false"/>
          <w:i w:val="false"/>
          <w:color w:val="000000"/>
          <w:sz w:val="28"/>
        </w:rPr>
        <w:t xml:space="preserve">
      ___________________         _____________________ </w:t>
      </w:r>
    </w:p>
    <w:p>
      <w:pPr>
        <w:spacing w:after="0"/>
        <w:ind w:left="0"/>
        <w:jc w:val="both"/>
      </w:pPr>
      <w:r>
        <w:rPr>
          <w:rFonts w:ascii="Times New Roman"/>
          <w:b w:val="false"/>
          <w:i w:val="false"/>
          <w:color w:val="000000"/>
          <w:sz w:val="28"/>
        </w:rPr>
        <w:t xml:space="preserve">
            тапсырылған орны            тапсырылған уақыты </w:t>
      </w:r>
    </w:p>
    <w:p>
      <w:pPr>
        <w:spacing w:after="0"/>
        <w:ind w:left="0"/>
        <w:jc w:val="both"/>
      </w:pPr>
      <w:r>
        <w:rPr>
          <w:rFonts w:ascii="Times New Roman"/>
          <w:b w:val="false"/>
          <w:i w:val="false"/>
          <w:color w:val="000000"/>
          <w:sz w:val="28"/>
        </w:rPr>
        <w:t xml:space="preserve">
      Мен, ________________________________________________________ </w:t>
      </w:r>
    </w:p>
    <w:p>
      <w:pPr>
        <w:spacing w:after="0"/>
        <w:ind w:left="0"/>
        <w:jc w:val="both"/>
      </w:pPr>
      <w:r>
        <w:rPr>
          <w:rFonts w:ascii="Times New Roman"/>
          <w:b w:val="false"/>
          <w:i w:val="false"/>
          <w:color w:val="000000"/>
          <w:sz w:val="28"/>
        </w:rPr>
        <w:t xml:space="preserve">
      тапсырушының қызметі, тегі, аты-жөні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Президентінің атынан наградталғандарға </w:t>
      </w:r>
    </w:p>
    <w:p>
      <w:pPr>
        <w:spacing w:after="0"/>
        <w:ind w:left="0"/>
        <w:jc w:val="both"/>
      </w:pPr>
      <w:r>
        <w:rPr>
          <w:rFonts w:ascii="Times New Roman"/>
          <w:b w:val="false"/>
          <w:i w:val="false"/>
          <w:color w:val="000000"/>
          <w:sz w:val="28"/>
        </w:rPr>
        <w:t xml:space="preserve">
      мемлекеттік наградаларды тапсырдым: </w:t>
      </w:r>
    </w:p>
    <w:p>
      <w:pPr>
        <w:spacing w:after="0"/>
        <w:ind w:left="0"/>
        <w:jc w:val="both"/>
      </w:pPr>
      <w:r>
        <w:rPr>
          <w:rFonts w:ascii="Times New Roman"/>
          <w:b w:val="false"/>
          <w:i w:val="false"/>
          <w:color w:val="000000"/>
          <w:sz w:val="28"/>
        </w:rPr>
        <w:t xml:space="preserve">
      Қазақстан Республикасы Президентінің       </w:t>
      </w:r>
    </w:p>
    <w:p>
      <w:pPr>
        <w:spacing w:after="0"/>
        <w:ind w:left="0"/>
        <w:jc w:val="both"/>
      </w:pPr>
      <w:r>
        <w:rPr>
          <w:rFonts w:ascii="Times New Roman"/>
          <w:b w:val="false"/>
          <w:i w:val="false"/>
          <w:color w:val="000000"/>
          <w:sz w:val="28"/>
        </w:rPr>
        <w:t xml:space="preserve">
      __________________________ Жарлығы         </w:t>
      </w:r>
    </w:p>
    <w:p>
      <w:pPr>
        <w:spacing w:after="0"/>
        <w:ind w:left="0"/>
        <w:jc w:val="both"/>
      </w:pPr>
      <w:r>
        <w:rPr>
          <w:rFonts w:ascii="Times New Roman"/>
          <w:b w:val="false"/>
          <w:i w:val="false"/>
          <w:color w:val="000000"/>
          <w:sz w:val="28"/>
        </w:rPr>
        <w:t xml:space="preserve">
      бойынша                            </w:t>
      </w:r>
    </w:p>
    <w:p>
      <w:pPr>
        <w:spacing w:after="0"/>
        <w:ind w:left="0"/>
        <w:jc w:val="both"/>
      </w:pPr>
      <w:r>
        <w:rPr>
          <w:rFonts w:ascii="Times New Roman"/>
          <w:b w:val="false"/>
          <w:i w:val="false"/>
          <w:color w:val="000000"/>
          <w:sz w:val="28"/>
        </w:rPr>
        <w:t xml:space="preserve">
      награданың түрі </w:t>
      </w:r>
    </w:p>
    <w:p>
      <w:pPr>
        <w:spacing w:after="0"/>
        <w:ind w:left="0"/>
        <w:jc w:val="both"/>
      </w:pPr>
      <w:r>
        <w:rPr>
          <w:rFonts w:ascii="Times New Roman"/>
          <w:b w:val="false"/>
          <w:i w:val="false"/>
          <w:color w:val="000000"/>
          <w:sz w:val="28"/>
        </w:rPr>
        <w:t xml:space="preserve">
      ________________________________      _______________________ </w:t>
      </w:r>
    </w:p>
    <w:p>
      <w:pPr>
        <w:spacing w:after="0"/>
        <w:ind w:left="0"/>
        <w:jc w:val="both"/>
      </w:pPr>
      <w:r>
        <w:rPr>
          <w:rFonts w:ascii="Times New Roman"/>
          <w:b w:val="false"/>
          <w:i w:val="false"/>
          <w:color w:val="000000"/>
          <w:sz w:val="28"/>
        </w:rPr>
        <w:t xml:space="preserve">
      Тегі, аты-жөні (Жарлық бойынша)       қызметі (Жарлық бойынша) </w:t>
      </w:r>
    </w:p>
    <w:p>
      <w:pPr>
        <w:spacing w:after="0"/>
        <w:ind w:left="0"/>
        <w:jc w:val="both"/>
      </w:pPr>
      <w:r>
        <w:rPr>
          <w:rFonts w:ascii="Times New Roman"/>
          <w:b w:val="false"/>
          <w:i w:val="false"/>
          <w:color w:val="000000"/>
          <w:sz w:val="28"/>
        </w:rPr>
        <w:t xml:space="preserve">
      М.О. </w:t>
      </w:r>
    </w:p>
    <w:p>
      <w:pPr>
        <w:spacing w:after="0"/>
        <w:ind w:left="0"/>
        <w:jc w:val="both"/>
      </w:pPr>
      <w:r>
        <w:rPr>
          <w:rFonts w:ascii="Times New Roman"/>
          <w:b w:val="false"/>
          <w:i w:val="false"/>
          <w:color w:val="000000"/>
          <w:sz w:val="28"/>
        </w:rPr>
        <w:t xml:space="preserve">
      ___________________________ </w:t>
      </w:r>
    </w:p>
    <w:p>
      <w:pPr>
        <w:spacing w:after="0"/>
        <w:ind w:left="0"/>
        <w:jc w:val="both"/>
      </w:pPr>
      <w:r>
        <w:rPr>
          <w:rFonts w:ascii="Times New Roman"/>
          <w:b w:val="false"/>
          <w:i w:val="false"/>
          <w:color w:val="000000"/>
          <w:sz w:val="28"/>
        </w:rPr>
        <w:t xml:space="preserve">
      (тапсырушының қолы)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5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(облысы)        </w:t>
            </w:r>
          </w:p>
        </w:tc>
      </w:tr>
    </w:tbl>
    <w:bookmarkStart w:name="z41" w:id="33"/>
    <w:p>
      <w:pPr>
        <w:spacing w:after="0"/>
        <w:ind w:left="0"/>
        <w:jc w:val="left"/>
      </w:pPr>
      <w:r>
        <w:rPr>
          <w:rFonts w:ascii="Times New Roman"/>
          <w:b/>
          <w:i w:val="false"/>
          <w:color w:val="000000"/>
        </w:rPr>
        <w:t xml:space="preserve"> Қайтыс болған наградталушының отбасына мемлекеттік награданы</w:t>
      </w:r>
      <w:r>
        <w:br/>
      </w:r>
      <w:r>
        <w:rPr>
          <w:rFonts w:ascii="Times New Roman"/>
          <w:b/>
          <w:i w:val="false"/>
          <w:color w:val="000000"/>
        </w:rPr>
        <w:t xml:space="preserve">табыс етудің (қайтыс болғаннан кейін) </w:t>
      </w:r>
      <w:r>
        <w:br/>
      </w:r>
      <w:r>
        <w:rPr>
          <w:rFonts w:ascii="Times New Roman"/>
          <w:b/>
          <w:i w:val="false"/>
          <w:color w:val="000000"/>
        </w:rPr>
        <w:t>Хаттамасы</w:t>
      </w:r>
    </w:p>
    <w:bookmarkEnd w:id="33"/>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тапсырылған күні </w:t>
      </w:r>
    </w:p>
    <w:p>
      <w:pPr>
        <w:spacing w:after="0"/>
        <w:ind w:left="0"/>
        <w:jc w:val="both"/>
      </w:pPr>
      <w:r>
        <w:rPr>
          <w:rFonts w:ascii="Times New Roman"/>
          <w:b w:val="false"/>
          <w:i w:val="false"/>
          <w:color w:val="000000"/>
          <w:sz w:val="28"/>
        </w:rPr>
        <w:t xml:space="preserve">
      Мен,__________________________________________________________ </w:t>
      </w:r>
    </w:p>
    <w:p>
      <w:pPr>
        <w:spacing w:after="0"/>
        <w:ind w:left="0"/>
        <w:jc w:val="both"/>
      </w:pPr>
      <w:r>
        <w:rPr>
          <w:rFonts w:ascii="Times New Roman"/>
          <w:b w:val="false"/>
          <w:i w:val="false"/>
          <w:color w:val="000000"/>
          <w:sz w:val="28"/>
        </w:rPr>
        <w:t xml:space="preserve">
      (табыс етушінің қызметі, тегі мен аты-жөні)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Президентінің ______ жылғы "____"_____ </w:t>
      </w:r>
    </w:p>
    <w:p>
      <w:pPr>
        <w:spacing w:after="0"/>
        <w:ind w:left="0"/>
        <w:jc w:val="both"/>
      </w:pPr>
      <w:r>
        <w:rPr>
          <w:rFonts w:ascii="Times New Roman"/>
          <w:b w:val="false"/>
          <w:i w:val="false"/>
          <w:color w:val="000000"/>
          <w:sz w:val="28"/>
        </w:rPr>
        <w:t xml:space="preserve">
      Жарлығы бойынша марқұм (қайтыс болғаннан кейін) 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наградталушының тегі, аты, әкесінің аты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награданың, құжаттың түрі </w:t>
      </w:r>
    </w:p>
    <w:p>
      <w:pPr>
        <w:spacing w:after="0"/>
        <w:ind w:left="0"/>
        <w:jc w:val="both"/>
      </w:pPr>
      <w:r>
        <w:rPr>
          <w:rFonts w:ascii="Times New Roman"/>
          <w:b w:val="false"/>
          <w:i w:val="false"/>
          <w:color w:val="000000"/>
          <w:sz w:val="28"/>
        </w:rPr>
        <w:t xml:space="preserve">
      оның ____________________________________________________________ </w:t>
      </w:r>
    </w:p>
    <w:p>
      <w:pPr>
        <w:spacing w:after="0"/>
        <w:ind w:left="0"/>
        <w:jc w:val="both"/>
      </w:pPr>
      <w:r>
        <w:rPr>
          <w:rFonts w:ascii="Times New Roman"/>
          <w:b w:val="false"/>
          <w:i w:val="false"/>
          <w:color w:val="000000"/>
          <w:sz w:val="28"/>
        </w:rPr>
        <w:t xml:space="preserve">
      еріне, әйеліне, ұлына, қызына, асыраушысына, қамқоршысына,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әкесіне, анасына, ағасына, інісіне, әпкесіне, қарындасына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w:t>
      </w:r>
    </w:p>
    <w:p>
      <w:pPr>
        <w:spacing w:after="0"/>
        <w:ind w:left="0"/>
        <w:jc w:val="both"/>
      </w:pPr>
      <w:r>
        <w:rPr>
          <w:rFonts w:ascii="Times New Roman"/>
          <w:b w:val="false"/>
          <w:i w:val="false"/>
          <w:color w:val="000000"/>
          <w:sz w:val="28"/>
        </w:rPr>
        <w:t xml:space="preserve">
           табыс еттім. </w:t>
      </w:r>
    </w:p>
    <w:p>
      <w:pPr>
        <w:spacing w:after="0"/>
        <w:ind w:left="0"/>
        <w:jc w:val="both"/>
      </w:pPr>
      <w:r>
        <w:rPr>
          <w:rFonts w:ascii="Times New Roman"/>
          <w:b w:val="false"/>
          <w:i w:val="false"/>
          <w:color w:val="000000"/>
          <w:sz w:val="28"/>
        </w:rPr>
        <w:t xml:space="preserve">
      ____________________ </w:t>
      </w:r>
    </w:p>
    <w:p>
      <w:pPr>
        <w:spacing w:after="0"/>
        <w:ind w:left="0"/>
        <w:jc w:val="both"/>
      </w:pPr>
      <w:r>
        <w:rPr>
          <w:rFonts w:ascii="Times New Roman"/>
          <w:b w:val="false"/>
          <w:i w:val="false"/>
          <w:color w:val="000000"/>
          <w:sz w:val="28"/>
        </w:rPr>
        <w:t xml:space="preserve">
      (табыс етушінің қолы) </w:t>
      </w:r>
    </w:p>
    <w:p>
      <w:pPr>
        <w:spacing w:after="0"/>
        <w:ind w:left="0"/>
        <w:jc w:val="both"/>
      </w:pPr>
      <w:r>
        <w:rPr>
          <w:rFonts w:ascii="Times New Roman"/>
          <w:b w:val="false"/>
          <w:i w:val="false"/>
          <w:color w:val="000000"/>
          <w:sz w:val="28"/>
        </w:rPr>
        <w:t xml:space="preserve">
      М.О.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6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(облысы)         </w:t>
            </w:r>
          </w:p>
        </w:tc>
      </w:tr>
    </w:tbl>
    <w:bookmarkStart w:name="z43" w:id="34"/>
    <w:p>
      <w:pPr>
        <w:spacing w:after="0"/>
        <w:ind w:left="0"/>
        <w:jc w:val="left"/>
      </w:pPr>
      <w:r>
        <w:rPr>
          <w:rFonts w:ascii="Times New Roman"/>
          <w:b/>
          <w:i w:val="false"/>
          <w:color w:val="000000"/>
        </w:rPr>
        <w:t xml:space="preserve"> Наградталушылардың тектеріне, аттары мен әкесінің</w:t>
      </w:r>
      <w:r>
        <w:br/>
      </w:r>
      <w:r>
        <w:rPr>
          <w:rFonts w:ascii="Times New Roman"/>
          <w:b/>
          <w:i w:val="false"/>
          <w:color w:val="000000"/>
        </w:rPr>
        <w:t>аттарына түзетулер енгізу туралы</w:t>
      </w:r>
      <w:r>
        <w:br/>
      </w:r>
      <w:r>
        <w:rPr>
          <w:rFonts w:ascii="Times New Roman"/>
          <w:b/>
          <w:i w:val="false"/>
          <w:color w:val="000000"/>
        </w:rPr>
        <w:t>Акт</w:t>
      </w:r>
    </w:p>
    <w:bookmarkEnd w:id="34"/>
    <w:p>
      <w:pPr>
        <w:spacing w:after="0"/>
        <w:ind w:left="0"/>
        <w:jc w:val="both"/>
      </w:pPr>
      <w:r>
        <w:rPr>
          <w:rFonts w:ascii="Times New Roman"/>
          <w:b w:val="false"/>
          <w:i w:val="false"/>
          <w:color w:val="000000"/>
          <w:sz w:val="28"/>
        </w:rPr>
        <w:t xml:space="preserve">
      Қазақстан Республикасының мемлекеттік наградаларын тапсыруға әзірлік кезінде мынадай айырмашылықтар анықталды: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Президентінің                 </w:t>
      </w:r>
    </w:p>
    <w:p>
      <w:pPr>
        <w:spacing w:after="0"/>
        <w:ind w:left="0"/>
        <w:jc w:val="both"/>
      </w:pPr>
      <w:r>
        <w:rPr>
          <w:rFonts w:ascii="Times New Roman"/>
          <w:b w:val="false"/>
          <w:i w:val="false"/>
          <w:color w:val="000000"/>
          <w:sz w:val="28"/>
        </w:rPr>
        <w:t xml:space="preserve">
      _____________________ Жарлығы   </w:t>
      </w:r>
    </w:p>
    <w:p>
      <w:pPr>
        <w:spacing w:after="0"/>
        <w:ind w:left="0"/>
        <w:jc w:val="both"/>
      </w:pPr>
      <w:r>
        <w:rPr>
          <w:rFonts w:ascii="Times New Roman"/>
          <w:b w:val="false"/>
          <w:i w:val="false"/>
          <w:color w:val="000000"/>
          <w:sz w:val="28"/>
        </w:rPr>
        <w:t xml:space="preserve">
      награданың түрі </w:t>
      </w:r>
    </w:p>
    <w:p>
      <w:pPr>
        <w:spacing w:after="0"/>
        <w:ind w:left="0"/>
        <w:jc w:val="both"/>
      </w:pPr>
      <w:r>
        <w:rPr>
          <w:rFonts w:ascii="Times New Roman"/>
          <w:b w:val="false"/>
          <w:i w:val="false"/>
          <w:color w:val="000000"/>
          <w:sz w:val="28"/>
        </w:rPr>
        <w:t xml:space="preserve">
            Былай болып кеткен:            Былай болуға тиіс: </w:t>
      </w:r>
    </w:p>
    <w:p>
      <w:pPr>
        <w:spacing w:after="0"/>
        <w:ind w:left="0"/>
        <w:jc w:val="both"/>
      </w:pPr>
      <w:r>
        <w:rPr>
          <w:rFonts w:ascii="Times New Roman"/>
          <w:b w:val="false"/>
          <w:i w:val="false"/>
          <w:color w:val="000000"/>
          <w:sz w:val="28"/>
        </w:rPr>
        <w:t xml:space="preserve">
      ______________________ </w:t>
      </w:r>
    </w:p>
    <w:p>
      <w:pPr>
        <w:spacing w:after="0"/>
        <w:ind w:left="0"/>
        <w:jc w:val="both"/>
      </w:pPr>
      <w:r>
        <w:rPr>
          <w:rFonts w:ascii="Times New Roman"/>
          <w:b w:val="false"/>
          <w:i w:val="false"/>
          <w:color w:val="000000"/>
          <w:sz w:val="28"/>
        </w:rPr>
        <w:t xml:space="preserve">
      Әкім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N 7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______________________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(облысы)         </w:t>
            </w:r>
          </w:p>
        </w:tc>
      </w:tr>
    </w:tbl>
    <w:bookmarkStart w:name="z45" w:id="35"/>
    <w:p>
      <w:pPr>
        <w:spacing w:after="0"/>
        <w:ind w:left="0"/>
        <w:jc w:val="left"/>
      </w:pPr>
      <w:r>
        <w:rPr>
          <w:rFonts w:ascii="Times New Roman"/>
          <w:b/>
          <w:i w:val="false"/>
          <w:color w:val="000000"/>
        </w:rPr>
        <w:t xml:space="preserve"> Қазақстан Республикасы Президентінің Жарлықтарымен</w:t>
      </w:r>
      <w:r>
        <w:br/>
      </w:r>
      <w:r>
        <w:rPr>
          <w:rFonts w:ascii="Times New Roman"/>
          <w:b/>
          <w:i w:val="false"/>
          <w:color w:val="000000"/>
        </w:rPr>
        <w:t>наградталып, бірақ мемлекеттік наградаларды тапсырудың</w:t>
      </w:r>
      <w:r>
        <w:br/>
      </w:r>
      <w:r>
        <w:rPr>
          <w:rFonts w:ascii="Times New Roman"/>
          <w:b/>
          <w:i w:val="false"/>
          <w:color w:val="000000"/>
        </w:rPr>
        <w:t>мүмкіндігі болмаған адамдардың</w:t>
      </w:r>
      <w:r>
        <w:br/>
      </w:r>
      <w:r>
        <w:rPr>
          <w:rFonts w:ascii="Times New Roman"/>
          <w:b/>
          <w:i w:val="false"/>
          <w:color w:val="000000"/>
        </w:rPr>
        <w:t>Тізімі</w:t>
      </w:r>
    </w:p>
    <w:bookmarkEnd w:id="35"/>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NN  Наградталушының  Жарлықтың  Награданың  Тапсырылмау себептері </w:t>
      </w:r>
    </w:p>
    <w:p>
      <w:pPr>
        <w:spacing w:after="0"/>
        <w:ind w:left="0"/>
        <w:jc w:val="both"/>
      </w:pPr>
      <w:r>
        <w:rPr>
          <w:rFonts w:ascii="Times New Roman"/>
          <w:b w:val="false"/>
          <w:i w:val="false"/>
          <w:color w:val="000000"/>
          <w:sz w:val="28"/>
        </w:rPr>
        <w:t xml:space="preserve">
      р/с  тегі, аты-жөні  шыққан     түрі        мен жаңа мекен-жайы </w:t>
      </w:r>
    </w:p>
    <w:p>
      <w:pPr>
        <w:spacing w:after="0"/>
        <w:ind w:left="0"/>
        <w:jc w:val="both"/>
      </w:pPr>
      <w:r>
        <w:rPr>
          <w:rFonts w:ascii="Times New Roman"/>
          <w:b w:val="false"/>
          <w:i w:val="false"/>
          <w:color w:val="000000"/>
          <w:sz w:val="28"/>
        </w:rPr>
        <w:t xml:space="preserve">
      уақыты мен </w:t>
      </w:r>
    </w:p>
    <w:p>
      <w:pPr>
        <w:spacing w:after="0"/>
        <w:ind w:left="0"/>
        <w:jc w:val="both"/>
      </w:pPr>
      <w:r>
        <w:rPr>
          <w:rFonts w:ascii="Times New Roman"/>
          <w:b w:val="false"/>
          <w:i w:val="false"/>
          <w:color w:val="000000"/>
          <w:sz w:val="28"/>
        </w:rPr>
        <w:t xml:space="preserve">
                           нөмірі _________________________________________________________________ </w:t>
      </w:r>
    </w:p>
    <w:p>
      <w:pPr>
        <w:spacing w:after="0"/>
        <w:ind w:left="0"/>
        <w:jc w:val="both"/>
      </w:pPr>
      <w:r>
        <w:rPr>
          <w:rFonts w:ascii="Times New Roman"/>
          <w:b w:val="false"/>
          <w:i w:val="false"/>
          <w:color w:val="000000"/>
          <w:sz w:val="28"/>
        </w:rPr>
        <w:t xml:space="preserve">
      Кеткен жері </w:t>
      </w:r>
    </w:p>
    <w:p>
      <w:pPr>
        <w:spacing w:after="0"/>
        <w:ind w:left="0"/>
        <w:jc w:val="both"/>
      </w:pPr>
      <w:r>
        <w:rPr>
          <w:rFonts w:ascii="Times New Roman"/>
          <w:b w:val="false"/>
          <w:i w:val="false"/>
          <w:color w:val="000000"/>
          <w:sz w:val="28"/>
        </w:rPr>
        <w:t xml:space="preserve">
      (мекен-жайы) </w:t>
      </w:r>
    </w:p>
    <w:p>
      <w:pPr>
        <w:spacing w:after="0"/>
        <w:ind w:left="0"/>
        <w:jc w:val="both"/>
      </w:pPr>
      <w:r>
        <w:rPr>
          <w:rFonts w:ascii="Times New Roman"/>
          <w:b w:val="false"/>
          <w:i w:val="false"/>
          <w:color w:val="000000"/>
          <w:sz w:val="28"/>
        </w:rPr>
        <w:t xml:space="preserve">
                                              Қайтыс болған (туыстары жоқ) </w:t>
      </w:r>
    </w:p>
    <w:p>
      <w:pPr>
        <w:spacing w:after="0"/>
        <w:ind w:left="0"/>
        <w:jc w:val="both"/>
      </w:pPr>
      <w:r>
        <w:rPr>
          <w:rFonts w:ascii="Times New Roman"/>
          <w:b w:val="false"/>
          <w:i w:val="false"/>
          <w:color w:val="000000"/>
          <w:sz w:val="28"/>
        </w:rPr>
        <w:t xml:space="preserve">
                                              Шетелге іссапарға кеткен </w:t>
      </w:r>
    </w:p>
    <w:p>
      <w:pPr>
        <w:spacing w:after="0"/>
        <w:ind w:left="0"/>
        <w:jc w:val="both"/>
      </w:pPr>
      <w:r>
        <w:rPr>
          <w:rFonts w:ascii="Times New Roman"/>
          <w:b w:val="false"/>
          <w:i w:val="false"/>
          <w:color w:val="000000"/>
          <w:sz w:val="28"/>
        </w:rPr>
        <w:t xml:space="preserve">
      (оралу мерзімі) </w:t>
      </w:r>
    </w:p>
    <w:p>
      <w:pPr>
        <w:spacing w:after="0"/>
        <w:ind w:left="0"/>
        <w:jc w:val="both"/>
      </w:pPr>
      <w:r>
        <w:rPr>
          <w:rFonts w:ascii="Times New Roman"/>
          <w:b w:val="false"/>
          <w:i w:val="false"/>
          <w:color w:val="000000"/>
          <w:sz w:val="28"/>
        </w:rPr>
        <w:t xml:space="preserve">
                                              Әскери қызметке шақырылған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Көрсетілген наградаларды ___________________________________ </w:t>
      </w:r>
    </w:p>
    <w:p>
      <w:pPr>
        <w:spacing w:after="0"/>
        <w:ind w:left="0"/>
        <w:jc w:val="both"/>
      </w:pPr>
      <w:r>
        <w:rPr>
          <w:rFonts w:ascii="Times New Roman"/>
          <w:b w:val="false"/>
          <w:i w:val="false"/>
          <w:color w:val="000000"/>
          <w:sz w:val="28"/>
        </w:rPr>
        <w:t xml:space="preserve">
      (облысы) </w:t>
      </w:r>
    </w:p>
    <w:p>
      <w:pPr>
        <w:spacing w:after="0"/>
        <w:ind w:left="0"/>
        <w:jc w:val="both"/>
      </w:pPr>
      <w:r>
        <w:rPr>
          <w:rFonts w:ascii="Times New Roman"/>
          <w:b w:val="false"/>
          <w:i w:val="false"/>
          <w:color w:val="000000"/>
          <w:sz w:val="28"/>
        </w:rPr>
        <w:t xml:space="preserve">
           облысының есебінен шығаруды сұраймыз. </w:t>
      </w:r>
    </w:p>
    <w:p>
      <w:pPr>
        <w:spacing w:after="0"/>
        <w:ind w:left="0"/>
        <w:jc w:val="both"/>
      </w:pPr>
      <w:r>
        <w:rPr>
          <w:rFonts w:ascii="Times New Roman"/>
          <w:b w:val="false"/>
          <w:i w:val="false"/>
          <w:color w:val="000000"/>
          <w:sz w:val="28"/>
        </w:rPr>
        <w:t xml:space="preserve">
      Әкім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РҚАО-ның ескертпесі! </w:t>
      </w:r>
      <w:r>
        <w:br/>
      </w:r>
      <w:r>
        <w:rPr>
          <w:rFonts w:ascii="Times New Roman"/>
          <w:b w:val="false"/>
          <w:i w:val="false"/>
          <w:color w:val="000000"/>
          <w:sz w:val="28"/>
        </w:rPr>
        <w:t>
</w:t>
      </w:r>
      <w:r>
        <w:rPr>
          <w:rFonts w:ascii="Times New Roman"/>
          <w:b w:val="false"/>
          <w:i w:val="false"/>
          <w:color w:val="ff0000"/>
          <w:sz w:val="28"/>
        </w:rPr>
        <w:t>      Қазақстан Республикасының мемлекеттік наградалары құжаттарының үлгілері (2-қосымша) осы өкіммен қоса берілмеген.</w:t>
      </w:r>
      <w:r>
        <w:br/>
      </w:r>
      <w:r>
        <w:rPr>
          <w:rFonts w:ascii="Times New Roman"/>
          <w:b w:val="false"/>
          <w:i w:val="false"/>
          <w:color w:val="000000"/>
          <w:sz w:val="28"/>
        </w:rPr>
        <w:t>
</w:t>
      </w:r>
      <w:r>
        <w:rPr>
          <w:rFonts w:ascii="Times New Roman"/>
          <w:b w:val="false"/>
          <w:i w:val="false"/>
          <w:color w:val="ff0000"/>
          <w:sz w:val="28"/>
        </w:rPr>
        <w:t xml:space="preserve">      Ескерту. 2-қосымшаға өзгеріс енгізу көзделген – ҚР Президентінің 15.02.2019 </w:t>
      </w:r>
      <w:r>
        <w:rPr>
          <w:rFonts w:ascii="Times New Roman"/>
          <w:b w:val="false"/>
          <w:i w:val="false"/>
          <w:color w:val="000000"/>
          <w:sz w:val="28"/>
        </w:rPr>
        <w:t>№ 278</w:t>
      </w:r>
      <w:r>
        <w:rPr>
          <w:rFonts w:ascii="Times New Roman"/>
          <w:b w:val="false"/>
          <w:i w:val="false"/>
          <w:color w:val="ff0000"/>
          <w:sz w:val="28"/>
        </w:rPr>
        <w:t xml:space="preserve"> өкімімен.</w:t>
      </w:r>
      <w:r>
        <w:br/>
      </w:r>
      <w:r>
        <w:rPr>
          <w:rFonts w:ascii="Times New Roman"/>
          <w:b w:val="false"/>
          <w:i w:val="false"/>
          <w:color w:val="000000"/>
          <w:sz w:val="28"/>
        </w:rPr>
        <w:t>
</w:t>
      </w:r>
      <w:r>
        <w:rPr>
          <w:rFonts w:ascii="Times New Roman"/>
          <w:b w:val="false"/>
          <w:i w:val="false"/>
          <w:color w:val="ff0000"/>
          <w:sz w:val="28"/>
        </w:rPr>
        <w:t xml:space="preserve">      РҚАО-ның ескертуі! </w:t>
      </w:r>
      <w:r>
        <w:br/>
      </w:r>
      <w:r>
        <w:rPr>
          <w:rFonts w:ascii="Times New Roman"/>
          <w:b w:val="false"/>
          <w:i w:val="false"/>
          <w:color w:val="000000"/>
          <w:sz w:val="28"/>
        </w:rPr>
        <w:t>
</w:t>
      </w:r>
      <w:r>
        <w:rPr>
          <w:rFonts w:ascii="Times New Roman"/>
          <w:b w:val="false"/>
          <w:i w:val="false"/>
          <w:color w:val="ff0000"/>
          <w:sz w:val="28"/>
        </w:rPr>
        <w:t xml:space="preserve">      Қазақстан Республикасы Мемлекеттік наградалары белгілерінің сипаттамасы (3-қосымша) осы өкіммен қоса берілмеген. </w:t>
      </w:r>
      <w:r>
        <w:br/>
      </w:r>
      <w:r>
        <w:rPr>
          <w:rFonts w:ascii="Times New Roman"/>
          <w:b w:val="false"/>
          <w:i w:val="false"/>
          <w:color w:val="000000"/>
          <w:sz w:val="28"/>
        </w:rPr>
        <w:t>
</w:t>
      </w:r>
      <w:r>
        <w:rPr>
          <w:rFonts w:ascii="Times New Roman"/>
          <w:b w:val="false"/>
          <w:i w:val="false"/>
          <w:color w:val="ff0000"/>
          <w:sz w:val="28"/>
        </w:rPr>
        <w:t xml:space="preserve">       Ескерту. 3-қосымшаға өзгерістер енгізу көзделген - ҚР Президентінің 2009.12.01 </w:t>
      </w:r>
      <w:r>
        <w:rPr>
          <w:rFonts w:ascii="Times New Roman"/>
          <w:b w:val="false"/>
          <w:i w:val="false"/>
          <w:color w:val="000000"/>
          <w:sz w:val="28"/>
        </w:rPr>
        <w:t>N 278</w:t>
      </w:r>
      <w:r>
        <w:rPr>
          <w:rFonts w:ascii="Times New Roman"/>
          <w:b w:val="false"/>
          <w:i w:val="false"/>
          <w:color w:val="ff0000"/>
          <w:sz w:val="28"/>
        </w:rPr>
        <w:t xml:space="preserve">, 2010.09.08 </w:t>
      </w:r>
      <w:r>
        <w:rPr>
          <w:rFonts w:ascii="Times New Roman"/>
          <w:b w:val="false"/>
          <w:i w:val="false"/>
          <w:color w:val="000000"/>
          <w:sz w:val="28"/>
        </w:rPr>
        <w:t>N 436</w:t>
      </w:r>
      <w:r>
        <w:rPr>
          <w:rFonts w:ascii="Times New Roman"/>
          <w:b w:val="false"/>
          <w:i w:val="false"/>
          <w:color w:val="ff0000"/>
          <w:sz w:val="28"/>
        </w:rPr>
        <w:t xml:space="preserve">; 31.03.2015 </w:t>
      </w:r>
      <w:r>
        <w:rPr>
          <w:rFonts w:ascii="Times New Roman"/>
          <w:b w:val="false"/>
          <w:i w:val="false"/>
          <w:color w:val="000000"/>
          <w:sz w:val="28"/>
        </w:rPr>
        <w:t>N 353</w:t>
      </w:r>
      <w:r>
        <w:rPr>
          <w:rFonts w:ascii="Times New Roman"/>
          <w:b w:val="false"/>
          <w:i w:val="false"/>
          <w:color w:val="ff0000"/>
          <w:sz w:val="28"/>
        </w:rPr>
        <w:t xml:space="preserve">; 28.05.2015 </w:t>
      </w:r>
      <w:r>
        <w:rPr>
          <w:rFonts w:ascii="Times New Roman"/>
          <w:b w:val="false"/>
          <w:i w:val="false"/>
          <w:color w:val="000000"/>
          <w:sz w:val="28"/>
        </w:rPr>
        <w:t>№ 4</w:t>
      </w:r>
      <w:r>
        <w:rPr>
          <w:rFonts w:ascii="Times New Roman"/>
          <w:b w:val="false"/>
          <w:i w:val="false"/>
          <w:color w:val="ff0000"/>
          <w:sz w:val="28"/>
        </w:rPr>
        <w:t xml:space="preserve">; 25.05.2020 </w:t>
      </w:r>
      <w:r>
        <w:rPr>
          <w:rFonts w:ascii="Times New Roman"/>
          <w:b w:val="false"/>
          <w:i w:val="false"/>
          <w:color w:val="000000"/>
          <w:sz w:val="28"/>
        </w:rPr>
        <w:t>№ 109</w:t>
      </w:r>
      <w:r>
        <w:rPr>
          <w:rFonts w:ascii="Times New Roman"/>
          <w:b w:val="false"/>
          <w:i w:val="false"/>
          <w:color w:val="ff0000"/>
          <w:sz w:val="28"/>
        </w:rPr>
        <w:t xml:space="preserve">; 12.08.2023 </w:t>
      </w:r>
      <w:r>
        <w:rPr>
          <w:rFonts w:ascii="Times New Roman"/>
          <w:b w:val="false"/>
          <w:i w:val="false"/>
          <w:color w:val="000000"/>
          <w:sz w:val="28"/>
        </w:rPr>
        <w:t>№ 51</w:t>
      </w:r>
      <w:r>
        <w:rPr>
          <w:rFonts w:ascii="Times New Roman"/>
          <w:b w:val="false"/>
          <w:i w:val="false"/>
          <w:color w:val="ff0000"/>
          <w:sz w:val="28"/>
        </w:rPr>
        <w:t xml:space="preserve">; 20.10.2023 </w:t>
      </w:r>
      <w:r>
        <w:rPr>
          <w:rFonts w:ascii="Times New Roman"/>
          <w:b w:val="false"/>
          <w:i w:val="false"/>
          <w:color w:val="000000"/>
          <w:sz w:val="28"/>
        </w:rPr>
        <w:t>№ 90</w:t>
      </w:r>
      <w:r>
        <w:rPr>
          <w:rFonts w:ascii="Times New Roman"/>
          <w:b w:val="false"/>
          <w:i w:val="false"/>
          <w:color w:val="ff0000"/>
          <w:sz w:val="28"/>
        </w:rPr>
        <w:t xml:space="preserve"> өкімімен.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