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6eeda" w14:textId="0e6ee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15 ақпан N 244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Поездар қозғалысының қауіпсіздік деңгейін сақтау, теміржол көлігі кәсіпорындарының тұрақты жұмыс істеуін қамтамасыз ету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кейбір шешімдеріне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темір жолы" республикалық мемлекеттік кәсіпорны мен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оның қарауындағы жекелеген ведомстволық бағыныстағы заңды тұлғаларды қайта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ұйымдастыру туралы" Қазақстан Республикасы Үкіметінің 1999 жылғы 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шілдедегі N 1025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P991025_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(Қазақстан Республикасының ПҮАЖ-ы,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1999 ж., N 38, 321-құжат);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1-тармақта: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1), 3), 4) тармақшалар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"Қазақстан темір жолы" республикалық мемлекеттік кәсіпорны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оның қарауындағы жекелеген ведомстволық бағыныстағы заңды тұлғаларды қайта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ұйымдастыру туралы" Қазақстан Республикасы Үкіметінің 1999 жылғы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тамыздағы N 1101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P991101_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(Қазақстан Республикасының ПҮАЖ-ы,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1999 ж., N 40, 344-құжат):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1-тармақта: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4), 5), 6) тармақшалар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Орынбекова Д.К.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