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b202" w14:textId="d62b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9 шілдедегі N 952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15 ақпан N 247. Күші жойылды - ҚР Үкіметінің 2005.11.10. N 1119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"Республикалық санаққа жәрдемдесу комиссиясын құру туралы" Қазақстан Республикасы Үкіметінің 1999 жылғы 9 шілдедегі N  </w:t>
      </w:r>
      <w:r>
        <w:rPr>
          <w:rFonts w:ascii="Times New Roman"/>
          <w:b w:val="false"/>
          <w:i w:val="false"/>
          <w:color w:val="000000"/>
          <w:sz w:val="28"/>
        </w:rPr>
        <w:t xml:space="preserve">952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көрсетілген қаулыға қосымшаның жаңа редакциясы қосымшаға сәйкес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қаулы қол қойылған күнінен бастап күшіне енеді.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15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247 қаулысына қосымша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1999 жылғы 9 шілдедегі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952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Республикалық санаққа жәрдемдесу комиссиясының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құрамы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Ахметов Даниал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Кенжетайұлы               Министрінің орынбасары, төраға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Нұрқиянов Төлеухан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Мұратханұлы               шаруашылығы министрінің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төрағаның орынбасары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Смайылов Әлихан         - Қазақстан Республикасы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Асханұлы                  жөніндегі агенттігінің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төрағаның орынбасары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Кривко Нина             - Қазақстан Республикасының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Ивановна                  жөніндегі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орынбасары, хатшы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Комиссия мүшелері: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Ахметов Мырзабек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Смағұлұлы                 ресурстар және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министрлігінің Орман, балық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аңшылық шаруашылығы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төрағасының орынбасары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Бахмутова Елена         - Қазақстан Республикасының Қаржы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Леонидовна                министрлігі Бюджет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директоры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Бисақаев Серікқали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Ғұмарұлы                  халықты әлеуметтік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мемлекеттік еңбек инспекциясы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басқармасының бастығы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Голиков Владимир        - Қазақстан Республикасының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Андреевич                 ғылым министрлігі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өндірісін механикаландыруды ғылыми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қамтамасыз ету бөлімінің меңгерушісі,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Аграрлық зерттеулер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орталығының академик-хатшысы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Григорук Владимир       - Қазақстан Республикасы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Васильевич                ғылым министрлігінің агроөнеркәсіп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кешенін ғылыми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басқармасы бастығының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Ұлттық аграрлық-зерттеулер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орталығының академик-хатшысы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Евстафьев Вячеслав      - Қазақстан Республикасының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Евгеньевич                жөніндегі агенттігі ауыл, орман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балық шаруашылықтарының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басқармасының бастығы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Кинеев Марат            - Қазақстан Республикасының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Айдарұлы                  ғылым министрлігі мал шаруашылығы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мал дәрігерлігін ғылыми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ету бөлімінің меңгерушісі,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аграрлық зерттеулер орталығының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академик-хатшысы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Оспанов Нұрлан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Елеусізұлы                шаруашылығы министрлігі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департаментінің директоры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Сапаров Абдулла         - Қазақстан Республикасының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Сапарұлы                  ғылым министрлігі егіншілікті,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агрохимияны, орман және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шаруашылықтарын ғылыми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ету бөлімінің меңгерушісі,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аграрлық зерттеулер орталығының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академик-хатшысы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Сизов Александр         - Қазақстан Республикасының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Павлович                  ресурстарын басқару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агенттігі төрағасының орынбасары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Тажмақин Дәулет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Қауазұлы                  шаруашылығы министрлігі Стратегия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және мемлекеттік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департаментінің директоры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