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cc0e" w14:textId="478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N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желтоқсандағы N 2053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N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 министрінің орынбасары;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Күләш Ноғатайқызы Шәмшидинова, Еділ Құламқадырұлы Мамытбеков, Олег Анатольевич Федоров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