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e0c69" w14:textId="f4e0c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Көшіп келушілердің Қазақстан Республикасына келуінің және онда болуының, сондай-ақ олардың Қазақстан Республикасынан кетуінің қағидаларын және Көші-қон бақылауын жүзеге асыру, сондай-ақ Қазақстан Республикасының Мемлекеттік шекарасын заңсыз кесіп өтетін, Қазақстан Республикасының аумағында заңсыз болатын шетел азаматтары мен азаматтығы жоқ адамдарды, сондай-ақ Қазақстан Республикасының аумағына келуге тыйым салынған адамдарды есепке алу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2012 жылғы 21 қаңтардағы № 148 Қаулысы.</w:t>
      </w:r>
    </w:p>
    <w:p>
      <w:pPr>
        <w:spacing w:after="0"/>
        <w:ind w:left="0"/>
        <w:jc w:val="both"/>
      </w:pPr>
      <w:r>
        <w:rPr>
          <w:rFonts w:ascii="Times New Roman"/>
          <w:b w:val="false"/>
          <w:i w:val="false"/>
          <w:color w:val="ff0000"/>
          <w:sz w:val="28"/>
        </w:rPr>
        <w:t xml:space="preserve">
      Ескерту. Қаулының тақырыбы жаңа редакцияда - ҚР Үкіметінің 10.10.2026 </w:t>
      </w:r>
      <w:r>
        <w:rPr>
          <w:rFonts w:ascii="Times New Roman"/>
          <w:b w:val="false"/>
          <w:i w:val="false"/>
          <w:color w:val="ff0000"/>
          <w:sz w:val="28"/>
        </w:rPr>
        <w:t>№ 890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"Халықтың көші-қоны туралы" Қазақстан Республикасының Заңы </w:t>
      </w:r>
      <w:r>
        <w:rPr>
          <w:rFonts w:ascii="Times New Roman"/>
          <w:b w:val="false"/>
          <w:i w:val="false"/>
          <w:color w:val="000000"/>
          <w:sz w:val="28"/>
        </w:rPr>
        <w:t>8-бабының</w:t>
      </w:r>
      <w:r>
        <w:rPr>
          <w:rFonts w:ascii="Times New Roman"/>
          <w:b w:val="false"/>
          <w:i w:val="false"/>
          <w:color w:val="000000"/>
          <w:sz w:val="28"/>
        </w:rPr>
        <w:t xml:space="preserve"> 2) тармақшасына және 58-бабының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10.10.2026 </w:t>
      </w:r>
      <w:r>
        <w:rPr>
          <w:rFonts w:ascii="Times New Roman"/>
          <w:b w:val="false"/>
          <w:i w:val="false"/>
          <w:color w:val="000000"/>
          <w:sz w:val="28"/>
        </w:rPr>
        <w:t>№ 890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Көшіп келушілердің Қазақстан Республикасына келуінің және онда болуының, сондай-ақ олардың Қазақстан Республикасынан кетуінің </w:t>
      </w:r>
      <w:r>
        <w:rPr>
          <w:rFonts w:ascii="Times New Roman"/>
          <w:b w:val="false"/>
          <w:i w:val="false"/>
          <w:color w:val="000000"/>
          <w:sz w:val="28"/>
        </w:rPr>
        <w:t>қағидалары</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2) Көші-қон бақылауын жүзеге асыру, сондай-ақ Қазақстан Республикасының Мемлекеттік шекарасын заңсыз кесіп өтетін, Қазақстан Республикасының аумағында заңсыз болатын шетел азаматтары мен азаматтығы жоқ адамдарды, сондай-ақ Қазақстан Республикасының аумағына келуге тыйым салынған адамдарды есепке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Үкіметінің 10.10.2026 </w:t>
      </w:r>
      <w:r>
        <w:rPr>
          <w:rFonts w:ascii="Times New Roman"/>
          <w:b w:val="false"/>
          <w:i w:val="false"/>
          <w:color w:val="000000"/>
          <w:sz w:val="28"/>
        </w:rPr>
        <w:t>№ 890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2. Осы қаулыға қосымшаға сәйкес Қазақстан Республикасы Үкіметінің кейбір шешімдерінің күші жойылды деп танылсын.</w:t>
      </w:r>
    </w:p>
    <w:bookmarkEnd w:id="4"/>
    <w:bookmarkStart w:name="z6" w:id="5"/>
    <w:p>
      <w:pPr>
        <w:spacing w:after="0"/>
        <w:ind w:left="0"/>
        <w:jc w:val="both"/>
      </w:pPr>
      <w:r>
        <w:rPr>
          <w:rFonts w:ascii="Times New Roman"/>
          <w:b w:val="false"/>
          <w:i w:val="false"/>
          <w:color w:val="000000"/>
          <w:sz w:val="28"/>
        </w:rPr>
        <w:t>
      3. Осы қаулы алғашқы ресми жарияланғанынан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Премьер-Министрі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Мәсімов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2012 жылғы 21 қаңтардағы</w:t>
            </w:r>
            <w:r>
              <w:br/>
            </w:r>
            <w:r>
              <w:rPr>
                <w:rFonts w:ascii="Times New Roman"/>
                <w:b w:val="false"/>
                <w:i w:val="false"/>
                <w:color w:val="000000"/>
                <w:sz w:val="20"/>
              </w:rPr>
              <w:t>№ 148 қаулысымен</w:t>
            </w:r>
            <w:r>
              <w:br/>
            </w:r>
            <w:r>
              <w:rPr>
                <w:rFonts w:ascii="Times New Roman"/>
                <w:b w:val="false"/>
                <w:i w:val="false"/>
                <w:color w:val="000000"/>
                <w:sz w:val="20"/>
              </w:rPr>
              <w:t>бекітілген</w:t>
            </w:r>
          </w:p>
        </w:tc>
      </w:tr>
    </w:tbl>
    <w:bookmarkStart w:name="z7" w:id="6"/>
    <w:p>
      <w:pPr>
        <w:spacing w:after="0"/>
        <w:ind w:left="0"/>
        <w:jc w:val="left"/>
      </w:pPr>
      <w:r>
        <w:rPr>
          <w:rFonts w:ascii="Times New Roman"/>
          <w:b/>
          <w:i w:val="false"/>
          <w:color w:val="000000"/>
        </w:rPr>
        <w:t xml:space="preserve"> </w:t>
      </w:r>
      <w:r>
        <w:rPr>
          <w:rFonts w:ascii="Times New Roman"/>
          <w:b/>
          <w:i w:val="false"/>
          <w:color w:val="000000"/>
        </w:rPr>
        <w:t>Көшіп келушілердің Қазақстан Республикасына келуінің және онда болуының, сондай-ақ олардың Қазақстан Республикасынан кетуінің қағидалары</w:t>
      </w:r>
    </w:p>
    <w:bookmarkEnd w:id="6"/>
    <w:p>
      <w:pPr>
        <w:spacing w:after="0"/>
        <w:ind w:left="0"/>
        <w:jc w:val="both"/>
      </w:pPr>
      <w:r>
        <w:rPr>
          <w:rFonts w:ascii="Times New Roman"/>
          <w:b w:val="false"/>
          <w:i w:val="false"/>
          <w:color w:val="ff0000"/>
          <w:sz w:val="28"/>
        </w:rPr>
        <w:t xml:space="preserve">
      Ескерту. Қағидалар жаңа редакцияда - ҚР Үкіметінің 10.10.2026 </w:t>
      </w:r>
      <w:r>
        <w:rPr>
          <w:rFonts w:ascii="Times New Roman"/>
          <w:b w:val="false"/>
          <w:i w:val="false"/>
          <w:color w:val="ff0000"/>
          <w:sz w:val="28"/>
        </w:rPr>
        <w:t>№ 890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15" w:id="7"/>
    <w:p>
      <w:pPr>
        <w:spacing w:after="0"/>
        <w:ind w:left="0"/>
        <w:jc w:val="left"/>
      </w:pPr>
      <w:r>
        <w:rPr>
          <w:rFonts w:ascii="Times New Roman"/>
          <w:b/>
          <w:i w:val="false"/>
          <w:color w:val="000000"/>
        </w:rPr>
        <w:t xml:space="preserve"> 1-тарау. Жалпы ережелер</w:t>
      </w:r>
    </w:p>
    <w:bookmarkEnd w:id="7"/>
    <w:bookmarkStart w:name="z116" w:id="8"/>
    <w:p>
      <w:pPr>
        <w:spacing w:after="0"/>
        <w:ind w:left="0"/>
        <w:jc w:val="both"/>
      </w:pPr>
      <w:r>
        <w:rPr>
          <w:rFonts w:ascii="Times New Roman"/>
          <w:b w:val="false"/>
          <w:i w:val="false"/>
          <w:color w:val="000000"/>
          <w:sz w:val="28"/>
        </w:rPr>
        <w:t xml:space="preserve">
      1. Осы Көшіп келушілердің Қазақстан Республикасына келуінің және онда болуының, сондай-ақ олардың Қазақстан Республикасынан кетуінің қағидалары (бұдан әрі – Қағидалар)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"Астана" халықаралық қаржы орталығы туралы" Қазақстан Республикасының Конституциялық заңына, Қазақстан Республикасының </w:t>
      </w:r>
      <w:r>
        <w:rPr>
          <w:rFonts w:ascii="Times New Roman"/>
          <w:b w:val="false"/>
          <w:i w:val="false"/>
          <w:color w:val="000000"/>
          <w:sz w:val="28"/>
        </w:rPr>
        <w:t>"Халықтың көші-қоны туралы"</w:t>
      </w:r>
      <w:r>
        <w:rPr>
          <w:rFonts w:ascii="Times New Roman"/>
          <w:b w:val="false"/>
          <w:i w:val="false"/>
          <w:color w:val="000000"/>
          <w:sz w:val="28"/>
        </w:rPr>
        <w:t xml:space="preserve">, </w:t>
      </w:r>
      <w:r>
        <w:rPr>
          <w:rFonts w:ascii="Times New Roman"/>
          <w:b w:val="false"/>
          <w:i w:val="false"/>
          <w:color w:val="000000"/>
          <w:sz w:val="28"/>
        </w:rPr>
        <w:t>"Шетел азаматтарының құқықтық жағдайы туралы"</w:t>
      </w:r>
      <w:r>
        <w:rPr>
          <w:rFonts w:ascii="Times New Roman"/>
          <w:b w:val="false"/>
          <w:i w:val="false"/>
          <w:color w:val="000000"/>
          <w:sz w:val="28"/>
        </w:rPr>
        <w:t xml:space="preserve"> заңдарына сәйкес әзірленді және көшіп келушілердің Қазақстан Республикасына келуінің және онда болуының, сондай-ақ олардың Қазақстан Республикасынан кетуінің тәртібін айқындайды.</w:t>
      </w:r>
    </w:p>
    <w:bookmarkEnd w:id="8"/>
    <w:bookmarkStart w:name="z117" w:id="9"/>
    <w:p>
      <w:pPr>
        <w:spacing w:after="0"/>
        <w:ind w:left="0"/>
        <w:jc w:val="both"/>
      </w:pPr>
      <w:r>
        <w:rPr>
          <w:rFonts w:ascii="Times New Roman"/>
          <w:b w:val="false"/>
          <w:i w:val="false"/>
          <w:color w:val="000000"/>
          <w:sz w:val="28"/>
        </w:rPr>
        <w:t>
      2. Осы Қағидалардың нормаларын бұзу Қазақстан Республикасының заңдарында көзделген жауапкершілікке әкеп соғады.</w:t>
      </w:r>
    </w:p>
    <w:bookmarkEnd w:id="9"/>
    <w:bookmarkStart w:name="z118" w:id="10"/>
    <w:p>
      <w:pPr>
        <w:spacing w:after="0"/>
        <w:ind w:left="0"/>
        <w:jc w:val="both"/>
      </w:pPr>
      <w:r>
        <w:rPr>
          <w:rFonts w:ascii="Times New Roman"/>
          <w:b w:val="false"/>
          <w:i w:val="false"/>
          <w:color w:val="000000"/>
          <w:sz w:val="28"/>
        </w:rPr>
        <w:t>
      3. Көшіп келушілердің Қазақстан Республикасында болу мерзімдерін қысқарту және оларды Қазақстан Республикасынан шығару Қазақстан Республикасының халықтың көші-қоны саласындағы заңдарында көзделген негіздер бойынша жүргізіледі.</w:t>
      </w:r>
    </w:p>
    <w:bookmarkEnd w:id="10"/>
    <w:bookmarkStart w:name="z119" w:id="11"/>
    <w:p>
      <w:pPr>
        <w:spacing w:after="0"/>
        <w:ind w:left="0"/>
        <w:jc w:val="both"/>
      </w:pPr>
      <w:r>
        <w:rPr>
          <w:rFonts w:ascii="Times New Roman"/>
          <w:b w:val="false"/>
          <w:i w:val="false"/>
          <w:color w:val="000000"/>
          <w:sz w:val="28"/>
        </w:rPr>
        <w:t>
      4. Егер Қазақстан Республикасы ратификациялаған халықаралық шарттарда осы Қағидаларда қамтылғаннан өзге қағидалар белгіленген болса, онда халықаралық шарттың қағидалары қолданылады.</w:t>
      </w:r>
    </w:p>
    <w:bookmarkEnd w:id="11"/>
    <w:bookmarkStart w:name="z120" w:id="12"/>
    <w:p>
      <w:pPr>
        <w:spacing w:after="0"/>
        <w:ind w:left="0"/>
        <w:jc w:val="left"/>
      </w:pPr>
      <w:r>
        <w:rPr>
          <w:rFonts w:ascii="Times New Roman"/>
          <w:b/>
          <w:i w:val="false"/>
          <w:color w:val="000000"/>
        </w:rPr>
        <w:t xml:space="preserve"> 2-тарау. Көшіп келушілердің Қазақстан Республикасына келуінің және онда болуының, сондай-ақ олардың Қазақстан Республикасынан кетуінің тәртібі</w:t>
      </w:r>
    </w:p>
    <w:bookmarkEnd w:id="12"/>
    <w:bookmarkStart w:name="z121" w:id="13"/>
    <w:p>
      <w:pPr>
        <w:spacing w:after="0"/>
        <w:ind w:left="0"/>
        <w:jc w:val="both"/>
      </w:pPr>
      <w:r>
        <w:rPr>
          <w:rFonts w:ascii="Times New Roman"/>
          <w:b w:val="false"/>
          <w:i w:val="false"/>
          <w:color w:val="000000"/>
          <w:sz w:val="28"/>
        </w:rPr>
        <w:t>
      5. Егер Қазақстан Республикасының заңнамалық актілерінде және (немесе) Қазақстан Республикасы ратификациялаған халықаралық шарттарда өзгеше тәртіп белгіленбесе, Қазақстан Республикасының визалары болған кезде көшіп келушілер Қазақстан Республикасына келуді және Қазақстан Республикасынан кетуді Қазақстан Республикасының Мемлекеттік шекарасындағы халықаралық және жолаушы қатынастары үшін ашық өткізу пункттері арқылы паспорттары немесе оларды алмастыратын құжаттары (бұдан әрі – паспорттар) бойынша жүзеге асырады.</w:t>
      </w:r>
    </w:p>
    <w:bookmarkEnd w:id="13"/>
    <w:p>
      <w:pPr>
        <w:spacing w:after="0"/>
        <w:ind w:left="0"/>
        <w:jc w:val="both"/>
      </w:pPr>
      <w:r>
        <w:rPr>
          <w:rFonts w:ascii="Times New Roman"/>
          <w:b w:val="false"/>
          <w:i w:val="false"/>
          <w:color w:val="000000"/>
          <w:sz w:val="28"/>
        </w:rPr>
        <w:t>
      Визаның қолданылу мерзімі көшіп келуші паспортының қолданылу мерзімі аяқталғанға дейін кемінде үш ай бұрын аяқталады.</w:t>
      </w:r>
    </w:p>
    <w:bookmarkStart w:name="z122" w:id="14"/>
    <w:p>
      <w:pPr>
        <w:spacing w:after="0"/>
        <w:ind w:left="0"/>
        <w:jc w:val="left"/>
      </w:pPr>
      <w:r>
        <w:rPr>
          <w:rFonts w:ascii="Times New Roman"/>
          <w:b/>
          <w:i w:val="false"/>
          <w:color w:val="000000"/>
        </w:rPr>
        <w:t xml:space="preserve"> 1-параграф. Қазақстан Республикасына келуге электрондық рұқсат</w:t>
      </w:r>
    </w:p>
    <w:bookmarkEnd w:id="14"/>
    <w:bookmarkStart w:name="z123" w:id="15"/>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санамаланған елдердің, Еуразиялық экономикалық одақ елдерінің және Қазақстан Республикасы визасыз сапарлар туралы халықаралық шарттар жасасқан елдердің азаматтарында Қазақстан Республикасына кіруге осы Қағидаға сәйкес берілген электрондық рұқсат болса, Қазақстан Республикасының аумағы арқылы транзитпен жүріп өтуді мына тәртіппен жүзеге асырады:</w:t>
      </w:r>
    </w:p>
    <w:bookmarkEnd w:id="15"/>
    <w:p>
      <w:pPr>
        <w:spacing w:after="0"/>
        <w:ind w:left="0"/>
        <w:jc w:val="both"/>
      </w:pPr>
      <w:r>
        <w:rPr>
          <w:rFonts w:ascii="Times New Roman"/>
          <w:b w:val="false"/>
          <w:i w:val="false"/>
          <w:color w:val="000000"/>
          <w:sz w:val="28"/>
        </w:rPr>
        <w:t>
      2026 жылғы 1 қарашадан бастап – Қазақстан Республикасының Мемлекеттік шекарасындағы мынадай өткізу пункттерінде: Ақтау халықаралық әуежайында, "Үрлітөбе" автомобиль өткізу пунктінде (Павлодар облысы), "Ауқатты" автомобиль өткізу пунктінде (Жамбыл облысы), "Атамекен" автомобиль өткізу пунктінде (Түркістан облысы) және "Нұрлы Жол" автомобиль өткізу пунктінде (Жетісу облысы), көшіп келушіні кіргізуден бас тартылмайды, рұқсат ресімдеу қажеттігі түсіндіріледі;</w:t>
      </w:r>
    </w:p>
    <w:p>
      <w:pPr>
        <w:spacing w:after="0"/>
        <w:ind w:left="0"/>
        <w:jc w:val="both"/>
      </w:pPr>
      <w:r>
        <w:rPr>
          <w:rFonts w:ascii="Times New Roman"/>
          <w:b w:val="false"/>
          <w:i w:val="false"/>
          <w:color w:val="000000"/>
          <w:sz w:val="28"/>
        </w:rPr>
        <w:t xml:space="preserve">
      2027 жылғы 1 қаңтардан бастап – Қазақстан Республикасының Мемлекеттік шекарасында: Астана және Алматы қалаларының халықаралық әуежайларында, көшіп келушіні кіргізуден бас тартылмайды, рұқсат ресімдеу қажеттігі түсіндіріледі; </w:t>
      </w:r>
    </w:p>
    <w:p>
      <w:pPr>
        <w:spacing w:after="0"/>
        <w:ind w:left="0"/>
        <w:jc w:val="both"/>
      </w:pPr>
      <w:r>
        <w:rPr>
          <w:rFonts w:ascii="Times New Roman"/>
          <w:b w:val="false"/>
          <w:i w:val="false"/>
          <w:color w:val="000000"/>
          <w:sz w:val="28"/>
        </w:rPr>
        <w:t>
      2027 жылғы 1 наурыздан бастап – Қазақстан Республикасының Мемлекеттік шекарасындағы қалған барлық өткізу пункттері арқылы кіру кезінде электрондық рұқсаттың болуын талап ету, бұл ретте көшіп келушіні кіргізуден бас тартылмайды, оған электрондық рұқсатты ресімдеу қажеттігі түсіндіріледі;</w:t>
      </w:r>
    </w:p>
    <w:p>
      <w:pPr>
        <w:spacing w:after="0"/>
        <w:ind w:left="0"/>
        <w:jc w:val="both"/>
      </w:pPr>
      <w:r>
        <w:rPr>
          <w:rFonts w:ascii="Times New Roman"/>
          <w:b w:val="false"/>
          <w:i w:val="false"/>
          <w:color w:val="000000"/>
          <w:sz w:val="28"/>
        </w:rPr>
        <w:t>
      2027 жылғы 1 шілдеден бастап – кіруге электрондық рұқсаттың міндеттілігін ендіру, оның болмауы көшіп келушіні Қазақстан Республикасына кіргізуден бас тартуға негіз болады.</w:t>
      </w:r>
    </w:p>
    <w:bookmarkStart w:name="z124" w:id="16"/>
    <w:p>
      <w:pPr>
        <w:spacing w:after="0"/>
        <w:ind w:left="0"/>
        <w:jc w:val="both"/>
      </w:pPr>
      <w:r>
        <w:rPr>
          <w:rFonts w:ascii="Times New Roman"/>
          <w:b w:val="false"/>
          <w:i w:val="false"/>
          <w:color w:val="000000"/>
          <w:sz w:val="28"/>
        </w:rPr>
        <w:t>
      7. Растайтын құжаттары болса, Қазақстан Республикасына келуге электрондық рұқсат алудан:</w:t>
      </w:r>
    </w:p>
    <w:bookmarkEnd w:id="16"/>
    <w:bookmarkStart w:name="z125" w:id="17"/>
    <w:p>
      <w:pPr>
        <w:spacing w:after="0"/>
        <w:ind w:left="0"/>
        <w:jc w:val="both"/>
      </w:pPr>
      <w:r>
        <w:rPr>
          <w:rFonts w:ascii="Times New Roman"/>
          <w:b w:val="false"/>
          <w:i w:val="false"/>
          <w:color w:val="000000"/>
          <w:sz w:val="28"/>
        </w:rPr>
        <w:t>
      1) шет мемлекеттердің, үкіметтердің, халықаралық ұйымдардың басшылары және олардың отбасы мүшелері;</w:t>
      </w:r>
    </w:p>
    <w:bookmarkEnd w:id="17"/>
    <w:bookmarkStart w:name="z126" w:id="18"/>
    <w:p>
      <w:pPr>
        <w:spacing w:after="0"/>
        <w:ind w:left="0"/>
        <w:jc w:val="both"/>
      </w:pPr>
      <w:r>
        <w:rPr>
          <w:rFonts w:ascii="Times New Roman"/>
          <w:b w:val="false"/>
          <w:i w:val="false"/>
          <w:color w:val="000000"/>
          <w:sz w:val="28"/>
        </w:rPr>
        <w:t>
      2) шет мемлекеттер парламенттерінің, үкіметтерінің, халықаралық ұйымдардың мүшелері және олардың отбасы мүшелері;</w:t>
      </w:r>
    </w:p>
    <w:bookmarkEnd w:id="18"/>
    <w:bookmarkStart w:name="z127" w:id="19"/>
    <w:p>
      <w:pPr>
        <w:spacing w:after="0"/>
        <w:ind w:left="0"/>
        <w:jc w:val="both"/>
      </w:pPr>
      <w:r>
        <w:rPr>
          <w:rFonts w:ascii="Times New Roman"/>
          <w:b w:val="false"/>
          <w:i w:val="false"/>
          <w:color w:val="000000"/>
          <w:sz w:val="28"/>
        </w:rPr>
        <w:t>
      3) Қазақстан Республикасының құрметті консулдары және олардың отбасы мүшелері;</w:t>
      </w:r>
    </w:p>
    <w:bookmarkEnd w:id="19"/>
    <w:bookmarkStart w:name="z128" w:id="20"/>
    <w:p>
      <w:pPr>
        <w:spacing w:after="0"/>
        <w:ind w:left="0"/>
        <w:jc w:val="both"/>
      </w:pPr>
      <w:r>
        <w:rPr>
          <w:rFonts w:ascii="Times New Roman"/>
          <w:b w:val="false"/>
          <w:i w:val="false"/>
          <w:color w:val="000000"/>
          <w:sz w:val="28"/>
        </w:rPr>
        <w:t>
      4) Қазақстан Республикасындағы шет мемлекеттердің дипломатиялық және оларға теңестірілген өкілдіктерінде, халықаралық ұйымдарда және (немесе) олардың өкілдіктерінде жұмыс істеу үшін Қазақстан Республикасына жіберілетін, дипломатиялық агенттерге теңестірілген мәртебесі бар дипломатиялық паспорттардың, қызметтік паспорттардың, сондай-ақ халықаралық ұйымдар паспорттарының иелері, сондай-ақ Қазақстан Республикасында аккредиттелген шет мемлекеттердің консулдық мекемелерінің қызметкерлері;</w:t>
      </w:r>
    </w:p>
    <w:bookmarkEnd w:id="20"/>
    <w:bookmarkStart w:name="z129" w:id="21"/>
    <w:p>
      <w:pPr>
        <w:spacing w:after="0"/>
        <w:ind w:left="0"/>
        <w:jc w:val="both"/>
      </w:pPr>
      <w:r>
        <w:rPr>
          <w:rFonts w:ascii="Times New Roman"/>
          <w:b w:val="false"/>
          <w:i w:val="false"/>
          <w:color w:val="000000"/>
          <w:sz w:val="28"/>
        </w:rPr>
        <w:t>
      5) Қазақстан Республикасының Сыртқы істер министрлігі берген аккредиттеу куәлігінің иелері;</w:t>
      </w:r>
    </w:p>
    <w:bookmarkEnd w:id="21"/>
    <w:bookmarkStart w:name="z130" w:id="22"/>
    <w:p>
      <w:pPr>
        <w:spacing w:after="0"/>
        <w:ind w:left="0"/>
        <w:jc w:val="both"/>
      </w:pPr>
      <w:r>
        <w:rPr>
          <w:rFonts w:ascii="Times New Roman"/>
          <w:b w:val="false"/>
          <w:i w:val="false"/>
          <w:color w:val="000000"/>
          <w:sz w:val="28"/>
        </w:rPr>
        <w:t>
      6) курьерлік парағы болса, дипломатиялық поштаны алып жүретін дипломатиялық курьерлер;</w:t>
      </w:r>
    </w:p>
    <w:bookmarkEnd w:id="22"/>
    <w:bookmarkStart w:name="z131" w:id="23"/>
    <w:p>
      <w:pPr>
        <w:spacing w:after="0"/>
        <w:ind w:left="0"/>
        <w:jc w:val="both"/>
      </w:pPr>
      <w:r>
        <w:rPr>
          <w:rFonts w:ascii="Times New Roman"/>
          <w:b w:val="false"/>
          <w:i w:val="false"/>
          <w:color w:val="000000"/>
          <w:sz w:val="28"/>
        </w:rPr>
        <w:t>
      7) Қазақстан Республикасы Президенті Әкімшілігінің, Қазақстан Республикасы Құрылтайының, Қазақстан Республикасы Жоғарғы Сотының, Қазақстан Республикасы Үкіметі Аппаратының, арнаулы мемлекеттік органдардың, Қазақстан Республикасы Қорғаныс министрлігінің, сыртқы саяси қызмет саласындағы уәкілетті мемлекеттік органның шақыруы бойынша Қазақстан Республикасына келетін шетел азаматтары;</w:t>
      </w:r>
    </w:p>
    <w:bookmarkEnd w:id="23"/>
    <w:bookmarkStart w:name="z132" w:id="24"/>
    <w:p>
      <w:pPr>
        <w:spacing w:after="0"/>
        <w:ind w:left="0"/>
        <w:jc w:val="both"/>
      </w:pPr>
      <w:r>
        <w:rPr>
          <w:rFonts w:ascii="Times New Roman"/>
          <w:b w:val="false"/>
          <w:i w:val="false"/>
          <w:color w:val="000000"/>
          <w:sz w:val="28"/>
        </w:rPr>
        <w:t>
      8) он алты жасқа толмаған адамдар;</w:t>
      </w:r>
    </w:p>
    <w:bookmarkEnd w:id="24"/>
    <w:bookmarkStart w:name="z133" w:id="25"/>
    <w:p>
      <w:pPr>
        <w:spacing w:after="0"/>
        <w:ind w:left="0"/>
        <w:jc w:val="both"/>
      </w:pPr>
      <w:r>
        <w:rPr>
          <w:rFonts w:ascii="Times New Roman"/>
          <w:b w:val="false"/>
          <w:i w:val="false"/>
          <w:color w:val="000000"/>
          <w:sz w:val="28"/>
        </w:rPr>
        <w:t>
      9) алпыс бес жасқа толған және одан асқан адамдар;</w:t>
      </w:r>
    </w:p>
    <w:bookmarkEnd w:id="25"/>
    <w:bookmarkStart w:name="z134" w:id="26"/>
    <w:p>
      <w:pPr>
        <w:spacing w:after="0"/>
        <w:ind w:left="0"/>
        <w:jc w:val="both"/>
      </w:pPr>
      <w:r>
        <w:rPr>
          <w:rFonts w:ascii="Times New Roman"/>
          <w:b w:val="false"/>
          <w:i w:val="false"/>
          <w:color w:val="000000"/>
          <w:sz w:val="28"/>
        </w:rPr>
        <w:t>
      10) Қазақстан Республикасының Мемлекеттік шекарасын кесіп өтпей халықаралық әуежайлардың транзиттік аймағында болатын транзиттік жолаушылар;</w:t>
      </w:r>
    </w:p>
    <w:bookmarkEnd w:id="26"/>
    <w:bookmarkStart w:name="z135" w:id="27"/>
    <w:p>
      <w:pPr>
        <w:spacing w:after="0"/>
        <w:ind w:left="0"/>
        <w:jc w:val="both"/>
      </w:pPr>
      <w:r>
        <w:rPr>
          <w:rFonts w:ascii="Times New Roman"/>
          <w:b w:val="false"/>
          <w:i w:val="false"/>
          <w:color w:val="000000"/>
          <w:sz w:val="28"/>
        </w:rPr>
        <w:t>
      11) Қазақстан Республикасының қолданыстағы визасы бар шетел азаматтары;</w:t>
      </w:r>
    </w:p>
    <w:bookmarkEnd w:id="27"/>
    <w:bookmarkStart w:name="z136" w:id="28"/>
    <w:p>
      <w:pPr>
        <w:spacing w:after="0"/>
        <w:ind w:left="0"/>
        <w:jc w:val="both"/>
      </w:pPr>
      <w:r>
        <w:rPr>
          <w:rFonts w:ascii="Times New Roman"/>
          <w:b w:val="false"/>
          <w:i w:val="false"/>
          <w:color w:val="000000"/>
          <w:sz w:val="28"/>
        </w:rPr>
        <w:t>
      12) Қазақстан Республикасында уақытша тұруға рұқсаты бар шетел азаматтары;</w:t>
      </w:r>
    </w:p>
    <w:bookmarkEnd w:id="28"/>
    <w:bookmarkStart w:name="z137" w:id="29"/>
    <w:p>
      <w:pPr>
        <w:spacing w:after="0"/>
        <w:ind w:left="0"/>
        <w:jc w:val="both"/>
      </w:pPr>
      <w:r>
        <w:rPr>
          <w:rFonts w:ascii="Times New Roman"/>
          <w:b w:val="false"/>
          <w:i w:val="false"/>
          <w:color w:val="000000"/>
          <w:sz w:val="28"/>
        </w:rPr>
        <w:t>
      13) Қазақстан Республикасында тұруға ықтиярхаты бар шетел азаматтары;</w:t>
      </w:r>
    </w:p>
    <w:bookmarkEnd w:id="29"/>
    <w:bookmarkStart w:name="z138" w:id="30"/>
    <w:p>
      <w:pPr>
        <w:spacing w:after="0"/>
        <w:ind w:left="0"/>
        <w:jc w:val="both"/>
      </w:pPr>
      <w:r>
        <w:rPr>
          <w:rFonts w:ascii="Times New Roman"/>
          <w:b w:val="false"/>
          <w:i w:val="false"/>
          <w:color w:val="000000"/>
          <w:sz w:val="28"/>
        </w:rPr>
        <w:t>
      14) Қазақстан Республикасының заңнамасына сәйкес босқын деп танылған адамдар;</w:t>
      </w:r>
    </w:p>
    <w:bookmarkEnd w:id="30"/>
    <w:bookmarkStart w:name="z139" w:id="31"/>
    <w:p>
      <w:pPr>
        <w:spacing w:after="0"/>
        <w:ind w:left="0"/>
        <w:jc w:val="both"/>
      </w:pPr>
      <w:r>
        <w:rPr>
          <w:rFonts w:ascii="Times New Roman"/>
          <w:b w:val="false"/>
          <w:i w:val="false"/>
          <w:color w:val="000000"/>
          <w:sz w:val="28"/>
        </w:rPr>
        <w:t>
      15) баспана іздеуші адамдар;</w:t>
      </w:r>
    </w:p>
    <w:bookmarkEnd w:id="31"/>
    <w:bookmarkStart w:name="z140" w:id="32"/>
    <w:p>
      <w:pPr>
        <w:spacing w:after="0"/>
        <w:ind w:left="0"/>
        <w:jc w:val="both"/>
      </w:pPr>
      <w:r>
        <w:rPr>
          <w:rFonts w:ascii="Times New Roman"/>
          <w:b w:val="false"/>
          <w:i w:val="false"/>
          <w:color w:val="000000"/>
          <w:sz w:val="28"/>
        </w:rPr>
        <w:t>
      16) бас декларацияда (ұшу тапсырмасында) тиісті жазбасы болса, әуе кемелері экипаждарының мүшелері;</w:t>
      </w:r>
    </w:p>
    <w:bookmarkEnd w:id="32"/>
    <w:bookmarkStart w:name="z141" w:id="33"/>
    <w:p>
      <w:pPr>
        <w:spacing w:after="0"/>
        <w:ind w:left="0"/>
        <w:jc w:val="both"/>
      </w:pPr>
      <w:r>
        <w:rPr>
          <w:rFonts w:ascii="Times New Roman"/>
          <w:b w:val="false"/>
          <w:i w:val="false"/>
          <w:color w:val="000000"/>
          <w:sz w:val="28"/>
        </w:rPr>
        <w:t>
      17) кеме рөлінде немесе одан үзінді көшірмеде тиісті жазбасы болса, теңіз және өзен кемелері экипаждарының мүшелері;</w:t>
      </w:r>
    </w:p>
    <w:bookmarkEnd w:id="33"/>
    <w:bookmarkStart w:name="z142" w:id="34"/>
    <w:p>
      <w:pPr>
        <w:spacing w:after="0"/>
        <w:ind w:left="0"/>
        <w:jc w:val="both"/>
      </w:pPr>
      <w:r>
        <w:rPr>
          <w:rFonts w:ascii="Times New Roman"/>
          <w:b w:val="false"/>
          <w:i w:val="false"/>
          <w:color w:val="000000"/>
          <w:sz w:val="28"/>
        </w:rPr>
        <w:t>
      18) әрбір рейске бекітілетін құрамдау тізімдері бойынша пойыз, рефрижератор және локомотив бригадаларының мүшелері;</w:t>
      </w:r>
    </w:p>
    <w:bookmarkEnd w:id="34"/>
    <w:bookmarkStart w:name="z143" w:id="35"/>
    <w:p>
      <w:pPr>
        <w:spacing w:after="0"/>
        <w:ind w:left="0"/>
        <w:jc w:val="both"/>
      </w:pPr>
      <w:r>
        <w:rPr>
          <w:rFonts w:ascii="Times New Roman"/>
          <w:b w:val="false"/>
          <w:i w:val="false"/>
          <w:color w:val="000000"/>
          <w:sz w:val="28"/>
        </w:rPr>
        <w:t>
      19) Тараптар мемлекеттерінің құзыретті органдары берген қызметтік және іссапар куәліктері (нұсқамалары) болса, үкіметаралық фельдъегерлік байланыс қызметінің қызметкерлері;</w:t>
      </w:r>
    </w:p>
    <w:bookmarkEnd w:id="35"/>
    <w:bookmarkStart w:name="z144" w:id="36"/>
    <w:p>
      <w:pPr>
        <w:spacing w:after="0"/>
        <w:ind w:left="0"/>
        <w:jc w:val="both"/>
      </w:pPr>
      <w:r>
        <w:rPr>
          <w:rFonts w:ascii="Times New Roman"/>
          <w:b w:val="false"/>
          <w:i w:val="false"/>
          <w:color w:val="000000"/>
          <w:sz w:val="28"/>
        </w:rPr>
        <w:t>
      20) егер Қазақстан Республикасы ратификациялаған халықаралық шарттарда өзгеше көзделмесе, қызметтік және іссапар куәліктері (нұсқамалары) болса, күдіктілерді, айыпталушыларды және сотталғандарды айдауылмен алып жүруді жүзеге асыратын құқық қорғау органдарының қызметкерлері;</w:t>
      </w:r>
    </w:p>
    <w:bookmarkEnd w:id="36"/>
    <w:bookmarkStart w:name="z145" w:id="37"/>
    <w:p>
      <w:pPr>
        <w:spacing w:after="0"/>
        <w:ind w:left="0"/>
        <w:jc w:val="both"/>
      </w:pPr>
      <w:r>
        <w:rPr>
          <w:rFonts w:ascii="Times New Roman"/>
          <w:b w:val="false"/>
          <w:i w:val="false"/>
          <w:color w:val="000000"/>
          <w:sz w:val="28"/>
        </w:rPr>
        <w:t>
      21) мемлекеттердің ресми мемлекеттік және үкіметтік делегацияларының мүшелері және оларды ертіп жүретін адамдар;</w:t>
      </w:r>
    </w:p>
    <w:bookmarkEnd w:id="37"/>
    <w:bookmarkStart w:name="z146" w:id="38"/>
    <w:p>
      <w:pPr>
        <w:spacing w:after="0"/>
        <w:ind w:left="0"/>
        <w:jc w:val="both"/>
      </w:pPr>
      <w:r>
        <w:rPr>
          <w:rFonts w:ascii="Times New Roman"/>
          <w:b w:val="false"/>
          <w:i w:val="false"/>
          <w:color w:val="000000"/>
          <w:sz w:val="28"/>
        </w:rPr>
        <w:t>
      22) қызметтік куәліктері (ұйымдар басшылығы мен (жергілікті атқарушы орган) куәландырған атаулы тізімдері) болса, Қазақстан Республикасының аумағында орналасқан трансшекаралық құрылыстарға қызмет көрсететін қызметкерлер;</w:t>
      </w:r>
    </w:p>
    <w:bookmarkEnd w:id="38"/>
    <w:bookmarkStart w:name="z147" w:id="39"/>
    <w:p>
      <w:pPr>
        <w:spacing w:after="0"/>
        <w:ind w:left="0"/>
        <w:jc w:val="both"/>
      </w:pPr>
      <w:r>
        <w:rPr>
          <w:rFonts w:ascii="Times New Roman"/>
          <w:b w:val="false"/>
          <w:i w:val="false"/>
          <w:color w:val="000000"/>
          <w:sz w:val="28"/>
        </w:rPr>
        <w:t>
      23) Қазақстан Республикасының халықаралық әуежайларына мәжбүрлі (төтенше) қонған әуе кемелерінің жолаушылары;</w:t>
      </w:r>
    </w:p>
    <w:bookmarkEnd w:id="39"/>
    <w:bookmarkStart w:name="z148" w:id="40"/>
    <w:p>
      <w:pPr>
        <w:spacing w:after="0"/>
        <w:ind w:left="0"/>
        <w:jc w:val="both"/>
      </w:pPr>
      <w:r>
        <w:rPr>
          <w:rFonts w:ascii="Times New Roman"/>
          <w:b w:val="false"/>
          <w:i w:val="false"/>
          <w:color w:val="000000"/>
          <w:sz w:val="28"/>
        </w:rPr>
        <w:t>
      24) Қазақстан Республикасының халықаралық теңіз порттарына мәжбүрлі (төтенше) кірген теңіз кемелерінің жолаушылары;</w:t>
      </w:r>
    </w:p>
    <w:bookmarkEnd w:id="40"/>
    <w:bookmarkStart w:name="z149" w:id="41"/>
    <w:p>
      <w:pPr>
        <w:spacing w:after="0"/>
        <w:ind w:left="0"/>
        <w:jc w:val="both"/>
      </w:pPr>
      <w:r>
        <w:rPr>
          <w:rFonts w:ascii="Times New Roman"/>
          <w:b w:val="false"/>
          <w:i w:val="false"/>
          <w:color w:val="000000"/>
          <w:sz w:val="28"/>
        </w:rPr>
        <w:t>
      25) егер бұл Қазақстан Республикасы ратификациялаған халықаралық шарттарда көзделсе, іздестіру-құтқару операцияларына байланысты Қазақстан Республикасының Мемлекеттік шекарасын кесіп өтетін адамдар;</w:t>
      </w:r>
    </w:p>
    <w:bookmarkEnd w:id="41"/>
    <w:bookmarkStart w:name="z150" w:id="42"/>
    <w:p>
      <w:pPr>
        <w:spacing w:after="0"/>
        <w:ind w:left="0"/>
        <w:jc w:val="both"/>
      </w:pPr>
      <w:r>
        <w:rPr>
          <w:rFonts w:ascii="Times New Roman"/>
          <w:b w:val="false"/>
          <w:i w:val="false"/>
          <w:color w:val="000000"/>
          <w:sz w:val="28"/>
        </w:rPr>
        <w:t>
      26) Қазақстан Республикасы мемлекеттік органдарының шақыруы бойынша гуманитарлық миссияларға қатысу немесе төтенше жағдайлардың салдарын жою үшін келген адамдар;</w:t>
      </w:r>
    </w:p>
    <w:bookmarkEnd w:id="42"/>
    <w:bookmarkStart w:name="z151" w:id="43"/>
    <w:p>
      <w:pPr>
        <w:spacing w:after="0"/>
        <w:ind w:left="0"/>
        <w:jc w:val="both"/>
      </w:pPr>
      <w:r>
        <w:rPr>
          <w:rFonts w:ascii="Times New Roman"/>
          <w:b w:val="false"/>
          <w:i w:val="false"/>
          <w:color w:val="000000"/>
          <w:sz w:val="28"/>
        </w:rPr>
        <w:t>
      27) шұғыл медициналық көмек көрсету мақсатында Қазақстан Республикасына келетін медициналық көмек бригадасының құрамындағы медицина ұйымдарының қызметкерлері;</w:t>
      </w:r>
    </w:p>
    <w:bookmarkEnd w:id="43"/>
    <w:bookmarkStart w:name="z152" w:id="44"/>
    <w:p>
      <w:pPr>
        <w:spacing w:after="0"/>
        <w:ind w:left="0"/>
        <w:jc w:val="both"/>
      </w:pPr>
      <w:r>
        <w:rPr>
          <w:rFonts w:ascii="Times New Roman"/>
          <w:b w:val="false"/>
          <w:i w:val="false"/>
          <w:color w:val="000000"/>
          <w:sz w:val="28"/>
        </w:rPr>
        <w:t>
      28) халықаралық қатынаста жүк тасымалдауды жүзеге асыратын жүк көлік құралдарының (тіркемені қоса алғанда, рұқсат етілген жалпы салмағы 6 тоннадан асатын немесе тіркемені қоса алғанда, рұқсат етілген пайдалы жүктеме 3,5 тоннадан асатын) жүргізушілері, жолаушыларды халықаралық тасымалдауды жүзеге асыратын, сондай-ақ Қазақстан Республикасының аумағы арқылы транзитпен жүріп өтетін автобус жүргізушілері (жүргізушінің орнын қоспағанда, отыратын орындары 12-ден асатын);</w:t>
      </w:r>
    </w:p>
    <w:bookmarkEnd w:id="44"/>
    <w:bookmarkStart w:name="z153" w:id="45"/>
    <w:p>
      <w:pPr>
        <w:spacing w:after="0"/>
        <w:ind w:left="0"/>
        <w:jc w:val="both"/>
      </w:pPr>
      <w:r>
        <w:rPr>
          <w:rFonts w:ascii="Times New Roman"/>
          <w:b w:val="false"/>
          <w:i w:val="false"/>
          <w:color w:val="000000"/>
          <w:sz w:val="28"/>
        </w:rPr>
        <w:t>
      29) жерлеу үшін қайтыс болған адамдардың мәйіттерін алып жүретін, оның ішінде транзитпен өтетін адамдар босатылады.</w:t>
      </w:r>
    </w:p>
    <w:bookmarkEnd w:id="45"/>
    <w:p>
      <w:pPr>
        <w:spacing w:after="0"/>
        <w:ind w:left="0"/>
        <w:jc w:val="both"/>
      </w:pPr>
      <w:r>
        <w:rPr>
          <w:rFonts w:ascii="Times New Roman"/>
          <w:b w:val="false"/>
          <w:i w:val="false"/>
          <w:color w:val="000000"/>
          <w:sz w:val="28"/>
        </w:rPr>
        <w:t>
      Қызметтік, ресми, гуманитарлық немесе өзге де арнайы мәртебесіне байланысты Қазақстан Республикасына келуге электрондық рұқсат алудан босатылған адамдар туралы мәліметтерді тиісті мемлекеттік органдар осы Қағидаларда белгіленген тәртіппен цифрлық платформа арқылы қалыптастырады және өзектілендіреді.</w:t>
      </w:r>
    </w:p>
    <w:p>
      <w:pPr>
        <w:spacing w:after="0"/>
        <w:ind w:left="0"/>
        <w:jc w:val="both"/>
      </w:pPr>
      <w:r>
        <w:rPr>
          <w:rFonts w:ascii="Times New Roman"/>
          <w:b w:val="false"/>
          <w:i w:val="false"/>
          <w:color w:val="000000"/>
          <w:sz w:val="28"/>
        </w:rPr>
        <w:t>
      Ішкі істер органдары Қазақстан Республикасына келуге электрондық рұқсат алудан босататын тиісті негіздің бар-жоғын тексеруді жүзеге асырады.</w:t>
      </w:r>
    </w:p>
    <w:p>
      <w:pPr>
        <w:spacing w:after="0"/>
        <w:ind w:left="0"/>
        <w:jc w:val="both"/>
      </w:pPr>
      <w:r>
        <w:rPr>
          <w:rFonts w:ascii="Times New Roman"/>
          <w:b w:val="false"/>
          <w:i w:val="false"/>
          <w:color w:val="000000"/>
          <w:sz w:val="28"/>
        </w:rPr>
        <w:t>
      Мемлекеттік органдар көрсетілген мәліметтердің дұрыстығын, толықтығын және уақтылы енгізілуі мен өзектілендірілуін қамтамасыз етеді.</w:t>
      </w:r>
    </w:p>
    <w:bookmarkStart w:name="z154" w:id="46"/>
    <w:p>
      <w:pPr>
        <w:spacing w:after="0"/>
        <w:ind w:left="0"/>
        <w:jc w:val="both"/>
      </w:pPr>
      <w:r>
        <w:rPr>
          <w:rFonts w:ascii="Times New Roman"/>
          <w:b w:val="false"/>
          <w:i w:val="false"/>
          <w:color w:val="000000"/>
          <w:sz w:val="28"/>
        </w:rPr>
        <w:t>
      8. Электрондық рұқсатты ішкі істер органдары ұлттық қауіпсіздік органдарымен келісу бойынша шетел азаматтары мен азаматтығы жоқ адамдарға арналған цифрлық платформа (бұдан әрі – цифрлық платформа) арқылы береді.</w:t>
      </w:r>
    </w:p>
    <w:bookmarkEnd w:id="46"/>
    <w:p>
      <w:pPr>
        <w:spacing w:after="0"/>
        <w:ind w:left="0"/>
        <w:jc w:val="both"/>
      </w:pPr>
      <w:r>
        <w:rPr>
          <w:rFonts w:ascii="Times New Roman"/>
          <w:b w:val="false"/>
          <w:i w:val="false"/>
          <w:color w:val="000000"/>
          <w:sz w:val="28"/>
        </w:rPr>
        <w:t>
      Қазақстан Республикасына келуге электрондық рұқсат алу туралы өтінішті шетел азаматы Қазақстан Республикасының аумағына кіру жоспарланған күнге дейін кемінде жетпіс екі сағат бұрын цифрлық платформа арқылы береді.</w:t>
      </w:r>
    </w:p>
    <w:p>
      <w:pPr>
        <w:spacing w:after="0"/>
        <w:ind w:left="0"/>
        <w:jc w:val="both"/>
      </w:pPr>
      <w:r>
        <w:rPr>
          <w:rFonts w:ascii="Times New Roman"/>
          <w:b w:val="false"/>
          <w:i w:val="false"/>
          <w:color w:val="000000"/>
          <w:sz w:val="28"/>
        </w:rPr>
        <w:t>
      Өтінішті шетел азаматы цифрлық нысанда шетел азаматтарын сәйкестендіруден және (немесе) аутентификациядан өту арқылы береді.</w:t>
      </w:r>
    </w:p>
    <w:bookmarkStart w:name="z155" w:id="47"/>
    <w:p>
      <w:pPr>
        <w:spacing w:after="0"/>
        <w:ind w:left="0"/>
        <w:jc w:val="both"/>
      </w:pPr>
      <w:r>
        <w:rPr>
          <w:rFonts w:ascii="Times New Roman"/>
          <w:b w:val="false"/>
          <w:i w:val="false"/>
          <w:color w:val="000000"/>
          <w:sz w:val="28"/>
        </w:rPr>
        <w:t>
      9. Қазақстан Республикасына келуге арналған электрондық рұқсат жүз сексен күнтізбелік күн мерзімге беріледі және осы Қағидалардың 14 және 24-тармақтарында көрсетілген көшіп келушілердің Қазақстан Республикасында болу мерзімдеріне сәйкес Қазақстан Республикасының аумағында болуға мүмкіндік береді.</w:t>
      </w:r>
    </w:p>
    <w:bookmarkEnd w:id="47"/>
    <w:bookmarkStart w:name="z156" w:id="48"/>
    <w:p>
      <w:pPr>
        <w:spacing w:after="0"/>
        <w:ind w:left="0"/>
        <w:jc w:val="both"/>
      </w:pPr>
      <w:r>
        <w:rPr>
          <w:rFonts w:ascii="Times New Roman"/>
          <w:b w:val="false"/>
          <w:i w:val="false"/>
          <w:color w:val="000000"/>
          <w:sz w:val="28"/>
        </w:rPr>
        <w:t>
      10. Қазақстан Республикасының Мемлекеттік шекарасын кесіп өткен кезде өткізу пунктіндегі паспорттық бақылау желісінде шетел азаматы келуге электрондық рұқсат ресімдеуге өтініш бергенде негізге алынған жарамды паспортын немесе жеке басын куәландыратын құжатын ұсынады.</w:t>
      </w:r>
    </w:p>
    <w:bookmarkEnd w:id="48"/>
    <w:p>
      <w:pPr>
        <w:spacing w:after="0"/>
        <w:ind w:left="0"/>
        <w:jc w:val="both"/>
      </w:pPr>
      <w:r>
        <w:rPr>
          <w:rFonts w:ascii="Times New Roman"/>
          <w:b w:val="false"/>
          <w:i w:val="false"/>
          <w:color w:val="000000"/>
          <w:sz w:val="28"/>
        </w:rPr>
        <w:t>
      Келуге электрондық рұқсаттың бар-жоғын тексеруді Қазақстан Республикасының Шекара қызметінің қызметкерлері "Бүркіт" бірыңғай цифрлық жүйесі (бұдан әрі – "Бүркіт" БЦЖ) арқылы жүзеге асырады.</w:t>
      </w:r>
    </w:p>
    <w:p>
      <w:pPr>
        <w:spacing w:after="0"/>
        <w:ind w:left="0"/>
        <w:jc w:val="both"/>
      </w:pPr>
      <w:r>
        <w:rPr>
          <w:rFonts w:ascii="Times New Roman"/>
          <w:b w:val="false"/>
          <w:i w:val="false"/>
          <w:color w:val="000000"/>
          <w:sz w:val="28"/>
        </w:rPr>
        <w:t>
      Қазақстан Республикасының Шекара қызметі "Халықтың көші-қоны туралы" Қазақстан Республикасы Заңының 48-бабында көзделген негіздер бойынша елге кіргізуден бас тартуы мүмкін.</w:t>
      </w:r>
    </w:p>
    <w:bookmarkStart w:name="z157" w:id="49"/>
    <w:p>
      <w:pPr>
        <w:spacing w:after="0"/>
        <w:ind w:left="0"/>
        <w:jc w:val="both"/>
      </w:pPr>
      <w:r>
        <w:rPr>
          <w:rFonts w:ascii="Times New Roman"/>
          <w:b w:val="false"/>
          <w:i w:val="false"/>
          <w:color w:val="000000"/>
          <w:sz w:val="28"/>
        </w:rPr>
        <w:t>
      11. Қазақстан Республикасына келуге электрондық рұқсатты уәкілетті орган мынадай жағдайларда жоққа шығарады:</w:t>
      </w:r>
    </w:p>
    <w:bookmarkEnd w:id="49"/>
    <w:bookmarkStart w:name="z158" w:id="50"/>
    <w:p>
      <w:pPr>
        <w:spacing w:after="0"/>
        <w:ind w:left="0"/>
        <w:jc w:val="both"/>
      </w:pPr>
      <w:r>
        <w:rPr>
          <w:rFonts w:ascii="Times New Roman"/>
          <w:b w:val="false"/>
          <w:i w:val="false"/>
          <w:color w:val="000000"/>
          <w:sz w:val="28"/>
        </w:rPr>
        <w:t xml:space="preserve">
      1) "Халықтың көші-қоны туралы" Қазақстан Республикасы Заңының </w:t>
      </w:r>
      <w:r>
        <w:rPr>
          <w:rFonts w:ascii="Times New Roman"/>
          <w:b w:val="false"/>
          <w:i w:val="false"/>
          <w:color w:val="000000"/>
          <w:sz w:val="28"/>
        </w:rPr>
        <w:t>48-бабында</w:t>
      </w:r>
      <w:r>
        <w:rPr>
          <w:rFonts w:ascii="Times New Roman"/>
          <w:b w:val="false"/>
          <w:i w:val="false"/>
          <w:color w:val="000000"/>
          <w:sz w:val="28"/>
        </w:rPr>
        <w:t xml:space="preserve"> көзделген негіздер бойынша;</w:t>
      </w:r>
    </w:p>
    <w:bookmarkEnd w:id="50"/>
    <w:bookmarkStart w:name="z159" w:id="51"/>
    <w:p>
      <w:pPr>
        <w:spacing w:after="0"/>
        <w:ind w:left="0"/>
        <w:jc w:val="both"/>
      </w:pPr>
      <w:r>
        <w:rPr>
          <w:rFonts w:ascii="Times New Roman"/>
          <w:b w:val="false"/>
          <w:i w:val="false"/>
          <w:color w:val="000000"/>
          <w:sz w:val="28"/>
        </w:rPr>
        <w:t>
      2) Қазақстан Республикасына келуге электрондық рұқсат алушының Қазақстан Республикасына уақытша келуінің мерзімін қысқарту туралы шешім қабылданса;</w:t>
      </w:r>
    </w:p>
    <w:bookmarkEnd w:id="51"/>
    <w:bookmarkStart w:name="z160" w:id="52"/>
    <w:p>
      <w:pPr>
        <w:spacing w:after="0"/>
        <w:ind w:left="0"/>
        <w:jc w:val="both"/>
      </w:pPr>
      <w:r>
        <w:rPr>
          <w:rFonts w:ascii="Times New Roman"/>
          <w:b w:val="false"/>
          <w:i w:val="false"/>
          <w:color w:val="000000"/>
          <w:sz w:val="28"/>
        </w:rPr>
        <w:t>
      3) Қазақстан Республикасына келуге электрондық рұқсат алушыны Қазақстан Республикасынан әкімшілік жолмен шығару туралы шешім қабылданса;</w:t>
      </w:r>
    </w:p>
    <w:bookmarkEnd w:id="52"/>
    <w:bookmarkStart w:name="z161" w:id="53"/>
    <w:p>
      <w:pPr>
        <w:spacing w:after="0"/>
        <w:ind w:left="0"/>
        <w:jc w:val="both"/>
      </w:pPr>
      <w:r>
        <w:rPr>
          <w:rFonts w:ascii="Times New Roman"/>
          <w:b w:val="false"/>
          <w:i w:val="false"/>
          <w:color w:val="000000"/>
          <w:sz w:val="28"/>
        </w:rPr>
        <w:t>
      4) Қазақстан Республикасына келуге электрондық рұқсат осы Қағидаларда белгіленген тәртіпті бұзу жолымен ресімделген болса.</w:t>
      </w:r>
    </w:p>
    <w:bookmarkEnd w:id="53"/>
    <w:bookmarkStart w:name="z162" w:id="54"/>
    <w:p>
      <w:pPr>
        <w:spacing w:after="0"/>
        <w:ind w:left="0"/>
        <w:jc w:val="both"/>
      </w:pPr>
      <w:r>
        <w:rPr>
          <w:rFonts w:ascii="Times New Roman"/>
          <w:b w:val="false"/>
          <w:i w:val="false"/>
          <w:color w:val="000000"/>
          <w:sz w:val="28"/>
        </w:rPr>
        <w:t xml:space="preserve">
      12. Келуге электрондық рұқсат беруден "Халықтың көші-қоны туралы" Қазақстан Республикасы Заңының </w:t>
      </w:r>
      <w:r>
        <w:rPr>
          <w:rFonts w:ascii="Times New Roman"/>
          <w:b w:val="false"/>
          <w:i w:val="false"/>
          <w:color w:val="000000"/>
          <w:sz w:val="28"/>
        </w:rPr>
        <w:t>48-бабында</w:t>
      </w:r>
      <w:r>
        <w:rPr>
          <w:rFonts w:ascii="Times New Roman"/>
          <w:b w:val="false"/>
          <w:i w:val="false"/>
          <w:color w:val="000000"/>
          <w:sz w:val="28"/>
        </w:rPr>
        <w:t xml:space="preserve"> көзделген негіздер бойынша бас тартылады.</w:t>
      </w:r>
    </w:p>
    <w:bookmarkEnd w:id="54"/>
    <w:p>
      <w:pPr>
        <w:spacing w:after="0"/>
        <w:ind w:left="0"/>
        <w:jc w:val="both"/>
      </w:pPr>
      <w:r>
        <w:rPr>
          <w:rFonts w:ascii="Times New Roman"/>
          <w:b w:val="false"/>
          <w:i w:val="false"/>
          <w:color w:val="000000"/>
          <w:sz w:val="28"/>
        </w:rPr>
        <w:t>
      Келуге электрондық рұқсаттың жоққа шығарылғаны немесе келуге электрондық рұқсат беруден бас тартылғаны туралы хабарлама шетел азаматына цифрлық платформа арқылы жіберіледі.</w:t>
      </w:r>
    </w:p>
    <w:bookmarkStart w:name="z163" w:id="55"/>
    <w:p>
      <w:pPr>
        <w:spacing w:after="0"/>
        <w:ind w:left="0"/>
        <w:jc w:val="both"/>
      </w:pPr>
      <w:r>
        <w:rPr>
          <w:rFonts w:ascii="Times New Roman"/>
          <w:b w:val="false"/>
          <w:i w:val="false"/>
          <w:color w:val="000000"/>
          <w:sz w:val="28"/>
        </w:rPr>
        <w:t>
      13. Қазақстан Республикасына келуге электрондық рұқсат ресімдегені үшін алынатын алым мөлшері – нөл теңге.</w:t>
      </w:r>
    </w:p>
    <w:bookmarkEnd w:id="55"/>
    <w:bookmarkStart w:name="z164" w:id="56"/>
    <w:p>
      <w:pPr>
        <w:spacing w:after="0"/>
        <w:ind w:left="0"/>
        <w:jc w:val="left"/>
      </w:pPr>
      <w:r>
        <w:rPr>
          <w:rFonts w:ascii="Times New Roman"/>
          <w:b/>
          <w:i w:val="false"/>
          <w:color w:val="000000"/>
        </w:rPr>
        <w:t xml:space="preserve"> 2-параграф. Көшіп келушілердің Қазақстан Республикасында болуы, сондай-ақ олардың Қазақстан Республикасынан кетуі</w:t>
      </w:r>
    </w:p>
    <w:bookmarkEnd w:id="56"/>
    <w:bookmarkStart w:name="z165" w:id="57"/>
    <w:p>
      <w:pPr>
        <w:spacing w:after="0"/>
        <w:ind w:left="0"/>
        <w:jc w:val="both"/>
      </w:pPr>
      <w:r>
        <w:rPr>
          <w:rFonts w:ascii="Times New Roman"/>
          <w:b w:val="false"/>
          <w:i w:val="false"/>
          <w:color w:val="000000"/>
          <w:sz w:val="28"/>
        </w:rPr>
        <w:t>
      14. Көшіп келушілердің Қазақстан Республикасында болуының рұқсат етілген мерзімі:</w:t>
      </w:r>
    </w:p>
    <w:bookmarkEnd w:id="57"/>
    <w:p>
      <w:pPr>
        <w:spacing w:after="0"/>
        <w:ind w:left="0"/>
        <w:jc w:val="both"/>
      </w:pPr>
      <w:r>
        <w:rPr>
          <w:rFonts w:ascii="Times New Roman"/>
          <w:b w:val="false"/>
          <w:i w:val="false"/>
          <w:color w:val="000000"/>
          <w:sz w:val="28"/>
        </w:rPr>
        <w:t>
      Қазақстан Республикасына виза алуды талап етпейтін тәртіппен келген көшіп келушілер үшін – егер Қазақстан Республикасының тиісті тараппен жасалған келісімінде өзгеше тәртіп белгіленбесе немесе Қазақстан Республикасының Үкіметі өзгеше тәртіп белгілемесе, Қазақстан Республикасының Мемлекеттік шекарасын кесіп өткен күннен бастап күнтізбелік отыз күн, күнтізбелік жүз сексен күннен тұратын әр кезең ішінде жиынтығында күнтізбелік тоқсан күн өткен соң;</w:t>
      </w:r>
    </w:p>
    <w:p>
      <w:pPr>
        <w:spacing w:after="0"/>
        <w:ind w:left="0"/>
        <w:jc w:val="both"/>
      </w:pPr>
      <w:r>
        <w:rPr>
          <w:rFonts w:ascii="Times New Roman"/>
          <w:b w:val="false"/>
          <w:i w:val="false"/>
          <w:color w:val="000000"/>
          <w:sz w:val="28"/>
        </w:rPr>
        <w:t>
      Еуразиялық экономикалық одаққа мүше мемлекеттерінің азаматтары үшін – Қазақстан Республикасының Мемлекеттік шекарасын кесіп өткен күннен бастап күнтізбелік тоқсан күн, күнтізбелік жүз сексен күннен тұратын әр кезең ішінде жиынтығында күнтізбелік тоқсан күн өткен соң;</w:t>
      </w:r>
    </w:p>
    <w:p>
      <w:pPr>
        <w:spacing w:after="0"/>
        <w:ind w:left="0"/>
        <w:jc w:val="both"/>
      </w:pPr>
      <w:r>
        <w:rPr>
          <w:rFonts w:ascii="Times New Roman"/>
          <w:b w:val="false"/>
          <w:i w:val="false"/>
          <w:color w:val="000000"/>
          <w:sz w:val="28"/>
        </w:rPr>
        <w:t>
      Қазақстан Республикасына келуге арналған визаның негізінде келген көшіп келушілер үшін – визаның мерзімі өткен соң;</w:t>
      </w:r>
    </w:p>
    <w:p>
      <w:pPr>
        <w:spacing w:after="0"/>
        <w:ind w:left="0"/>
        <w:jc w:val="both"/>
      </w:pPr>
      <w:r>
        <w:rPr>
          <w:rFonts w:ascii="Times New Roman"/>
          <w:b w:val="false"/>
          <w:i w:val="false"/>
          <w:color w:val="000000"/>
          <w:sz w:val="28"/>
        </w:rPr>
        <w:t>
      болудың өзге мерзімдері айқындалатын, Қазақстан Республикасы ратификациялаған халықаралық шарттар бар мемлекеттердің азаматтары үшін – осы шарттарда көрсетілген мерзімдер өткен соң;</w:t>
      </w:r>
    </w:p>
    <w:p>
      <w:pPr>
        <w:spacing w:after="0"/>
        <w:ind w:left="0"/>
        <w:jc w:val="both"/>
      </w:pPr>
      <w:r>
        <w:rPr>
          <w:rFonts w:ascii="Times New Roman"/>
          <w:b w:val="false"/>
          <w:i w:val="false"/>
          <w:color w:val="000000"/>
          <w:sz w:val="28"/>
        </w:rPr>
        <w:t>
      уақытша тұруға рұқсат ресімдеген көшіп келушілер үшін – осы рұқсаттың қолданылу мерзімі өткен соң;</w:t>
      </w:r>
    </w:p>
    <w:p>
      <w:pPr>
        <w:spacing w:after="0"/>
        <w:ind w:left="0"/>
        <w:jc w:val="both"/>
      </w:pPr>
      <w:r>
        <w:rPr>
          <w:rFonts w:ascii="Times New Roman"/>
          <w:b w:val="false"/>
          <w:i w:val="false"/>
          <w:color w:val="000000"/>
          <w:sz w:val="28"/>
        </w:rPr>
        <w:t>
      бұған дейін Қазақстан Республикасында болу мерзімін бұзуға жол бергені үшін әкімшілік жауапкершілікке тартылған көшіп келушілер үшін – әкімшілік жауапкершілікке тарту туралы шешім шығарылғаннан кейін күнтізбелік он бес күн өткен соң;</w:t>
      </w:r>
    </w:p>
    <w:p>
      <w:pPr>
        <w:spacing w:after="0"/>
        <w:ind w:left="0"/>
        <w:jc w:val="both"/>
      </w:pPr>
      <w:r>
        <w:rPr>
          <w:rFonts w:ascii="Times New Roman"/>
          <w:b w:val="false"/>
          <w:i w:val="false"/>
          <w:color w:val="000000"/>
          <w:sz w:val="28"/>
        </w:rPr>
        <w:t>
      қылмыстық құқық бұзушылық жасағаны үшін сотталған көшіп келушілер үшін – сот шешімінің негізінде олар елден шығарып жіберілген жағдайларды қоспағанда, жазасын өтегеннен немесе жазадан босатылғаннан кейін күнтізбелік он күн өткен соң;</w:t>
      </w:r>
    </w:p>
    <w:p>
      <w:pPr>
        <w:spacing w:after="0"/>
        <w:ind w:left="0"/>
        <w:jc w:val="both"/>
      </w:pPr>
      <w:r>
        <w:rPr>
          <w:rFonts w:ascii="Times New Roman"/>
          <w:b w:val="false"/>
          <w:i w:val="false"/>
          <w:color w:val="000000"/>
          <w:sz w:val="28"/>
        </w:rPr>
        <w:t>
      Қазақстан Республикасында тұрақты тұрған және шет елге тұрақты тұруға Қазақстан Республикасынан шығуға құжат ресімдеген көшіп келушілер үшін – құжаттар ресімделгеннен кейін күнтізбелік отыз күн өткен соң;</w:t>
      </w:r>
    </w:p>
    <w:p>
      <w:pPr>
        <w:spacing w:after="0"/>
        <w:ind w:left="0"/>
        <w:jc w:val="both"/>
      </w:pPr>
      <w:r>
        <w:rPr>
          <w:rFonts w:ascii="Times New Roman"/>
          <w:b w:val="false"/>
          <w:i w:val="false"/>
          <w:color w:val="000000"/>
          <w:sz w:val="28"/>
        </w:rPr>
        <w:t>
      қылмыстық-процестік заңнамада белгіленген тәртіппен өздеріне қатысты Қазақстан Республикасының Қылмыстық кодексіне сәйкес ауыр немесе аса ауыр қылмыс деп танылатын іс-әрекет жасалғаны туралы хабарлаған көшіп келушілер үшін – өтініш Қазақстан Республикасының қылмыстық-процестік заңнамасына сәйкес қаралғаннан кейін күнтізбелік отыз күн өткен соң;</w:t>
      </w:r>
    </w:p>
    <w:p>
      <w:pPr>
        <w:spacing w:after="0"/>
        <w:ind w:left="0"/>
        <w:jc w:val="both"/>
      </w:pPr>
      <w:r>
        <w:rPr>
          <w:rFonts w:ascii="Times New Roman"/>
          <w:b w:val="false"/>
          <w:i w:val="false"/>
          <w:color w:val="000000"/>
          <w:sz w:val="28"/>
        </w:rPr>
        <w:t>
      Қазақстан Республикасы соттарының үкімдері бойынша қоғамнан оқшаулаумен байланысты емес жазаға шартты түрде сотталған, сондай-ақ шартты түрде мерзімінен бұрын босатылған көшіп келушілер үшін – тағайындалған жазаның мерзімі не жазаның өтелмеген бөлігі аяқталғаннан кейін күнтізбелік он бес күн өткен соң аяқталады;</w:t>
      </w:r>
    </w:p>
    <w:p>
      <w:pPr>
        <w:spacing w:after="0"/>
        <w:ind w:left="0"/>
        <w:jc w:val="both"/>
      </w:pPr>
      <w:r>
        <w:rPr>
          <w:rFonts w:ascii="Times New Roman"/>
          <w:b w:val="false"/>
          <w:i w:val="false"/>
          <w:color w:val="000000"/>
          <w:sz w:val="28"/>
        </w:rPr>
        <w:t>
      қылмыстық-процестік заңнамада белгіленген тәртіппен осындай қылмыстар туралы қылмыстық істер бойынша жәбірленушілер немесе куәгерлер деп танылған көшіп келушілер үшін – болу мерзімі қылмыстық істі тергеу үшін қажетті, бірақ күнтізбелік тоқсан күннен аспайтын кезеңге ұзартылады;</w:t>
      </w:r>
    </w:p>
    <w:p>
      <w:pPr>
        <w:spacing w:after="0"/>
        <w:ind w:left="0"/>
        <w:jc w:val="both"/>
      </w:pPr>
      <w:r>
        <w:rPr>
          <w:rFonts w:ascii="Times New Roman"/>
          <w:b w:val="false"/>
          <w:i w:val="false"/>
          <w:color w:val="000000"/>
          <w:sz w:val="28"/>
        </w:rPr>
        <w:t>
      айрықша жағдайларда (әлеуметтік, табиғи және техногендік сипаттағы төтенше жағдайлар кезінде және дүлей апаттың немесе ірі ауқымды аварияның (апаттың) нақты қауіп төндіруіне байланысты төтенше жағдай енгізілген, сондай-ақ көліктің жұмыс кестесі бұзылған кезде) – болу мерзімі шығуды ұйымдастыру үшін қажетті, бірақ күнтізбелік отыз күннен аспайтын кезеңге ұзартылады.</w:t>
      </w:r>
    </w:p>
    <w:p>
      <w:pPr>
        <w:spacing w:after="0"/>
        <w:ind w:left="0"/>
        <w:jc w:val="both"/>
      </w:pPr>
      <w:r>
        <w:rPr>
          <w:rFonts w:ascii="Times New Roman"/>
          <w:b w:val="false"/>
          <w:i w:val="false"/>
          <w:color w:val="000000"/>
          <w:sz w:val="28"/>
        </w:rPr>
        <w:t>
      Осы тармақтың жетінші, сегізінші, тоғызыншы, оныншы, он бірінші, он екінші, он үшінші абзацтарында көрсетілген көшіп келушілерге ішкі істер органдары осы Қағидаларға қосымшаға сәйкес хабарлама береді, көшіп келуші оның мерзімі өткенге дейін Қазақстан Республикасынан шығады.</w:t>
      </w:r>
    </w:p>
    <w:p>
      <w:pPr>
        <w:spacing w:after="0"/>
        <w:ind w:left="0"/>
        <w:jc w:val="both"/>
      </w:pPr>
      <w:r>
        <w:rPr>
          <w:rFonts w:ascii="Times New Roman"/>
          <w:b w:val="false"/>
          <w:i w:val="false"/>
          <w:color w:val="000000"/>
          <w:sz w:val="28"/>
        </w:rPr>
        <w:t>
      Осы тармақтың екінші, үшінші, бесінші абзацтарында көрсетілген көшіп келушілер Қазақстан Республикасына келген кезде оларға рұқсат етілген болу мерзімін есептеу нақты кірген күннен бастап күнтізбелік жүз сексен күнді есептеп шығару арқылы жүзеге асырылады.</w:t>
      </w:r>
    </w:p>
    <w:p>
      <w:pPr>
        <w:spacing w:after="0"/>
        <w:ind w:left="0"/>
        <w:jc w:val="both"/>
      </w:pPr>
      <w:r>
        <w:rPr>
          <w:rFonts w:ascii="Times New Roman"/>
          <w:b w:val="false"/>
          <w:i w:val="false"/>
          <w:color w:val="000000"/>
          <w:sz w:val="28"/>
        </w:rPr>
        <w:t xml:space="preserve">
      Егер көшіп келуші келген кезде өзіне рұқсат етілген болу мерзімінен артық болғаны анықталса, "Халықтың көші-қоны туралы" Қазақстан Республикасы Заңының 48-бабы </w:t>
      </w:r>
      <w:r>
        <w:rPr>
          <w:rFonts w:ascii="Times New Roman"/>
          <w:b w:val="false"/>
          <w:i w:val="false"/>
          <w:color w:val="000000"/>
          <w:sz w:val="28"/>
        </w:rPr>
        <w:t>1)</w:t>
      </w:r>
      <w:r>
        <w:rPr>
          <w:rFonts w:ascii="Times New Roman"/>
          <w:b w:val="false"/>
          <w:i w:val="false"/>
          <w:color w:val="000000"/>
          <w:sz w:val="28"/>
        </w:rPr>
        <w:t xml:space="preserve"> тармақшасының негізінде кіргізуден бас тарту туралы шешім қабылданады.</w:t>
      </w:r>
    </w:p>
    <w:p>
      <w:pPr>
        <w:spacing w:after="0"/>
        <w:ind w:left="0"/>
        <w:jc w:val="both"/>
      </w:pPr>
      <w:r>
        <w:rPr>
          <w:rFonts w:ascii="Times New Roman"/>
          <w:b w:val="false"/>
          <w:i w:val="false"/>
          <w:color w:val="000000"/>
          <w:sz w:val="28"/>
        </w:rPr>
        <w:t>
      Осы тармақтың екінші, үшінші, бесінші абзацтарында көрсетілген көшіп келушілер Қазақстан Республикасының аумағында болған кезде рұқсат етілген болу мерзімін есептеу бақылау күнінен (көшіп келушінің Қазақстан Республикасының аумағында болуының заңдылығын айқындау қажет болатын күн) бастап күнтізбелік жүз сексен күнді кері шегеру арқылы жүзеге асырылады.</w:t>
      </w:r>
    </w:p>
    <w:p>
      <w:pPr>
        <w:spacing w:after="0"/>
        <w:ind w:left="0"/>
        <w:jc w:val="both"/>
      </w:pPr>
      <w:r>
        <w:rPr>
          <w:rFonts w:ascii="Times New Roman"/>
          <w:b w:val="false"/>
          <w:i w:val="false"/>
          <w:color w:val="000000"/>
          <w:sz w:val="28"/>
        </w:rPr>
        <w:t>
      Осы тармақтың екінші, үшінші, бесінші абзацтарында көрсетілген көшіп келушілер Қазақстан Республикасынан шыққан кезде оларға рұқсат етілген болу мерзімін есептеу нақты кететін күнінен бастап күнтізбелік жүз сексен күнді кері шегеру арқылы жүзеге асырылады.</w:t>
      </w:r>
    </w:p>
    <w:p>
      <w:pPr>
        <w:spacing w:after="0"/>
        <w:ind w:left="0"/>
        <w:jc w:val="both"/>
      </w:pPr>
      <w:r>
        <w:rPr>
          <w:rFonts w:ascii="Times New Roman"/>
          <w:b w:val="false"/>
          <w:i w:val="false"/>
          <w:color w:val="000000"/>
          <w:sz w:val="28"/>
        </w:rPr>
        <w:t xml:space="preserve">
      Болу мерзімін есептеудің осындай тәртібі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көрсетілген көшіп келушілер үшін қолданылады.</w:t>
      </w:r>
    </w:p>
    <w:p>
      <w:pPr>
        <w:spacing w:after="0"/>
        <w:ind w:left="0"/>
        <w:jc w:val="both"/>
      </w:pPr>
      <w:r>
        <w:rPr>
          <w:rFonts w:ascii="Times New Roman"/>
          <w:b w:val="false"/>
          <w:i w:val="false"/>
          <w:color w:val="000000"/>
          <w:sz w:val="28"/>
        </w:rPr>
        <w:t>
      Осы тармақтың екінші және үшінші абзацтарында көзделген күнтізбелік жүз сексен күннен тұратын әр кезең ішінде жиынтығында күнтізбелік тоқсан күн болуға қатысты талаптар мына көшіп келушілерге қолданылмайды:</w:t>
      </w:r>
    </w:p>
    <w:p>
      <w:pPr>
        <w:spacing w:after="0"/>
        <w:ind w:left="0"/>
        <w:jc w:val="both"/>
      </w:pPr>
      <w:r>
        <w:rPr>
          <w:rFonts w:ascii="Times New Roman"/>
          <w:b w:val="false"/>
          <w:i w:val="false"/>
          <w:color w:val="000000"/>
          <w:sz w:val="28"/>
        </w:rPr>
        <w:t>
      белгіленген тәртіппен уақытша тұруға рұқсат алғандар;</w:t>
      </w:r>
    </w:p>
    <w:p>
      <w:pPr>
        <w:spacing w:after="0"/>
        <w:ind w:left="0"/>
        <w:jc w:val="both"/>
      </w:pPr>
      <w:r>
        <w:rPr>
          <w:rFonts w:ascii="Times New Roman"/>
          <w:b w:val="false"/>
          <w:i w:val="false"/>
          <w:color w:val="000000"/>
          <w:sz w:val="28"/>
        </w:rPr>
        <w:t>
      бас декларацияда (ұшу тапсырмасында) жазба болса, әуе кемелері экипаждарының мүшелері;</w:t>
      </w:r>
    </w:p>
    <w:p>
      <w:pPr>
        <w:spacing w:after="0"/>
        <w:ind w:left="0"/>
        <w:jc w:val="both"/>
      </w:pPr>
      <w:r>
        <w:rPr>
          <w:rFonts w:ascii="Times New Roman"/>
          <w:b w:val="false"/>
          <w:i w:val="false"/>
          <w:color w:val="000000"/>
          <w:sz w:val="28"/>
        </w:rPr>
        <w:t>
      кеме рөлінде немесе одан үзінді көшірмеде жазба болса, теңіз және өзен кемелері экипаждарының мүшелері;</w:t>
      </w:r>
    </w:p>
    <w:p>
      <w:pPr>
        <w:spacing w:after="0"/>
        <w:ind w:left="0"/>
        <w:jc w:val="both"/>
      </w:pPr>
      <w:r>
        <w:rPr>
          <w:rFonts w:ascii="Times New Roman"/>
          <w:b w:val="false"/>
          <w:i w:val="false"/>
          <w:color w:val="000000"/>
          <w:sz w:val="28"/>
        </w:rPr>
        <w:t>
      әрбір рейске бекітілетін қалыптастыру парақтары бойынша пойыздардағы, рефрижераторлық және локомативтік бригадалардың мүшелері;</w:t>
      </w:r>
    </w:p>
    <w:p>
      <w:pPr>
        <w:spacing w:after="0"/>
        <w:ind w:left="0"/>
        <w:jc w:val="both"/>
      </w:pPr>
      <w:r>
        <w:rPr>
          <w:rFonts w:ascii="Times New Roman"/>
          <w:b w:val="false"/>
          <w:i w:val="false"/>
          <w:color w:val="000000"/>
          <w:sz w:val="28"/>
        </w:rPr>
        <w:t>
      халықаралық қатынаста жүк тасымалдауды жүзеге асыратын жүк көлік құралдарының (тіркемені қоса алғанда, рұқсат етілген жалпы салмағы 6 тоннадан асатын немесе тіркемені қоса алғанда, рұқсат етілген пайдалы жүктеме 3,5 тоннадан асатын) жүргізушілері, жолаушыларды халықаралық тасымалдауды жүзеге асыратын, сондай-ақ Қазақстан Республикасының аумағы арқылы транзитпен жүріп өтетін автобус жүргізушілері (жүргізушінің орнын қоспағанда, отыратын орындары 12-ден асатын);</w:t>
      </w:r>
    </w:p>
    <w:p>
      <w:pPr>
        <w:spacing w:after="0"/>
        <w:ind w:left="0"/>
        <w:jc w:val="both"/>
      </w:pPr>
      <w:r>
        <w:rPr>
          <w:rFonts w:ascii="Times New Roman"/>
          <w:b w:val="false"/>
          <w:i w:val="false"/>
          <w:color w:val="000000"/>
          <w:sz w:val="28"/>
        </w:rPr>
        <w:t>
      Тараптар мемлекеттерінің құзыретті органдары беретін қызметтік, іссапар куәліктері (нұсқамалары) болса, үкіметаралық фельдъегерлік байланыс қызметкерлері;</w:t>
      </w:r>
    </w:p>
    <w:p>
      <w:pPr>
        <w:spacing w:after="0"/>
        <w:ind w:left="0"/>
        <w:jc w:val="both"/>
      </w:pPr>
      <w:r>
        <w:rPr>
          <w:rFonts w:ascii="Times New Roman"/>
          <w:b w:val="false"/>
          <w:i w:val="false"/>
          <w:color w:val="000000"/>
          <w:sz w:val="28"/>
        </w:rPr>
        <w:t>
      егер Қазақстан Республикасы ратификациялаған халықаралық шарттарда өзгеше көзделмесе, қызметтік, іссапар куәліктері (нұсқамалары) болса, күдіктілерді, айыпталушыларды және сотталғандарды айдауылмен алып жүруді жүзеге асыратын құқық қорғау органдарының қызметкерлері;</w:t>
      </w:r>
    </w:p>
    <w:p>
      <w:pPr>
        <w:spacing w:after="0"/>
        <w:ind w:left="0"/>
        <w:jc w:val="both"/>
      </w:pPr>
      <w:r>
        <w:rPr>
          <w:rFonts w:ascii="Times New Roman"/>
          <w:b w:val="false"/>
          <w:i w:val="false"/>
          <w:color w:val="000000"/>
          <w:sz w:val="28"/>
        </w:rPr>
        <w:t>
      мемлекеттердің ресми мемлекеттік және үкіметтік делегацияларының мүшелері және олармен бірге жүретін адамдар;</w:t>
      </w:r>
    </w:p>
    <w:p>
      <w:pPr>
        <w:spacing w:after="0"/>
        <w:ind w:left="0"/>
        <w:jc w:val="both"/>
      </w:pPr>
      <w:r>
        <w:rPr>
          <w:rFonts w:ascii="Times New Roman"/>
          <w:b w:val="false"/>
          <w:i w:val="false"/>
          <w:color w:val="000000"/>
          <w:sz w:val="28"/>
        </w:rPr>
        <w:t>
      қызметтік куәліктері (ұйымдардың басшылығы (жергілікті атқарушы орган) куәландырған атаулы тізімдер) болса, Қазақстан Республикасының аумағында орналасқан трансшекаралық құрылыстарға қызмет көрсететін қызметкерлер;</w:t>
      </w:r>
    </w:p>
    <w:p>
      <w:pPr>
        <w:spacing w:after="0"/>
        <w:ind w:left="0"/>
        <w:jc w:val="both"/>
      </w:pPr>
      <w:r>
        <w:rPr>
          <w:rFonts w:ascii="Times New Roman"/>
          <w:b w:val="false"/>
          <w:i w:val="false"/>
          <w:color w:val="000000"/>
          <w:sz w:val="28"/>
        </w:rPr>
        <w:t>
      Қазақстан Республикасынан жалға алынған аумақтардағы персоналға және тұрғындарға қатысы бар адамдар (уақытша немесе тұрақты тіркелгенін растайтын құжаты болса).</w:t>
      </w:r>
    </w:p>
    <w:bookmarkStart w:name="z166" w:id="58"/>
    <w:p>
      <w:pPr>
        <w:spacing w:after="0"/>
        <w:ind w:left="0"/>
        <w:jc w:val="both"/>
      </w:pPr>
      <w:r>
        <w:rPr>
          <w:rFonts w:ascii="Times New Roman"/>
          <w:b w:val="false"/>
          <w:i w:val="false"/>
          <w:color w:val="000000"/>
          <w:sz w:val="28"/>
        </w:rPr>
        <w:t>
      15. Егер Қазақстан Республикасының халықтың көші-қоны саласындағы заңнамасында және (немесе) Қазақстан Республикасы ратификациялаған халықаралық шарттарда өзгеше көзделмесе, Қазақстан Республикасында уақытша болатын көшіп келушілер жергілікті атқарушы орган берген тиісті рұқсаттарсыз еңбек қызметін жүзеге асыруға жіберілмейді.</w:t>
      </w:r>
    </w:p>
    <w:bookmarkEnd w:id="58"/>
    <w:bookmarkStart w:name="z167" w:id="59"/>
    <w:p>
      <w:pPr>
        <w:spacing w:after="0"/>
        <w:ind w:left="0"/>
        <w:jc w:val="both"/>
      </w:pPr>
      <w:r>
        <w:rPr>
          <w:rFonts w:ascii="Times New Roman"/>
          <w:b w:val="false"/>
          <w:i w:val="false"/>
          <w:color w:val="000000"/>
          <w:sz w:val="28"/>
        </w:rPr>
        <w:t>
      16. Көшіп келушілердің Қазақстан Республикасына келуіне және Қазақстан Республикасынан кетуіне Қазақстан Республикасының халықтың көші-қоны саласындағы заңдарында белгіленген негіздер бойынша тыйым салынады.</w:t>
      </w:r>
    </w:p>
    <w:bookmarkEnd w:id="59"/>
    <w:bookmarkStart w:name="z168" w:id="60"/>
    <w:p>
      <w:pPr>
        <w:spacing w:after="0"/>
        <w:ind w:left="0"/>
        <w:jc w:val="both"/>
      </w:pPr>
      <w:r>
        <w:rPr>
          <w:rFonts w:ascii="Times New Roman"/>
          <w:b w:val="false"/>
          <w:i w:val="false"/>
          <w:color w:val="000000"/>
          <w:sz w:val="28"/>
        </w:rPr>
        <w:t>
      17. Көшіп келушілерді есепке алуды ішкі істер органдары қабылдаушы тұлғалардың, сондай-ақ Қазақстан Республикасының Мемлекеттік шекарасы арқылы өткізу пункттерінен түсетін Қазақстан Республикасы Ұлттық қауіпсіздік комитетінің ақпараты негізінде жүзеге асырады.</w:t>
      </w:r>
    </w:p>
    <w:bookmarkEnd w:id="60"/>
    <w:p>
      <w:pPr>
        <w:spacing w:after="0"/>
        <w:ind w:left="0"/>
        <w:jc w:val="both"/>
      </w:pPr>
      <w:r>
        <w:rPr>
          <w:rFonts w:ascii="Times New Roman"/>
          <w:b w:val="false"/>
          <w:i w:val="false"/>
          <w:color w:val="000000"/>
          <w:sz w:val="28"/>
        </w:rPr>
        <w:t>
      Қабылдаушы тұлғалар өздеріне келетін көшіп келушілер туралы ішкі істер органдарына олар келген күннен бастап үш жұмыс күні ішінде хабарлайды.</w:t>
      </w:r>
    </w:p>
    <w:p>
      <w:pPr>
        <w:spacing w:after="0"/>
        <w:ind w:left="0"/>
        <w:jc w:val="both"/>
      </w:pPr>
      <w:r>
        <w:rPr>
          <w:rFonts w:ascii="Times New Roman"/>
          <w:b w:val="false"/>
          <w:i w:val="false"/>
          <w:color w:val="000000"/>
          <w:sz w:val="28"/>
        </w:rPr>
        <w:t>
      Көшіп келушілерді есепке алу жеке басты куәландыратын құжаттар бойынша жүзеге асырылады.</w:t>
      </w:r>
    </w:p>
    <w:bookmarkStart w:name="z169" w:id="61"/>
    <w:p>
      <w:pPr>
        <w:spacing w:after="0"/>
        <w:ind w:left="0"/>
        <w:jc w:val="both"/>
      </w:pPr>
      <w:r>
        <w:rPr>
          <w:rFonts w:ascii="Times New Roman"/>
          <w:b w:val="false"/>
          <w:i w:val="false"/>
          <w:color w:val="000000"/>
          <w:sz w:val="28"/>
        </w:rPr>
        <w:t>
      18. Уақытша тұруға рұқсат:</w:t>
      </w:r>
    </w:p>
    <w:bookmarkEnd w:id="61"/>
    <w:bookmarkStart w:name="z170" w:id="62"/>
    <w:p>
      <w:pPr>
        <w:spacing w:after="0"/>
        <w:ind w:left="0"/>
        <w:jc w:val="both"/>
      </w:pPr>
      <w:r>
        <w:rPr>
          <w:rFonts w:ascii="Times New Roman"/>
          <w:b w:val="false"/>
          <w:i w:val="false"/>
          <w:color w:val="000000"/>
          <w:sz w:val="28"/>
        </w:rPr>
        <w:t>
      1) отбасын біріктіру мақсатында өздеріне көшіп келушілер келген жеке тұлғалардың;</w:t>
      </w:r>
    </w:p>
    <w:bookmarkEnd w:id="62"/>
    <w:bookmarkStart w:name="z171" w:id="63"/>
    <w:p>
      <w:pPr>
        <w:spacing w:after="0"/>
        <w:ind w:left="0"/>
        <w:jc w:val="both"/>
      </w:pPr>
      <w:r>
        <w:rPr>
          <w:rFonts w:ascii="Times New Roman"/>
          <w:b w:val="false"/>
          <w:i w:val="false"/>
          <w:color w:val="000000"/>
          <w:sz w:val="28"/>
        </w:rPr>
        <w:t>
      2) көшіп келушімен заңнамада белгіленген тәртіппен еңбек шартын жасасқан жеке және заңды тұлғалардың;</w:t>
      </w:r>
    </w:p>
    <w:bookmarkEnd w:id="63"/>
    <w:bookmarkStart w:name="z172" w:id="64"/>
    <w:p>
      <w:pPr>
        <w:spacing w:after="0"/>
        <w:ind w:left="0"/>
        <w:jc w:val="both"/>
      </w:pPr>
      <w:r>
        <w:rPr>
          <w:rFonts w:ascii="Times New Roman"/>
          <w:b w:val="false"/>
          <w:i w:val="false"/>
          <w:color w:val="000000"/>
          <w:sz w:val="28"/>
        </w:rPr>
        <w:t>
      3) көшіп келушілерді күндізгі оқу нысанына қабылдаған, жалпы орта, техникалық және кәсіптік, орта білімнен кейінгі, жоғары және жоғары оқу орнынан кейінгі білім беру бағдарламаларын, оның ішінде білім алушылармен алмасудың және дайындық курстарынан өтудің ұйымдастырылған бағдарламалары бойынша іске асыратын білім беру ұйымдарының;</w:t>
      </w:r>
    </w:p>
    <w:bookmarkEnd w:id="64"/>
    <w:bookmarkStart w:name="z173" w:id="65"/>
    <w:p>
      <w:pPr>
        <w:spacing w:after="0"/>
        <w:ind w:left="0"/>
        <w:jc w:val="both"/>
      </w:pPr>
      <w:r>
        <w:rPr>
          <w:rFonts w:ascii="Times New Roman"/>
          <w:b w:val="false"/>
          <w:i w:val="false"/>
          <w:color w:val="000000"/>
          <w:sz w:val="28"/>
        </w:rPr>
        <w:t>
      4) көшіп келушілер стационарлық емдеуде жатқан денсаулық сақтау ұйымдарының;</w:t>
      </w:r>
    </w:p>
    <w:bookmarkEnd w:id="65"/>
    <w:bookmarkStart w:name="z174" w:id="66"/>
    <w:p>
      <w:pPr>
        <w:spacing w:after="0"/>
        <w:ind w:left="0"/>
        <w:jc w:val="both"/>
      </w:pPr>
      <w:r>
        <w:rPr>
          <w:rFonts w:ascii="Times New Roman"/>
          <w:b w:val="false"/>
          <w:i w:val="false"/>
          <w:color w:val="000000"/>
          <w:sz w:val="28"/>
        </w:rPr>
        <w:t>
      5) көшіп келушілер заңнамада белгіленген тәртіппен миссионерлік қызметті жүзеге асыратын діни ұйымдардың;</w:t>
      </w:r>
    </w:p>
    <w:bookmarkEnd w:id="66"/>
    <w:bookmarkStart w:name="z175" w:id="67"/>
    <w:p>
      <w:pPr>
        <w:spacing w:after="0"/>
        <w:ind w:left="0"/>
        <w:jc w:val="both"/>
      </w:pPr>
      <w:r>
        <w:rPr>
          <w:rFonts w:ascii="Times New Roman"/>
          <w:b w:val="false"/>
          <w:i w:val="false"/>
          <w:color w:val="000000"/>
          <w:sz w:val="28"/>
        </w:rPr>
        <w:t>
      6) Қазақстан Республикасының заңнамасына сәйкес кәсіпкерлік қызметті жүзеге асыру мақсатында келген көшіп келушілер (бизнес-көшіп келушілер) бойынша – жергілікті атқарушы органдардың өтініштері негізінде ресімделеді.</w:t>
      </w:r>
    </w:p>
    <w:bookmarkEnd w:id="67"/>
    <w:p>
      <w:pPr>
        <w:spacing w:after="0"/>
        <w:ind w:left="0"/>
        <w:jc w:val="both"/>
      </w:pPr>
      <w:r>
        <w:rPr>
          <w:rFonts w:ascii="Times New Roman"/>
          <w:b w:val="false"/>
          <w:i w:val="false"/>
          <w:color w:val="000000"/>
          <w:sz w:val="28"/>
        </w:rPr>
        <w:t>
      Уақытша тұруға рұқсат көшіп келушінің ұлттық паспортының қолданылу мерзімінен аспайтын кезеңге ресімделеді.</w:t>
      </w:r>
    </w:p>
    <w:p>
      <w:pPr>
        <w:spacing w:after="0"/>
        <w:ind w:left="0"/>
        <w:jc w:val="both"/>
      </w:pPr>
      <w:r>
        <w:rPr>
          <w:rFonts w:ascii="Times New Roman"/>
          <w:b w:val="false"/>
          <w:i w:val="false"/>
          <w:color w:val="000000"/>
          <w:sz w:val="28"/>
        </w:rPr>
        <w:t>
      Уақытша тұруға рұқсат көші-қон қызметі цифрлық жүйесінде ресімделіп, көшіп келушінің уақытша тұруына рұқсат беріледі, кейіннен ақпарат "Бүркіт" БЦЖ-ге беріледі.</w:t>
      </w:r>
    </w:p>
    <w:p>
      <w:pPr>
        <w:spacing w:after="0"/>
        <w:ind w:left="0"/>
        <w:jc w:val="both"/>
      </w:pPr>
      <w:r>
        <w:rPr>
          <w:rFonts w:ascii="Times New Roman"/>
          <w:b w:val="false"/>
          <w:i w:val="false"/>
          <w:color w:val="000000"/>
          <w:sz w:val="28"/>
        </w:rPr>
        <w:t>
      Көшіп келушілерге қатысты Қазақстан Республикасының халықтың көші-қоны саласындағы заңнамасында белгіленген тәртіппен шетелдік жұмыс күшін тартуға рұқсат ресімделген болса, көшіп келушілерге еңбекші көшіп келушіге рұқсат, сондай-ақ олардың отбасы мүшелеріне уақытша тұруға рұқсат осы рұқсат қолданылатын мерзімге ресімделеді.</w:t>
      </w:r>
    </w:p>
    <w:p>
      <w:pPr>
        <w:spacing w:after="0"/>
        <w:ind w:left="0"/>
        <w:jc w:val="both"/>
      </w:pPr>
      <w:r>
        <w:rPr>
          <w:rFonts w:ascii="Times New Roman"/>
          <w:b w:val="false"/>
          <w:i w:val="false"/>
          <w:color w:val="000000"/>
          <w:sz w:val="28"/>
        </w:rPr>
        <w:t>
      Қазақстан Республикасының халықтың көші-қоны саласындағы заңнамасына және (немесе) Қазақстан Республикасы ратификациялаған халықаралық шарттарға сәйкес осы тармақтың төртінші бөлігінде көрсетілген рұқсаттарды алу талап етілмейтін көшіп келушілерге, сондай-ақ олардың отбасы мүшелеріне уақытша тұруға рұқсат жыл сайын ұзарту мүмкіндігімен бір жылға ресімделеді, бірақ ол еңбек шартының немесе жұмыстарды орындау (қызметтер көрсету) жөніндегі азаматтық-құқықтық шарттың қолданылу мерзімінен аспауға тиіс.</w:t>
      </w:r>
    </w:p>
    <w:p>
      <w:pPr>
        <w:spacing w:after="0"/>
        <w:ind w:left="0"/>
        <w:jc w:val="both"/>
      </w:pPr>
      <w:r>
        <w:rPr>
          <w:rFonts w:ascii="Times New Roman"/>
          <w:b w:val="false"/>
          <w:i w:val="false"/>
          <w:color w:val="000000"/>
          <w:sz w:val="28"/>
        </w:rPr>
        <w:t>
      Қазақстан Республикасына қызметін "Астана" халықаралық қаржы орталығында (бұдан әрі – АХҚО) жүзеге асыру мақсатында келудің және болудың визасыз тәртібі туралы ратификацияланған халықаралық шарттар бар елдерден келген көшіп келушілерге, сондай-ақ олардың отбасы мүшелеріне уақытша тұруға рұқсат жыл сайын ұзарту мүмкіндігімен бір жылға ресімделеді, бірақ ол еңбек шартының немесе жұмыстарды орындау (қызметтер көрсету) жөніндегі азаматтық-құқықтық шарттың қолданылу мерзімінен аспауға тиіс.</w:t>
      </w:r>
    </w:p>
    <w:p>
      <w:pPr>
        <w:spacing w:after="0"/>
        <w:ind w:left="0"/>
        <w:jc w:val="both"/>
      </w:pPr>
      <w:r>
        <w:rPr>
          <w:rFonts w:ascii="Times New Roman"/>
          <w:b w:val="false"/>
          <w:i w:val="false"/>
          <w:color w:val="000000"/>
          <w:sz w:val="28"/>
        </w:rPr>
        <w:t>
      Келудің және болудың визасыз тәртібі туралы ратификацияланған халықаралық шарттар бар мемлекеттерден келген АХҚО инвестициялық резиденттеріне, сондай-ақ олардың отбасы мүшелеріне уақытша тұруға рұқсат АХҚО әкімшілігінің өтінішхаты бойынша жыл сайын, бірақ бес жылдан асырмай ұзарту мүмкіндігімен бір жылға ресімделеді. Бұл ретте АХҚО инвестициялық резидентінің отбасы мүшелерінің уақытша тұруға рұқсатының қолданылу мерзімі АХҚО инвестициялық резидентінің уақытша тұруға рұқсатының қолданылу мерзімінен аспауға тиіс.</w:t>
      </w:r>
    </w:p>
    <w:p>
      <w:pPr>
        <w:spacing w:after="0"/>
        <w:ind w:left="0"/>
        <w:jc w:val="both"/>
      </w:pPr>
      <w:r>
        <w:rPr>
          <w:rFonts w:ascii="Times New Roman"/>
          <w:b w:val="false"/>
          <w:i w:val="false"/>
          <w:color w:val="000000"/>
          <w:sz w:val="28"/>
        </w:rPr>
        <w:t>
      Білім алу, кәсіптік даярлық және (немесе) тағылымдамадан өту мақсатында келген көшіп келушілерге уақытша тұруға рұқсат бір жылға ресімделеді, бірақ оқу, оқу практикасының немесе тағылымдаманың мерзімінен аспауға тиіс.</w:t>
      </w:r>
    </w:p>
    <w:p>
      <w:pPr>
        <w:spacing w:after="0"/>
        <w:ind w:left="0"/>
        <w:jc w:val="both"/>
      </w:pPr>
      <w:r>
        <w:rPr>
          <w:rFonts w:ascii="Times New Roman"/>
          <w:b w:val="false"/>
          <w:i w:val="false"/>
          <w:color w:val="000000"/>
          <w:sz w:val="28"/>
        </w:rPr>
        <w:t xml:space="preserve">
      Қазақстан Республикасына отбасымен қосылу мақсатында келген көшіп келушілерге уақытша тұруға рұқсат шақырушы тұлғалардың өтінішхаты бойынша "Халықтың көші-қоны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мерзімге ресімделеді.</w:t>
      </w:r>
    </w:p>
    <w:p>
      <w:pPr>
        <w:spacing w:after="0"/>
        <w:ind w:left="0"/>
        <w:jc w:val="both"/>
      </w:pPr>
      <w:r>
        <w:rPr>
          <w:rFonts w:ascii="Times New Roman"/>
          <w:b w:val="false"/>
          <w:i w:val="false"/>
          <w:color w:val="000000"/>
          <w:sz w:val="28"/>
        </w:rPr>
        <w:t>
      Медициналық мекемелерде стационарлық емделуде жатқан көшіп келушілерге уақытша тұруға рұқсат денсаулық сақтау ұйымының өтінішхаты (медициналық анықтамасы) бойынша емделуге қажетті кезеңге ресімделеді.</w:t>
      </w:r>
    </w:p>
    <w:p>
      <w:pPr>
        <w:spacing w:after="0"/>
        <w:ind w:left="0"/>
        <w:jc w:val="both"/>
      </w:pPr>
      <w:r>
        <w:rPr>
          <w:rFonts w:ascii="Times New Roman"/>
          <w:b w:val="false"/>
          <w:i w:val="false"/>
          <w:color w:val="000000"/>
          <w:sz w:val="28"/>
        </w:rPr>
        <w:t>
      Пана іздеген адамдарды және босқындарды есепке алу Қазақстан Республикасының босқындар туралы заңнамасында белгіленген тәртіппен ресімделеді.</w:t>
      </w:r>
    </w:p>
    <w:p>
      <w:pPr>
        <w:spacing w:after="0"/>
        <w:ind w:left="0"/>
        <w:jc w:val="both"/>
      </w:pPr>
      <w:r>
        <w:rPr>
          <w:rFonts w:ascii="Times New Roman"/>
          <w:b w:val="false"/>
          <w:i w:val="false"/>
          <w:color w:val="000000"/>
          <w:sz w:val="28"/>
        </w:rPr>
        <w:t>
      Қазақстан Республикасымен келудің және болудың визасыз тәртібі туралы Қазақстан Республикасы ратификациялаған халықаралық шарттар жасасқан мемлекеттерден келген бизнес-көшіп келушілерге, сондай-ақ олардың отбасы мүшелеріне уақытша тұруға рұқсат жергілікті атқарушы органның өтінішхаты бойынша жыл сайын, бірақ үш жылдан асырмай ұзарту мүмкіндігімен бір жылға ресімделеді.</w:t>
      </w:r>
    </w:p>
    <w:p>
      <w:pPr>
        <w:spacing w:after="0"/>
        <w:ind w:left="0"/>
        <w:jc w:val="both"/>
      </w:pPr>
      <w:r>
        <w:rPr>
          <w:rFonts w:ascii="Times New Roman"/>
          <w:b w:val="false"/>
          <w:i w:val="false"/>
          <w:color w:val="000000"/>
          <w:sz w:val="28"/>
        </w:rPr>
        <w:t>
      Заңнамада белгіленген тәртіппен миссионерлік қызметті жүзеге асыратын көшіп келушілерге уақытша тұруға рұқсат Қазақстан Республикасында тіркелген діни ұйымдардың өтінішхаттары бойынша өтінішхатта көрсетілген, бірақ бір жылдан аспайтын мерзімге ресімделеді.</w:t>
      </w:r>
    </w:p>
    <w:p>
      <w:pPr>
        <w:spacing w:after="0"/>
        <w:ind w:left="0"/>
        <w:jc w:val="both"/>
      </w:pPr>
      <w:r>
        <w:rPr>
          <w:rFonts w:ascii="Times New Roman"/>
          <w:b w:val="false"/>
          <w:i w:val="false"/>
          <w:color w:val="000000"/>
          <w:sz w:val="28"/>
        </w:rPr>
        <w:t>
      Қазақстан Республикасының аумағында адам саудасының құрбаны ретінде анықталған және сәйкестендірілген көшіп келушілерге уақытша тұруға рұқсат жергілікті атқарушы органның өтінішхаты бойынша үш айдан аспайтын мерзімге ұзарту мүмкіндігімен алты айға ресімделеді.</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Қазақстан Республикасына Қазақстан Республикасының визасымен келген;</w:t>
      </w:r>
    </w:p>
    <w:p>
      <w:pPr>
        <w:spacing w:after="0"/>
        <w:ind w:left="0"/>
        <w:jc w:val="both"/>
      </w:pPr>
      <w:r>
        <w:rPr>
          <w:rFonts w:ascii="Times New Roman"/>
          <w:b w:val="false"/>
          <w:i w:val="false"/>
          <w:color w:val="000000"/>
          <w:sz w:val="28"/>
        </w:rPr>
        <w:t>
      дипломатиялық немесе қызметтік паспорты бар;</w:t>
      </w:r>
    </w:p>
    <w:p>
      <w:pPr>
        <w:spacing w:after="0"/>
        <w:ind w:left="0"/>
        <w:jc w:val="both"/>
      </w:pPr>
      <w:r>
        <w:rPr>
          <w:rFonts w:ascii="Times New Roman"/>
          <w:b w:val="false"/>
          <w:i w:val="false"/>
          <w:color w:val="000000"/>
          <w:sz w:val="28"/>
        </w:rPr>
        <w:t>
      16 жасқа толмаған көшіп келушілер уақытша тұруға рұқсат алудан босатылады.</w:t>
      </w:r>
    </w:p>
    <w:p>
      <w:pPr>
        <w:spacing w:after="0"/>
        <w:ind w:left="0"/>
        <w:jc w:val="both"/>
      </w:pPr>
      <w:r>
        <w:rPr>
          <w:rFonts w:ascii="Times New Roman"/>
          <w:b w:val="false"/>
          <w:i w:val="false"/>
          <w:color w:val="000000"/>
          <w:sz w:val="28"/>
        </w:rPr>
        <w:t>
      Көшіп келуші Қазақстан Республикасында уақытша тұратын жерін ауыстырған кезде қабылдаушы тұлға үш жұмыс күні ішінде бұл туралы ішкі істер органдарын хабардар етеді.</w:t>
      </w:r>
    </w:p>
    <w:bookmarkStart w:name="z176" w:id="68"/>
    <w:p>
      <w:pPr>
        <w:spacing w:after="0"/>
        <w:ind w:left="0"/>
        <w:jc w:val="both"/>
      </w:pPr>
      <w:r>
        <w:rPr>
          <w:rFonts w:ascii="Times New Roman"/>
          <w:b w:val="false"/>
          <w:i w:val="false"/>
          <w:color w:val="000000"/>
          <w:sz w:val="28"/>
        </w:rPr>
        <w:t>
      19. Қазақстан Республикасында тұрақты тұруға рұқсат үшін ішкі істер органдарына жүгінген көшіп келушілерге уақытша тұруға рұқсат өтінішхатты қарау үшін қажетті, бірақ күнтізбелік тоқсан күннен аспайтын кезеңге ресімделеді.</w:t>
      </w:r>
    </w:p>
    <w:bookmarkEnd w:id="68"/>
    <w:bookmarkStart w:name="z177" w:id="69"/>
    <w:p>
      <w:pPr>
        <w:spacing w:after="0"/>
        <w:ind w:left="0"/>
        <w:jc w:val="both"/>
      </w:pPr>
      <w:r>
        <w:rPr>
          <w:rFonts w:ascii="Times New Roman"/>
          <w:b w:val="false"/>
          <w:i w:val="false"/>
          <w:color w:val="000000"/>
          <w:sz w:val="28"/>
        </w:rPr>
        <w:t>
      20. Еңбек қызметін жүзеге асыру мақсатында келетін көшіп келушілер мынадай санаттарға бөлінеді:</w:t>
      </w:r>
    </w:p>
    <w:bookmarkEnd w:id="69"/>
    <w:bookmarkStart w:name="z178" w:id="70"/>
    <w:p>
      <w:pPr>
        <w:spacing w:after="0"/>
        <w:ind w:left="0"/>
        <w:jc w:val="both"/>
      </w:pPr>
      <w:r>
        <w:rPr>
          <w:rFonts w:ascii="Times New Roman"/>
          <w:b w:val="false"/>
          <w:i w:val="false"/>
          <w:color w:val="000000"/>
          <w:sz w:val="28"/>
        </w:rPr>
        <w:t>
      1) мыналар:</w:t>
      </w:r>
    </w:p>
    <w:bookmarkEnd w:id="70"/>
    <w:p>
      <w:pPr>
        <w:spacing w:after="0"/>
        <w:ind w:left="0"/>
        <w:jc w:val="both"/>
      </w:pPr>
      <w:r>
        <w:rPr>
          <w:rFonts w:ascii="Times New Roman"/>
          <w:b w:val="false"/>
          <w:i w:val="false"/>
          <w:color w:val="000000"/>
          <w:sz w:val="28"/>
        </w:rPr>
        <w:t>
      экономиканың басым салаларында (экономикалық қызмет түрлерінде) сұранысқа ие кәсіптер бойынша өз бетінше жұмысқа орналасу үшін келген;</w:t>
      </w:r>
    </w:p>
    <w:p>
      <w:pPr>
        <w:spacing w:after="0"/>
        <w:ind w:left="0"/>
        <w:jc w:val="both"/>
      </w:pPr>
      <w:r>
        <w:rPr>
          <w:rFonts w:ascii="Times New Roman"/>
          <w:b w:val="false"/>
          <w:i w:val="false"/>
          <w:color w:val="000000"/>
          <w:sz w:val="28"/>
        </w:rPr>
        <w:t>
      Қазақстан Республикасының аумағында еңбек қызметін жүзеге асыру үшін жұмыс берушілер тартатын, оның ішінде корпоративішілік ауыстыру шеңберінде келген шетелдік жұмыскерлер – көшіп келушілер;</w:t>
      </w:r>
    </w:p>
    <w:bookmarkStart w:name="z179" w:id="71"/>
    <w:p>
      <w:pPr>
        <w:spacing w:after="0"/>
        <w:ind w:left="0"/>
        <w:jc w:val="both"/>
      </w:pPr>
      <w:r>
        <w:rPr>
          <w:rFonts w:ascii="Times New Roman"/>
          <w:b w:val="false"/>
          <w:i w:val="false"/>
          <w:color w:val="000000"/>
          <w:sz w:val="28"/>
        </w:rPr>
        <w:t>
      2) бизнес-көшіп келушілер – Қазақстан Республикасының заңнамасына сәйкес кәсіпкерлік қызметті жүзеге асыру мақсатында келген көшіп келушілер;</w:t>
      </w:r>
    </w:p>
    <w:bookmarkEnd w:id="71"/>
    <w:bookmarkStart w:name="z180" w:id="72"/>
    <w:p>
      <w:pPr>
        <w:spacing w:after="0"/>
        <w:ind w:left="0"/>
        <w:jc w:val="both"/>
      </w:pPr>
      <w:r>
        <w:rPr>
          <w:rFonts w:ascii="Times New Roman"/>
          <w:b w:val="false"/>
          <w:i w:val="false"/>
          <w:color w:val="000000"/>
          <w:sz w:val="28"/>
        </w:rPr>
        <w:t>
      3) маусымдық шетелдік жұмыскерлер – халықтың көші-қоны мәселелері жөніндегі уәкілетті орган мемлекеттік басқарудың тиісті саласына басшылықты жүзеге асыратын уәкілетті мемлекеттік органдармен келісу бойынша бекітетін кәсіптер тізбесіне сәйкес климат немесе өзге де табиғат жағдайларына байланысты белгілі бір кезең (маусым) ішінде атқарылатын маусымдық жұмыстарды орындау үшін жұмыс берушілер бір жылдан аспайтын мерзімге жұмысқа тартатын көшіп келушілер;</w:t>
      </w:r>
    </w:p>
    <w:bookmarkEnd w:id="72"/>
    <w:bookmarkStart w:name="z181" w:id="73"/>
    <w:p>
      <w:pPr>
        <w:spacing w:after="0"/>
        <w:ind w:left="0"/>
        <w:jc w:val="both"/>
      </w:pPr>
      <w:r>
        <w:rPr>
          <w:rFonts w:ascii="Times New Roman"/>
          <w:b w:val="false"/>
          <w:i w:val="false"/>
          <w:color w:val="000000"/>
          <w:sz w:val="28"/>
        </w:rPr>
        <w:t>
      4) еңбекші көшіп келушілер – еңбекші көшіп келушіге берілетін рұқсат негізінде жұмыс беруші – жеке тұлғаларда үй шаруашылығында жұмыстар орындау (қызметтер көрсету) мақсатында Қазақстан Республикасына үй жұмыскерлері ретінде келген көшіп келушілер.</w:t>
      </w:r>
    </w:p>
    <w:bookmarkEnd w:id="73"/>
    <w:bookmarkStart w:name="z182" w:id="74"/>
    <w:p>
      <w:pPr>
        <w:spacing w:after="0"/>
        <w:ind w:left="0"/>
        <w:jc w:val="both"/>
      </w:pPr>
      <w:r>
        <w:rPr>
          <w:rFonts w:ascii="Times New Roman"/>
          <w:b w:val="false"/>
          <w:i w:val="false"/>
          <w:color w:val="000000"/>
          <w:sz w:val="28"/>
        </w:rPr>
        <w:t>
      21. Егер Қазақстан Республикасының халықтың көші-қоны саласындағы заңнамасында және (немесе) Қазақстан Республикасы ратификациялаған халықаралық шарттарда өзгеше көзделмесе, шетелдік жұмыс күшін тарту, сондай-ақ Қазақстан Республикасында уақытша болатын көшіп келушілердің еңбек қызметін жүзеге асыруы жергілікті атқарушы органның рұқсаты негізінде халықтың көші-қоны мәселелері жөніндегі уәкілетті орган белгілейтін квота шегінде жүзеге асырылады.</w:t>
      </w:r>
    </w:p>
    <w:bookmarkEnd w:id="74"/>
    <w:bookmarkStart w:name="z183" w:id="75"/>
    <w:p>
      <w:pPr>
        <w:spacing w:after="0"/>
        <w:ind w:left="0"/>
        <w:jc w:val="both"/>
      </w:pPr>
      <w:r>
        <w:rPr>
          <w:rFonts w:ascii="Times New Roman"/>
          <w:b w:val="false"/>
          <w:i w:val="false"/>
          <w:color w:val="000000"/>
          <w:sz w:val="28"/>
        </w:rPr>
        <w:t xml:space="preserve">
      22. Бизнес-көшіп келушілер "Халықтың көші-қоны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міндеттерді орындамаған жағдайда ішкі істер органдары жергілікті атқарушы органдардың өтінішхаты негізінде бизнес-көшіп келушілердің болу мерзімін олардың ерікті түрде кетуі үшін қажетті мерзімге қысқарту туралы шешім қабылдайды.</w:t>
      </w:r>
    </w:p>
    <w:bookmarkEnd w:id="75"/>
    <w:bookmarkStart w:name="z184" w:id="76"/>
    <w:p>
      <w:pPr>
        <w:spacing w:after="0"/>
        <w:ind w:left="0"/>
        <w:jc w:val="both"/>
      </w:pPr>
      <w:r>
        <w:rPr>
          <w:rFonts w:ascii="Times New Roman"/>
          <w:b w:val="false"/>
          <w:i w:val="false"/>
          <w:color w:val="000000"/>
          <w:sz w:val="28"/>
        </w:rPr>
        <w:t>
      23. Егер Қазақстан Республикасының халықтың көші-қоны саласындағы заңнамасында және (немесе) Қазақстан Республикасы ратификациялаған халықаралық шарттарда өзгеше көзделмесе, маусымдық шетелдік жұмыскерлер, гуманитарлық себептер бойынша келетін көшіп келушілер жалпы негізде уақытша тұруға рұқсат ресімдейді.</w:t>
      </w:r>
    </w:p>
    <w:bookmarkEnd w:id="76"/>
    <w:bookmarkStart w:name="z185" w:id="77"/>
    <w:p>
      <w:pPr>
        <w:spacing w:after="0"/>
        <w:ind w:left="0"/>
        <w:jc w:val="both"/>
      </w:pPr>
      <w:r>
        <w:rPr>
          <w:rFonts w:ascii="Times New Roman"/>
          <w:b w:val="false"/>
          <w:i w:val="false"/>
          <w:color w:val="000000"/>
          <w:sz w:val="28"/>
        </w:rPr>
        <w:t>
      24. Егер Қазақстан Республикасында болу кезеңі Қазақстан Республикасының Мемлекеттік шекарасын кесіп өткен кезден бастап күнтізбелік отыз күннен аспаса, Аустралия Одағының, Америка Құрама Штаттарының, Аустрия Республикасының, Бахрейн Корольдігінің, Бельгия Корольдігінің, Болгария Республикасының, Біріккен Араб Әмірліктерінің, Ватикан Қасиетті Тағының, Вьетнам Социалистік Республикасының, Германия Федеративтік Республикасының, Грек Республикасының, Дания Корольдігінің, Жаңа Зеландияның, Жапонияның, Израиль Мемлекетінің, Ирландия Республикасының, Исландия Республикасының, Испания Корольдігінің, Индонезия Республикасының, Италия Республикасының, Канаданың, Қатар Мемлекетінің, Кипр Республикасының, Колумбия Республикасының, Корея Республикасының, Кувейт Мемлекетінің, Латвия Республикасының, Литва Республикасының, Лихтенштейн Князьдігінің, Люксембург Ұлы Герцогтігінің, Мажарстанның, Малайзияның, Мальта Республикасының, Мексика Құрама Штаттарының, Монако Князьдігінің, Нидерланд Корольдігінің, Норвегия Корольдігінің, Оман Сұлтандығының, Польша Республикасының, Португалия Республикасының, Румынияның, Сауд Арабиясы Корольдігінің, Сингапур Республикасының, Словак Республикасының, Словения Республикасының, Таиланд Корольдігінің, Ұлыбритания мен Солтүстік Ирландия Құрама Корольдігінің, Филиппиндер Республикасының, Финляндия Республикасының, Француз Республикасының, Хорватия Республикасының, Чех Республикасының, Чили Республикасының, Швейцария Конфедерациясының, Швеция Корольдігінің және Эстония Республикасының азаматтары күнтізбелік жүз сексен күннен тұратын әр кезең ішінде жиынтығында күнтізбелік тоқсан күн визасыз Қазақстан Республикасына келеді және Қазақстан Республикасынан кетеді.</w:t>
      </w:r>
    </w:p>
    <w:bookmarkEnd w:id="77"/>
    <w:p>
      <w:pPr>
        <w:spacing w:after="0"/>
        <w:ind w:left="0"/>
        <w:jc w:val="both"/>
      </w:pPr>
      <w:r>
        <w:rPr>
          <w:rFonts w:ascii="Times New Roman"/>
          <w:b w:val="false"/>
          <w:i w:val="false"/>
          <w:color w:val="000000"/>
          <w:sz w:val="28"/>
        </w:rPr>
        <w:t>
      Егер Қазақстан Республикасында болу кезеңі Қазақстан Республикасының Мемлекеттік шекарасын кесіп өткен кезден бастап күнтізбелік он төрт күннен аспаса, Иран Ислам Республикасының және Үндістан Республикасының азаматтары, күнтізбелік жүз сексен күннен тұратын әр кезең ішінде жиынтығында күнтізбелік қырық екі күн визасыз Қазақстан Республикасына келеді және Қазақстан Республикасынан кетеді.</w:t>
      </w:r>
    </w:p>
    <w:p>
      <w:pPr>
        <w:spacing w:after="0"/>
        <w:ind w:left="0"/>
        <w:jc w:val="both"/>
      </w:pPr>
      <w:r>
        <w:rPr>
          <w:rFonts w:ascii="Times New Roman"/>
          <w:b w:val="false"/>
          <w:i w:val="false"/>
          <w:color w:val="000000"/>
          <w:sz w:val="28"/>
        </w:rPr>
        <w:t>
      Осы тармақтың екінші бөлігінде көрсетілген, сапарларының ұзақтығы осы тармақтың екінші бөлігінде көзделгенге сәйкес келмейтін көшіп келушілер Қазақстан Республикасының аумағына кірер алдында тиісті виза алуға өтініш беруге тиіс.</w:t>
      </w:r>
    </w:p>
    <w:p>
      <w:pPr>
        <w:spacing w:after="0"/>
        <w:ind w:left="0"/>
        <w:jc w:val="both"/>
      </w:pPr>
      <w:r>
        <w:rPr>
          <w:rFonts w:ascii="Times New Roman"/>
          <w:b w:val="false"/>
          <w:i w:val="false"/>
          <w:color w:val="000000"/>
          <w:sz w:val="28"/>
        </w:rPr>
        <w:t>
      Егер Қазақстан Республикасында болу кезеңі Қазақстан Республикасының Мемлекеттік шекарасын кесіп өткен кезден бастап күнтізбелік тоқсан күннен аспаса, Түркия Республикасының азаматтары күнтізбелік жүз сексен күннен тұратын әр кезең ішінде визасыз Қазақстан Республикасына келеді және Қазақстан Республикасынан кетеді.</w:t>
      </w:r>
    </w:p>
    <w:bookmarkStart w:name="z186" w:id="78"/>
    <w:p>
      <w:pPr>
        <w:spacing w:after="0"/>
        <w:ind w:left="0"/>
        <w:jc w:val="both"/>
      </w:pPr>
      <w:r>
        <w:rPr>
          <w:rFonts w:ascii="Times New Roman"/>
          <w:b w:val="false"/>
          <w:i w:val="false"/>
          <w:color w:val="000000"/>
          <w:sz w:val="28"/>
        </w:rPr>
        <w:t xml:space="preserve">
      25. Осы Қағидалардың </w:t>
      </w:r>
      <w:r>
        <w:rPr>
          <w:rFonts w:ascii="Times New Roman"/>
          <w:b w:val="false"/>
          <w:i w:val="false"/>
          <w:color w:val="000000"/>
          <w:sz w:val="28"/>
        </w:rPr>
        <w:t>24-тармағының</w:t>
      </w:r>
      <w:r>
        <w:rPr>
          <w:rFonts w:ascii="Times New Roman"/>
          <w:b w:val="false"/>
          <w:i w:val="false"/>
          <w:color w:val="000000"/>
          <w:sz w:val="28"/>
        </w:rPr>
        <w:t xml:space="preserve"> бірінші бөлігінде көрсетілген мемлекеттердің азаматтары Қазақстан Республикасының аумағында іскерлік мақсатпен болуын күнтізбелік отыз күннен артық ұзарту туралы өтініш берген кезде Қазақстан Республикасының ішкі істер органдары күнтізбелік отыз күнге дейінгі мерзіммен "іскерлік" санатындағы бірмәртелік виза беруді жүзеге асырады.</w:t>
      </w:r>
    </w:p>
    <w:bookmarkEnd w:id="78"/>
    <w:bookmarkStart w:name="z187" w:id="79"/>
    <w:p>
      <w:pPr>
        <w:spacing w:after="0"/>
        <w:ind w:left="0"/>
        <w:jc w:val="both"/>
      </w:pPr>
      <w:r>
        <w:rPr>
          <w:rFonts w:ascii="Times New Roman"/>
          <w:b w:val="false"/>
          <w:i w:val="false"/>
          <w:color w:val="000000"/>
          <w:sz w:val="28"/>
        </w:rPr>
        <w:t>
      26. Инвестиция жөніндегі уәкілетті органның осы Қағидалардың 24-тармағында көрсетілген мемлекеттер азаматтарының инвестор мәртебесін дәлелдейтін өтінішхаты болса, Қазақстан Республикасының ішкі істер органдары күнтізбелік тоқсан күнге дейінгі мерзімге "инвесторлық" санатындағы бірмәртелік виза беруді жүзеге асырады.</w:t>
      </w:r>
    </w:p>
    <w:bookmarkEnd w:id="79"/>
    <w:bookmarkStart w:name="z188" w:id="80"/>
    <w:p>
      <w:pPr>
        <w:spacing w:after="0"/>
        <w:ind w:left="0"/>
        <w:jc w:val="both"/>
      </w:pPr>
      <w:r>
        <w:rPr>
          <w:rFonts w:ascii="Times New Roman"/>
          <w:b w:val="false"/>
          <w:i w:val="false"/>
          <w:color w:val="000000"/>
          <w:sz w:val="28"/>
        </w:rPr>
        <w:t>
      27. Осы Қағидалардың 24-тармағында көрсетілген мемлекеттер азаматтарының АХҚО инвестициялық резиденті мәртебесін растайтын АХҚО әкімшілігінің өтінішхаты болса, Қазақстан Республикасының ішкі істер органдары бес жылға дейінгі мерзіммен "инвестор" санатындағы виза беруді, сондай-ақ олардың қолданылу мерзімін ұзартуды жүзеге асырады.</w:t>
      </w:r>
    </w:p>
    <w:bookmarkEnd w:id="80"/>
    <w:bookmarkStart w:name="z189" w:id="81"/>
    <w:p>
      <w:pPr>
        <w:spacing w:after="0"/>
        <w:ind w:left="0"/>
        <w:jc w:val="both"/>
      </w:pPr>
      <w:r>
        <w:rPr>
          <w:rFonts w:ascii="Times New Roman"/>
          <w:b w:val="false"/>
          <w:i w:val="false"/>
          <w:color w:val="000000"/>
          <w:sz w:val="28"/>
        </w:rPr>
        <w:t xml:space="preserve">
      28. Еуразиялық экономикалық одаққа мүше мемлекеттердің еңбекші көшіп келушілері және олардың отбасы мүшелері Қазақстан Республикасына визасыз келеді, сондай-ақ осы Қағидалардың </w:t>
      </w:r>
      <w:r>
        <w:rPr>
          <w:rFonts w:ascii="Times New Roman"/>
          <w:b w:val="false"/>
          <w:i w:val="false"/>
          <w:color w:val="000000"/>
          <w:sz w:val="28"/>
        </w:rPr>
        <w:t>18-тармағында</w:t>
      </w:r>
      <w:r>
        <w:rPr>
          <w:rFonts w:ascii="Times New Roman"/>
          <w:b w:val="false"/>
          <w:i w:val="false"/>
          <w:color w:val="000000"/>
          <w:sz w:val="28"/>
        </w:rPr>
        <w:t xml:space="preserve"> көрсетілген рұқсат берілген болу мерзімі ішінде Қазақстан Республикасында визасыз болады және кетеді.</w:t>
      </w:r>
    </w:p>
    <w:bookmarkEnd w:id="81"/>
    <w:bookmarkStart w:name="z190" w:id="82"/>
    <w:p>
      <w:pPr>
        <w:spacing w:after="0"/>
        <w:ind w:left="0"/>
        <w:jc w:val="both"/>
      </w:pPr>
      <w:r>
        <w:rPr>
          <w:rFonts w:ascii="Times New Roman"/>
          <w:b w:val="false"/>
          <w:i w:val="false"/>
          <w:color w:val="000000"/>
          <w:sz w:val="28"/>
        </w:rPr>
        <w:t>
      29. Қазақстан Республикасы соттарының үкімдері бойынша бас бостандығынан айыруға сотталған шетел азаматтары Қазақстан Республикасында визасыз және уақытша тұруға рұқсат алмай бола береді.</w:t>
      </w:r>
    </w:p>
    <w:bookmarkEnd w:id="82"/>
    <w:bookmarkStart w:name="z191" w:id="83"/>
    <w:p>
      <w:pPr>
        <w:spacing w:after="0"/>
        <w:ind w:left="0"/>
        <w:jc w:val="left"/>
      </w:pPr>
      <w:r>
        <w:rPr>
          <w:rFonts w:ascii="Times New Roman"/>
          <w:b/>
          <w:i w:val="false"/>
          <w:color w:val="000000"/>
        </w:rPr>
        <w:t xml:space="preserve"> 3-параграф. Көшіп келушілердің Қазақстан Республикасының аумағы арқылы жүріп-тұруы және транзитпен жол жүруі және олардың Қазақстан Республикасында тұрғылықты тұратын жер таңдауы</w:t>
      </w:r>
    </w:p>
    <w:bookmarkEnd w:id="83"/>
    <w:bookmarkStart w:name="z192" w:id="84"/>
    <w:p>
      <w:pPr>
        <w:spacing w:after="0"/>
        <w:ind w:left="0"/>
        <w:jc w:val="both"/>
      </w:pPr>
      <w:r>
        <w:rPr>
          <w:rFonts w:ascii="Times New Roman"/>
          <w:b w:val="false"/>
          <w:i w:val="false"/>
          <w:color w:val="000000"/>
          <w:sz w:val="28"/>
        </w:rPr>
        <w:t>
      30. Көшіп келушілер Қазақстан Республикасының шетел азаматтарының баруы үшін ашық аумағы бойынша еркін жүріп-тұра алады және Қазақстан Республикасының халықтың көші-қоны саласындағы заңнамасында белгіленген тәртіпке сәйкес тұрғылықты жер таңдай алады. Жүріп-тұру мен тұрғылықты тұратын жер таңдаудағы шектеулерді Қазақстан Республикасының Үкіметі "Мемлекеттік құпиялар туралы" Қазақстан Республикасы Заңының 7-тармағының 7) тармақшасына сәйкес белгілейді.</w:t>
      </w:r>
    </w:p>
    <w:bookmarkEnd w:id="84"/>
    <w:bookmarkStart w:name="z193" w:id="85"/>
    <w:p>
      <w:pPr>
        <w:spacing w:after="0"/>
        <w:ind w:left="0"/>
        <w:jc w:val="both"/>
      </w:pPr>
      <w:r>
        <w:rPr>
          <w:rFonts w:ascii="Times New Roman"/>
          <w:b w:val="false"/>
          <w:i w:val="false"/>
          <w:color w:val="000000"/>
          <w:sz w:val="28"/>
        </w:rPr>
        <w:t>
      31. Шетел азаматтарының Қазақстан Республикасы арқылы жүріп-тұруы, сондай-ақ олардың шетел азаматтары үшін жабық жекелеген жерлерге (аумақтарға) бару тәртібін Қазақстан Республикасы Ұлттық қауіпсіздік комитетімен келісу бойынша Қазақстан Республикасы Ішкі істер министрлігі айқындайды.</w:t>
      </w:r>
    </w:p>
    <w:bookmarkEnd w:id="85"/>
    <w:bookmarkStart w:name="z194" w:id="86"/>
    <w:p>
      <w:pPr>
        <w:spacing w:after="0"/>
        <w:ind w:left="0"/>
        <w:jc w:val="both"/>
      </w:pPr>
      <w:r>
        <w:rPr>
          <w:rFonts w:ascii="Times New Roman"/>
          <w:b w:val="false"/>
          <w:i w:val="false"/>
          <w:color w:val="000000"/>
          <w:sz w:val="28"/>
        </w:rPr>
        <w:t>
      32. Қазақстан Республикасының аумағы арқылы транзитпен өтетін көшіп келушілердің Қазақстан Республикасына келуі және Қазақстан Республикасынан кетуі үшін Қазақстан Республикасының транзиттік визалары ресімделеді.</w:t>
      </w:r>
    </w:p>
    <w:bookmarkEnd w:id="86"/>
    <w:bookmarkStart w:name="z195" w:id="87"/>
    <w:p>
      <w:pPr>
        <w:spacing w:after="0"/>
        <w:ind w:left="0"/>
        <w:jc w:val="both"/>
      </w:pPr>
      <w:r>
        <w:rPr>
          <w:rFonts w:ascii="Times New Roman"/>
          <w:b w:val="false"/>
          <w:i w:val="false"/>
          <w:color w:val="000000"/>
          <w:sz w:val="28"/>
        </w:rPr>
        <w:t>
      33. Шетел азаматтарының үшінші елге кіру үшін жарамды құжаттары (визалары) болса, олардың бес тәуліктен аспайтын мерзімге Қазақстан Республикасының аумағы арқылы транзитпен жол жүруіне рұқсат етіледі.</w:t>
      </w:r>
    </w:p>
    <w:bookmarkEnd w:id="87"/>
    <w:bookmarkStart w:name="z196" w:id="88"/>
    <w:p>
      <w:pPr>
        <w:spacing w:after="0"/>
        <w:ind w:left="0"/>
        <w:jc w:val="both"/>
      </w:pPr>
      <w:r>
        <w:rPr>
          <w:rFonts w:ascii="Times New Roman"/>
          <w:b w:val="false"/>
          <w:i w:val="false"/>
          <w:color w:val="000000"/>
          <w:sz w:val="28"/>
        </w:rPr>
        <w:t>
      34. Өздері азаматы болып табылатын мемлекет визасыз келу туралы келісім жасасқан елге Қазақстан Республикасының аумағы арқылы транзитпен өтетін шетел азаматтары Қазақстан Республикасының транзиттік визасын ресімдейді.</w:t>
      </w:r>
    </w:p>
    <w:bookmarkEnd w:id="88"/>
    <w:bookmarkStart w:name="z197" w:id="89"/>
    <w:p>
      <w:pPr>
        <w:spacing w:after="0"/>
        <w:ind w:left="0"/>
        <w:jc w:val="both"/>
      </w:pPr>
      <w:r>
        <w:rPr>
          <w:rFonts w:ascii="Times New Roman"/>
          <w:b w:val="false"/>
          <w:i w:val="false"/>
          <w:color w:val="000000"/>
          <w:sz w:val="28"/>
        </w:rPr>
        <w:t>
      35. Қазақстан Республикасының көші-қон саласындағы заңнамасын бұзған не көшіп келушілердің Қазақстан Республикасында одан әрі болуына негіз болмаған жағдайларда олардың Қазақстан Республикасында болу мерзімі қысқартылады.</w:t>
      </w:r>
    </w:p>
    <w:bookmarkEnd w:id="89"/>
    <w:p>
      <w:pPr>
        <w:spacing w:after="0"/>
        <w:ind w:left="0"/>
        <w:jc w:val="both"/>
      </w:pPr>
      <w:r>
        <w:rPr>
          <w:rFonts w:ascii="Times New Roman"/>
          <w:b w:val="false"/>
          <w:i w:val="false"/>
          <w:color w:val="000000"/>
          <w:sz w:val="28"/>
        </w:rPr>
        <w:t>
      Қазақстан Республикасында болу қағидаларын бұзған көшіп келушілер, яғни тұру құқығына құжат ресімдемей тұрып жатқан немесе жарамсыз құжат бойынша тұрып жатқан, өздеріне белгіленген болу мерзімі өткеннен кейін кетуден жалтарған, сондай-ақ Қазақстан Республикасының аумағы арқылы транзитпен жол жүру қағидаларын сақтамайтын көшіп келушілер Қазақстан Республикасының халықтың көші-қон саласындағы заңдарына сәйкес әкімшілік жауапкершілікке тартылады.</w:t>
      </w:r>
    </w:p>
    <w:p>
      <w:pPr>
        <w:spacing w:after="0"/>
        <w:ind w:left="0"/>
        <w:jc w:val="both"/>
      </w:pPr>
      <w:r>
        <w:rPr>
          <w:rFonts w:ascii="Times New Roman"/>
          <w:b w:val="false"/>
          <w:i w:val="false"/>
          <w:color w:val="000000"/>
          <w:sz w:val="28"/>
        </w:rPr>
        <w:t>
      Қазақстан Республикасының Мемлекеттік шекарасындағы өткізу пункттерінде Қазақстан Республикасының халықтың көші-қоны саласындағы заңнамасының бұзылғаны анықталып, ескерту, айыппұл түріндегі жазаға әкеп соққан болса және шетел азаматы немесе азаматтығы жоқ адам құқық бұзушылық фактісін мойындайтын болса, шетел азаматы немесе азаматтығы жоқ адам ішкі істер органдары не Қазақстан Республикасы Ұлттық қауіпсіздік комитетінің Шекара қызметі шығарған процестік шешім негізінде елден шығады.</w:t>
      </w:r>
    </w:p>
    <w:bookmarkStart w:name="z198" w:id="90"/>
    <w:p>
      <w:pPr>
        <w:spacing w:after="0"/>
        <w:ind w:left="0"/>
        <w:jc w:val="both"/>
      </w:pPr>
      <w:r>
        <w:rPr>
          <w:rFonts w:ascii="Times New Roman"/>
          <w:b w:val="false"/>
          <w:i w:val="false"/>
          <w:color w:val="000000"/>
          <w:sz w:val="28"/>
        </w:rPr>
        <w:t>
      36. Көшіп келушілердің Қазақстан Республикасында болу мерзімін қысқарту туралы шешімдерді ішкі істер органдары қабылдайды.</w:t>
      </w:r>
    </w:p>
    <w:bookmarkEnd w:id="90"/>
    <w:bookmarkStart w:name="z199" w:id="91"/>
    <w:p>
      <w:pPr>
        <w:spacing w:after="0"/>
        <w:ind w:left="0"/>
        <w:jc w:val="both"/>
      </w:pPr>
      <w:r>
        <w:rPr>
          <w:rFonts w:ascii="Times New Roman"/>
          <w:b w:val="false"/>
          <w:i w:val="false"/>
          <w:color w:val="000000"/>
          <w:sz w:val="28"/>
        </w:rPr>
        <w:t>
      37. Сот шетел азаматтарын және азаматтығы жоқ адамдарды шығарып жіберу туралы шешім шығарған кезде оларды ұстауға және шығарып жіберуді ұйымдастыру үшін қажетті, бірақ отыз тәуліктен аспайтын мерзімге ішкі істер органдарының арнаулы мекемелерінде ұстауға жол беріледі.</w:t>
      </w:r>
    </w:p>
    <w:bookmarkEnd w:id="91"/>
    <w:bookmarkStart w:name="z200" w:id="92"/>
    <w:p>
      <w:pPr>
        <w:spacing w:after="0"/>
        <w:ind w:left="0"/>
        <w:jc w:val="both"/>
      </w:pPr>
      <w:r>
        <w:rPr>
          <w:rFonts w:ascii="Times New Roman"/>
          <w:b w:val="false"/>
          <w:i w:val="false"/>
          <w:color w:val="000000"/>
          <w:sz w:val="28"/>
        </w:rPr>
        <w:t>
      38. Көшіп келуші өзін Қазақстан Республикасынан шығару туралы шешімге азаматтық процестік тәртіппен шағымдана алады.</w:t>
      </w:r>
    </w:p>
    <w:bookmarkEnd w:id="92"/>
    <w:bookmarkStart w:name="z201" w:id="93"/>
    <w:p>
      <w:pPr>
        <w:spacing w:after="0"/>
        <w:ind w:left="0"/>
        <w:jc w:val="both"/>
      </w:pPr>
      <w:r>
        <w:rPr>
          <w:rFonts w:ascii="Times New Roman"/>
          <w:b w:val="false"/>
          <w:i w:val="false"/>
          <w:color w:val="000000"/>
          <w:sz w:val="28"/>
        </w:rPr>
        <w:t>
      39. Қазақстан Республикасының заңнамасына және Қазақстан Республикасы ратификациялаған халықаралық шарттарға сәйкес артықшылықтар мен иммунитеттерді пайдаланатын көшіп келушілердің болу тәртібін бұзғаны үшін жауапкершілігі туралы, сондай-ақ олардың Қазақстан Республикасының аумағында болу мерзімін қысқарту туралы мәселе дипломатиялық арналар арқылы шешіледі.</w:t>
      </w:r>
    </w:p>
    <w:bookmarkEnd w:id="93"/>
    <w:bookmarkStart w:name="z202" w:id="94"/>
    <w:p>
      <w:pPr>
        <w:spacing w:after="0"/>
        <w:ind w:left="0"/>
        <w:jc w:val="both"/>
      </w:pPr>
      <w:r>
        <w:rPr>
          <w:rFonts w:ascii="Times New Roman"/>
          <w:b w:val="false"/>
          <w:i w:val="false"/>
          <w:color w:val="000000"/>
          <w:sz w:val="28"/>
        </w:rPr>
        <w:t>
      40. Қазақстан Республикасының аумағында адам саудасының құрбаны ретінде анықталған және сәйкестендірілген көшіп келушілер Қазақстан Республикасының арнаулы әлеуметтік көрсетілетін қызметтерді ұсыну саласындағы қолданыстағы заңнамасына сәйкес арнаулы әлеуметтік көрсетілетін қызметтердің кепілдік берілген көлемін ұсыну процесі аяқталғанға дейін Қазақстан Республикасының шегінен тыс өздерінің шыққан мемлекетіне (шетел азаматы болып табылатын елге) шығарып жіберілмейді, бұл процесс барысында олар құқық қорғау органдарына жүгіну және олармен ынтымақтастық жасау туралы шешім қабылдайды.</w:t>
      </w:r>
    </w:p>
    <w:bookmarkEnd w:id="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Көшіп келушілердің Қазақстан Республикасына келуінің және онда болуының, сондай-ақ олардың Қазақстан Республикасынан кетуінің қағидаларына қосымша</w:t>
            </w:r>
          </w:p>
        </w:tc>
      </w:tr>
    </w:tbl>
    <w:bookmarkStart w:name="z204" w:id="95"/>
    <w:p>
      <w:pPr>
        <w:spacing w:after="0"/>
        <w:ind w:left="0"/>
        <w:jc w:val="left"/>
      </w:pPr>
      <w:r>
        <w:rPr>
          <w:rFonts w:ascii="Times New Roman"/>
          <w:b/>
          <w:i w:val="false"/>
          <w:color w:val="000000"/>
        </w:rPr>
        <w:t xml:space="preserve"> №_________ хабарлама</w:t>
      </w:r>
    </w:p>
    <w:bookmarkEnd w:id="95"/>
    <w:p>
      <w:pPr>
        <w:spacing w:after="0"/>
        <w:ind w:left="0"/>
        <w:jc w:val="both"/>
      </w:pPr>
      <w:r>
        <w:rPr>
          <w:rFonts w:ascii="Times New Roman"/>
          <w:b w:val="false"/>
          <w:i w:val="false"/>
          <w:color w:val="000000"/>
          <w:sz w:val="28"/>
        </w:rPr>
        <w:t>
      Т. А.Ә: __________________________________________________________</w:t>
      </w:r>
    </w:p>
    <w:p>
      <w:pPr>
        <w:spacing w:after="0"/>
        <w:ind w:left="0"/>
        <w:jc w:val="both"/>
      </w:pPr>
      <w:r>
        <w:rPr>
          <w:rFonts w:ascii="Times New Roman"/>
          <w:b w:val="false"/>
          <w:i w:val="false"/>
          <w:color w:val="000000"/>
          <w:sz w:val="28"/>
        </w:rPr>
        <w:t>
      (паспорт бойынша латынша немесе кириллицамен тегі, аты,   әкесінің аты (бар болса)</w:t>
      </w:r>
    </w:p>
    <w:p>
      <w:pPr>
        <w:spacing w:after="0"/>
        <w:ind w:left="0"/>
        <w:jc w:val="both"/>
      </w:pPr>
      <w:r>
        <w:rPr>
          <w:rFonts w:ascii="Times New Roman"/>
          <w:b w:val="false"/>
          <w:i w:val="false"/>
          <w:color w:val="000000"/>
          <w:sz w:val="28"/>
        </w:rPr>
        <w:t>
      Паспорт №: _______________________________________________________</w:t>
      </w:r>
    </w:p>
    <w:p>
      <w:pPr>
        <w:spacing w:after="0"/>
        <w:ind w:left="0"/>
        <w:jc w:val="both"/>
      </w:pPr>
      <w:r>
        <w:rPr>
          <w:rFonts w:ascii="Times New Roman"/>
          <w:b w:val="false"/>
          <w:i w:val="false"/>
          <w:color w:val="000000"/>
          <w:sz w:val="28"/>
        </w:rPr>
        <w:t xml:space="preserve">
      (шетел азаматының паспортының сериясы және нөмірі) </w:t>
      </w:r>
    </w:p>
    <w:p>
      <w:pPr>
        <w:spacing w:after="0"/>
        <w:ind w:left="0"/>
        <w:jc w:val="both"/>
      </w:pPr>
      <w:r>
        <w:rPr>
          <w:rFonts w:ascii="Times New Roman"/>
          <w:b w:val="false"/>
          <w:i w:val="false"/>
          <w:color w:val="000000"/>
          <w:sz w:val="28"/>
        </w:rPr>
        <w:t>
      Азаматтығы: _______________________________________________________</w:t>
      </w:r>
    </w:p>
    <w:p>
      <w:pPr>
        <w:spacing w:after="0"/>
        <w:ind w:left="0"/>
        <w:jc w:val="both"/>
      </w:pPr>
      <w:r>
        <w:rPr>
          <w:rFonts w:ascii="Times New Roman"/>
          <w:b w:val="false"/>
          <w:i w:val="false"/>
          <w:color w:val="000000"/>
          <w:sz w:val="28"/>
        </w:rPr>
        <w:t>
      (шетел азаматының азаматтығы)</w:t>
      </w:r>
    </w:p>
    <w:p>
      <w:pPr>
        <w:spacing w:after="0"/>
        <w:ind w:left="0"/>
        <w:jc w:val="both"/>
      </w:pPr>
      <w:r>
        <w:rPr>
          <w:rFonts w:ascii="Times New Roman"/>
          <w:b w:val="false"/>
          <w:i w:val="false"/>
          <w:color w:val="000000"/>
          <w:sz w:val="28"/>
        </w:rPr>
        <w:t>
      Болу мерзімі: 20__ жылғы "__" ______ бастап 20__ жылғы "__" _____ аралығы</w:t>
      </w:r>
    </w:p>
    <w:p>
      <w:pPr>
        <w:spacing w:after="0"/>
        <w:ind w:left="0"/>
        <w:jc w:val="both"/>
      </w:pPr>
      <w:r>
        <w:rPr>
          <w:rFonts w:ascii="Times New Roman"/>
          <w:b w:val="false"/>
          <w:i w:val="false"/>
          <w:color w:val="000000"/>
          <w:sz w:val="28"/>
        </w:rPr>
        <w:t>
      Қазақстан Республикасында тұратын мекенжайы: ________________________</w:t>
      </w:r>
    </w:p>
    <w:p>
      <w:pPr>
        <w:spacing w:after="0"/>
        <w:ind w:left="0"/>
        <w:jc w:val="both"/>
      </w:pPr>
      <w:r>
        <w:rPr>
          <w:rFonts w:ascii="Times New Roman"/>
          <w:b w:val="false"/>
          <w:i w:val="false"/>
          <w:color w:val="000000"/>
          <w:sz w:val="28"/>
        </w:rPr>
        <w:t>
      (мекенжайы толығымен)</w:t>
      </w:r>
    </w:p>
    <w:p>
      <w:pPr>
        <w:spacing w:after="0"/>
        <w:ind w:left="0"/>
        <w:jc w:val="both"/>
      </w:pPr>
      <w:r>
        <w:rPr>
          <w:rFonts w:ascii="Times New Roman"/>
          <w:b w:val="false"/>
          <w:i w:val="false"/>
          <w:color w:val="000000"/>
          <w:sz w:val="28"/>
        </w:rPr>
        <w:t>
      Рұқсат берген орган: _________________________________________________</w:t>
      </w:r>
    </w:p>
    <w:p>
      <w:pPr>
        <w:spacing w:after="0"/>
        <w:ind w:left="0"/>
        <w:jc w:val="both"/>
      </w:pPr>
      <w:r>
        <w:rPr>
          <w:rFonts w:ascii="Times New Roman"/>
          <w:b w:val="false"/>
          <w:i w:val="false"/>
          <w:color w:val="000000"/>
          <w:sz w:val="28"/>
        </w:rPr>
        <w:t>
      (полиция бөлінісінің атауы)</w:t>
      </w:r>
    </w:p>
    <w:p>
      <w:pPr>
        <w:spacing w:after="0"/>
        <w:ind w:left="0"/>
        <w:jc w:val="both"/>
      </w:pPr>
      <w:r>
        <w:rPr>
          <w:rFonts w:ascii="Times New Roman"/>
          <w:b w:val="false"/>
          <w:i w:val="false"/>
          <w:color w:val="000000"/>
          <w:sz w:val="28"/>
        </w:rPr>
        <w:t>
      Жауапты қызметкер: _________________________________________________</w:t>
      </w:r>
    </w:p>
    <w:p>
      <w:pPr>
        <w:spacing w:after="0"/>
        <w:ind w:left="0"/>
        <w:jc w:val="both"/>
      </w:pPr>
      <w:r>
        <w:rPr>
          <w:rFonts w:ascii="Times New Roman"/>
          <w:b w:val="false"/>
          <w:i w:val="false"/>
          <w:color w:val="000000"/>
          <w:sz w:val="28"/>
        </w:rPr>
        <w:t>
      Берілген күні: 20___ жылғы "___" 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224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422400" cy="1117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ҚҰЖАТ ҰЛТТЫҚ ПАСПОРТТЫ КӨРСЕТКЕН</w:t>
            </w:r>
          </w:p>
          <w:p>
            <w:pPr>
              <w:spacing w:after="20"/>
              <w:ind w:left="20"/>
              <w:jc w:val="both"/>
            </w:pPr>
            <w:r>
              <w:rPr>
                <w:rFonts w:ascii="Times New Roman"/>
                <w:b w:val="false"/>
                <w:i w:val="false"/>
                <w:color w:val="000000"/>
                <w:sz w:val="20"/>
              </w:rPr>
              <w:t>
ЖАҒДАЙДА ЖАРАМДЫ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2012 жылғы 21 қаңтардағы</w:t>
            </w:r>
            <w:r>
              <w:br/>
            </w:r>
            <w:r>
              <w:rPr>
                <w:rFonts w:ascii="Times New Roman"/>
                <w:b w:val="false"/>
                <w:i w:val="false"/>
                <w:color w:val="000000"/>
                <w:sz w:val="20"/>
              </w:rPr>
              <w:t>№ 148 қаулысымен</w:t>
            </w:r>
            <w:r>
              <w:br/>
            </w:r>
            <w:r>
              <w:rPr>
                <w:rFonts w:ascii="Times New Roman"/>
                <w:b w:val="false"/>
                <w:i w:val="false"/>
                <w:color w:val="000000"/>
                <w:sz w:val="20"/>
              </w:rPr>
              <w:t>бекітілген</w:t>
            </w:r>
          </w:p>
        </w:tc>
      </w:tr>
    </w:tbl>
    <w:bookmarkStart w:name="z205" w:id="96"/>
    <w:p>
      <w:pPr>
        <w:spacing w:after="0"/>
        <w:ind w:left="0"/>
        <w:jc w:val="left"/>
      </w:pPr>
      <w:r>
        <w:rPr>
          <w:rFonts w:ascii="Times New Roman"/>
          <w:b/>
          <w:i w:val="false"/>
          <w:color w:val="000000"/>
        </w:rPr>
        <w:t xml:space="preserve"> Көші-қон бақылауын жүзеге асыру, сондай-ақ Қазақстан Республикасының Мемлекеттік шекарасын заңсыз кесіп өтетін, Қазақстан Республикасының аумағында заңсыз болатын шетел азаматтары мен азаматтығы жоқ адамдарды, сондай-ақ Қазақстан Республикасының аумағына келуге тыйым салынған адамдарды есепке алу қағидалары</w:t>
      </w:r>
    </w:p>
    <w:bookmarkEnd w:id="96"/>
    <w:p>
      <w:pPr>
        <w:spacing w:after="0"/>
        <w:ind w:left="0"/>
        <w:jc w:val="both"/>
      </w:pPr>
      <w:r>
        <w:rPr>
          <w:rFonts w:ascii="Times New Roman"/>
          <w:b w:val="false"/>
          <w:i w:val="false"/>
          <w:color w:val="ff0000"/>
          <w:sz w:val="28"/>
        </w:rPr>
        <w:t xml:space="preserve">
      Ескерту. Қағидалар жаңа редакцияда - ҚР Үкіметінің 10.10.2026 </w:t>
      </w:r>
      <w:r>
        <w:rPr>
          <w:rFonts w:ascii="Times New Roman"/>
          <w:b w:val="false"/>
          <w:i w:val="false"/>
          <w:color w:val="ff0000"/>
          <w:sz w:val="28"/>
        </w:rPr>
        <w:t>№ 890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06" w:id="97"/>
    <w:p>
      <w:pPr>
        <w:spacing w:after="0"/>
        <w:ind w:left="0"/>
        <w:jc w:val="both"/>
      </w:pPr>
      <w:r>
        <w:rPr>
          <w:rFonts w:ascii="Times New Roman"/>
          <w:b w:val="false"/>
          <w:i w:val="false"/>
          <w:color w:val="000000"/>
          <w:sz w:val="28"/>
        </w:rPr>
        <w:t xml:space="preserve">
      1. Осы Көші-қон бақылауын жүзеге асыру, сондай-ақ Қазақстан Республикасының Мемлекеттік шекарасын заңсыз кесіп өтетін, Қазақстан Республикасының аумағында заңсыз болатын шетел азаматтары мен азаматтығы жоқ адамдарды, сондай-ақ Қазақстан Республикасының аумағына келуге тыйым салынған адамдарды есепке алу қағидалары (бұдан әрі – Қағидалар)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"Халықтың көші-қоны туралы"</w:t>
      </w:r>
      <w:r>
        <w:rPr>
          <w:rFonts w:ascii="Times New Roman"/>
          <w:b w:val="false"/>
          <w:i w:val="false"/>
          <w:color w:val="000000"/>
          <w:sz w:val="28"/>
        </w:rPr>
        <w:t xml:space="preserve">, </w:t>
      </w:r>
      <w:r>
        <w:rPr>
          <w:rFonts w:ascii="Times New Roman"/>
          <w:b w:val="false"/>
          <w:i w:val="false"/>
          <w:color w:val="000000"/>
          <w:sz w:val="28"/>
        </w:rPr>
        <w:t>"Шетел азаматтарының құқықтық жағдайы туралы"</w:t>
      </w:r>
      <w:r>
        <w:rPr>
          <w:rFonts w:ascii="Times New Roman"/>
          <w:b w:val="false"/>
          <w:i w:val="false"/>
          <w:color w:val="000000"/>
          <w:sz w:val="28"/>
        </w:rPr>
        <w:t xml:space="preserve"> заңдарына сәйкес әзірленді және:</w:t>
      </w:r>
    </w:p>
    <w:bookmarkEnd w:id="97"/>
    <w:bookmarkStart w:name="z207" w:id="98"/>
    <w:p>
      <w:pPr>
        <w:spacing w:after="0"/>
        <w:ind w:left="0"/>
        <w:jc w:val="both"/>
      </w:pPr>
      <w:r>
        <w:rPr>
          <w:rFonts w:ascii="Times New Roman"/>
          <w:b w:val="false"/>
          <w:i w:val="false"/>
          <w:color w:val="000000"/>
          <w:sz w:val="28"/>
        </w:rPr>
        <w:t>
      1) көші-қон бақылауын жүзеге асыру;</w:t>
      </w:r>
    </w:p>
    <w:bookmarkEnd w:id="98"/>
    <w:bookmarkStart w:name="z208" w:id="99"/>
    <w:p>
      <w:pPr>
        <w:spacing w:after="0"/>
        <w:ind w:left="0"/>
        <w:jc w:val="both"/>
      </w:pPr>
      <w:r>
        <w:rPr>
          <w:rFonts w:ascii="Times New Roman"/>
          <w:b w:val="false"/>
          <w:i w:val="false"/>
          <w:color w:val="000000"/>
          <w:sz w:val="28"/>
        </w:rPr>
        <w:t>
      2)  Қазақстан Республикасының Мемлекеттік шекарасын заңсыз кесіп өтетін, Қазақстан Республикасының аумағында заңсыз болатын шетел азаматтары мен азаматтығы жоқ адамдарды, сондай-ақ Қазақстан Республикасының аумағына келуге тыйым салынған адамдарды есепке алу тәртібін айқындайды.</w:t>
      </w:r>
    </w:p>
    <w:bookmarkEnd w:id="99"/>
    <w:bookmarkStart w:name="z209" w:id="100"/>
    <w:p>
      <w:pPr>
        <w:spacing w:after="0"/>
        <w:ind w:left="0"/>
        <w:jc w:val="both"/>
      </w:pPr>
      <w:r>
        <w:rPr>
          <w:rFonts w:ascii="Times New Roman"/>
          <w:b w:val="false"/>
          <w:i w:val="false"/>
          <w:color w:val="000000"/>
          <w:sz w:val="28"/>
        </w:rPr>
        <w:t>
      2. Шетел азаматтары мен азаматтығы жоқ адамдардың, сондай-ақ Қазақстан Республикасының лауазымды адамдары мен азаматтарының осы Қағидалардың талаптарын сақтауын бақылауды Қазақстан Республикасының ішкі істер органдары (бұдан әрі – ішкі істер органдары) Қазақстан Республикасының ұлттық қауіпсіздік органдарымен (бұдан әрі – ұлттық қауіпсіздік органдары) өзара іс-қимыл жасай отырып жүзеге асырады.</w:t>
      </w:r>
    </w:p>
    <w:bookmarkEnd w:id="100"/>
    <w:bookmarkStart w:name="z210" w:id="101"/>
    <w:p>
      <w:pPr>
        <w:spacing w:after="0"/>
        <w:ind w:left="0"/>
        <w:jc w:val="both"/>
      </w:pPr>
      <w:r>
        <w:rPr>
          <w:rFonts w:ascii="Times New Roman"/>
          <w:b w:val="false"/>
          <w:i w:val="false"/>
          <w:color w:val="000000"/>
          <w:sz w:val="28"/>
        </w:rPr>
        <w:t>
      3. Шетел азаматтары мен азаматтығы жоқ адамдардың Қазақстан Республикасында болу тәртібіне қатысты көші-қон бақылауын ішкі істер органдары жүзеге асырады.</w:t>
      </w:r>
    </w:p>
    <w:bookmarkEnd w:id="101"/>
    <w:bookmarkStart w:name="z211" w:id="102"/>
    <w:p>
      <w:pPr>
        <w:spacing w:after="0"/>
        <w:ind w:left="0"/>
        <w:jc w:val="both"/>
      </w:pPr>
      <w:r>
        <w:rPr>
          <w:rFonts w:ascii="Times New Roman"/>
          <w:b w:val="false"/>
          <w:i w:val="false"/>
          <w:color w:val="000000"/>
          <w:sz w:val="28"/>
        </w:rPr>
        <w:t>
      4. Ішкі істер органдары көшіп келушілерді есепке алуды көшіп келушілер уақытша тұратын жерде, оның ішінде "Бүркіт" бірыңғай цифрлық жүйесінен (бұдан әрі – "Бүркіт" БЦЖ), "Бүркіт" БЦЖ визалық-көші-қон порталынан (www.vmp.gov.kz), "e-Qonaq" цифрлық жүйесінен (www.eqonaq.kz) және ҚР ІІМ цифрлық жүйесінен мәліметтер алу арқылы жүргізеді.</w:t>
      </w:r>
    </w:p>
    <w:bookmarkEnd w:id="102"/>
    <w:p>
      <w:pPr>
        <w:spacing w:after="0"/>
        <w:ind w:left="0"/>
        <w:jc w:val="both"/>
      </w:pPr>
      <w:r>
        <w:rPr>
          <w:rFonts w:ascii="Times New Roman"/>
          <w:b w:val="false"/>
          <w:i w:val="false"/>
          <w:color w:val="000000"/>
          <w:sz w:val="28"/>
        </w:rPr>
        <w:t>
      Қазақстан Республикасының визасымен кіретін шетел азаматтары Мемлекеттік шекараны кесіп өткенде шақыруды ресімдеген кезде шақырушы тарап көрсеткен мекенжай бойынша "Бүркіт" БЦЖ арқылы автоматты түрде есепке алынады.</w:t>
      </w:r>
    </w:p>
    <w:p>
      <w:pPr>
        <w:spacing w:after="0"/>
        <w:ind w:left="0"/>
        <w:jc w:val="both"/>
      </w:pPr>
      <w:r>
        <w:rPr>
          <w:rFonts w:ascii="Times New Roman"/>
          <w:b w:val="false"/>
          <w:i w:val="false"/>
          <w:color w:val="000000"/>
          <w:sz w:val="28"/>
        </w:rPr>
        <w:t>
      Көшіп келушіні қабылдайтын жеке және заңды тұлғалар "Бүркіт" БЦЖ визалық-көші-қон порталына ақпаратты www.vmp.gov.kz немесе egov.kz веб-сайттары арқылы дербес цифрлық электрондық қолтаңба арқылы енгізеді не хабарламаларды көші-қон қызметі бөлімшелеріне тікелей ұсынады немесе пошта арқылы жолдайды. Шетел азаматтарының және азаматтығы жоқ адамдардың болуы туралы хабарламаларды "e-Qonaq" цифрлық жүйесінің қолданушылары www.eqonaq.kz веб-сайты арқылы осы жүйемен де жолдай алады.</w:t>
      </w:r>
    </w:p>
    <w:bookmarkStart w:name="z212" w:id="103"/>
    <w:p>
      <w:pPr>
        <w:spacing w:after="0"/>
        <w:ind w:left="0"/>
        <w:jc w:val="both"/>
      </w:pPr>
      <w:r>
        <w:rPr>
          <w:rFonts w:ascii="Times New Roman"/>
          <w:b w:val="false"/>
          <w:i w:val="false"/>
          <w:color w:val="000000"/>
          <w:sz w:val="28"/>
        </w:rPr>
        <w:t>
      5. Көші-қон бақылауын жүзеге асыру барысында ішкі істер органдарының қызметкерлері:</w:t>
      </w:r>
    </w:p>
    <w:bookmarkEnd w:id="103"/>
    <w:bookmarkStart w:name="z213" w:id="104"/>
    <w:p>
      <w:pPr>
        <w:spacing w:after="0"/>
        <w:ind w:left="0"/>
        <w:jc w:val="both"/>
      </w:pPr>
      <w:r>
        <w:rPr>
          <w:rFonts w:ascii="Times New Roman"/>
          <w:b w:val="false"/>
          <w:i w:val="false"/>
          <w:color w:val="000000"/>
          <w:sz w:val="28"/>
        </w:rPr>
        <w:t>
      1) шетел азаматында ұлттық паспортының, визасының не уақытша тұруға рұқсатының бар-жоғын, ал Қазақстан Республикасында тұрақты тұратын шетел азаматтарында және азаматтығы жоқ адамдарда – тұруға ықтиярхаттарының, азаматтығы жоқ адамның куәлігінің бар-жоғын;</w:t>
      </w:r>
    </w:p>
    <w:bookmarkEnd w:id="104"/>
    <w:bookmarkStart w:name="z214" w:id="105"/>
    <w:p>
      <w:pPr>
        <w:spacing w:after="0"/>
        <w:ind w:left="0"/>
        <w:jc w:val="both"/>
      </w:pPr>
      <w:r>
        <w:rPr>
          <w:rFonts w:ascii="Times New Roman"/>
          <w:b w:val="false"/>
          <w:i w:val="false"/>
          <w:color w:val="000000"/>
          <w:sz w:val="28"/>
        </w:rPr>
        <w:t>
      2) шетел азаматтарының шетелге уақтылы кетуін немесе Қазақстан Республикасында болу мерзімін ұзартуын;</w:t>
      </w:r>
    </w:p>
    <w:bookmarkEnd w:id="105"/>
    <w:bookmarkStart w:name="z215" w:id="106"/>
    <w:p>
      <w:pPr>
        <w:spacing w:after="0"/>
        <w:ind w:left="0"/>
        <w:jc w:val="both"/>
      </w:pPr>
      <w:r>
        <w:rPr>
          <w:rFonts w:ascii="Times New Roman"/>
          <w:b w:val="false"/>
          <w:i w:val="false"/>
          <w:color w:val="000000"/>
          <w:sz w:val="28"/>
        </w:rPr>
        <w:t>
      3) шетел азаматтарының еркін жүруіне жабық жерлерде болуға рұқсатының бар-жоғын тексереді.</w:t>
      </w:r>
    </w:p>
    <w:bookmarkEnd w:id="106"/>
    <w:bookmarkStart w:name="z216" w:id="107"/>
    <w:p>
      <w:pPr>
        <w:spacing w:after="0"/>
        <w:ind w:left="0"/>
        <w:jc w:val="both"/>
      </w:pPr>
      <w:r>
        <w:rPr>
          <w:rFonts w:ascii="Times New Roman"/>
          <w:b w:val="false"/>
          <w:i w:val="false"/>
          <w:color w:val="000000"/>
          <w:sz w:val="28"/>
        </w:rPr>
        <w:t>
      6. Ішкі істер органдарының қызметкерлері:</w:t>
      </w:r>
    </w:p>
    <w:bookmarkEnd w:id="107"/>
    <w:bookmarkStart w:name="z217" w:id="108"/>
    <w:p>
      <w:pPr>
        <w:spacing w:after="0"/>
        <w:ind w:left="0"/>
        <w:jc w:val="both"/>
      </w:pPr>
      <w:r>
        <w:rPr>
          <w:rFonts w:ascii="Times New Roman"/>
          <w:b w:val="false"/>
          <w:i w:val="false"/>
          <w:color w:val="000000"/>
          <w:sz w:val="28"/>
        </w:rPr>
        <w:t>
      1) шетел азаматтарының тұрғылықты немесе уақытша болатын жері бойынша;</w:t>
      </w:r>
    </w:p>
    <w:bookmarkEnd w:id="108"/>
    <w:bookmarkStart w:name="z218" w:id="109"/>
    <w:p>
      <w:pPr>
        <w:spacing w:after="0"/>
        <w:ind w:left="0"/>
        <w:jc w:val="both"/>
      </w:pPr>
      <w:r>
        <w:rPr>
          <w:rFonts w:ascii="Times New Roman"/>
          <w:b w:val="false"/>
          <w:i w:val="false"/>
          <w:color w:val="000000"/>
          <w:sz w:val="28"/>
        </w:rPr>
        <w:t>
      2) шетел азаматтарының жұмыс немесе оқу орны бойынша;</w:t>
      </w:r>
    </w:p>
    <w:bookmarkEnd w:id="109"/>
    <w:bookmarkStart w:name="z219" w:id="110"/>
    <w:p>
      <w:pPr>
        <w:spacing w:after="0"/>
        <w:ind w:left="0"/>
        <w:jc w:val="both"/>
      </w:pPr>
      <w:r>
        <w:rPr>
          <w:rFonts w:ascii="Times New Roman"/>
          <w:b w:val="false"/>
          <w:i w:val="false"/>
          <w:color w:val="000000"/>
          <w:sz w:val="28"/>
        </w:rPr>
        <w:t>
      3) әуе, темір жол және көліктің басқа түрлерінде;</w:t>
      </w:r>
    </w:p>
    <w:bookmarkEnd w:id="110"/>
    <w:bookmarkStart w:name="z220" w:id="111"/>
    <w:p>
      <w:pPr>
        <w:spacing w:after="0"/>
        <w:ind w:left="0"/>
        <w:jc w:val="both"/>
      </w:pPr>
      <w:r>
        <w:rPr>
          <w:rFonts w:ascii="Times New Roman"/>
          <w:b w:val="false"/>
          <w:i w:val="false"/>
          <w:color w:val="000000"/>
          <w:sz w:val="28"/>
        </w:rPr>
        <w:t>
      4) көшелер мен қоғамдық жерлерде бақылауды жүзеге асырады.</w:t>
      </w:r>
    </w:p>
    <w:bookmarkEnd w:id="111"/>
    <w:bookmarkStart w:name="z221" w:id="112"/>
    <w:p>
      <w:pPr>
        <w:spacing w:after="0"/>
        <w:ind w:left="0"/>
        <w:jc w:val="both"/>
      </w:pPr>
      <w:r>
        <w:rPr>
          <w:rFonts w:ascii="Times New Roman"/>
          <w:b w:val="false"/>
          <w:i w:val="false"/>
          <w:color w:val="000000"/>
          <w:sz w:val="28"/>
        </w:rPr>
        <w:t>
      7. Бақылау:</w:t>
      </w:r>
    </w:p>
    <w:bookmarkEnd w:id="112"/>
    <w:bookmarkStart w:name="z222" w:id="113"/>
    <w:p>
      <w:pPr>
        <w:spacing w:after="0"/>
        <w:ind w:left="0"/>
        <w:jc w:val="both"/>
      </w:pPr>
      <w:r>
        <w:rPr>
          <w:rFonts w:ascii="Times New Roman"/>
          <w:b w:val="false"/>
          <w:i w:val="false"/>
          <w:color w:val="000000"/>
          <w:sz w:val="28"/>
        </w:rPr>
        <w:t>
      1) азаматтардың тұрғын үй-жайларын қарап шығу;</w:t>
      </w:r>
    </w:p>
    <w:bookmarkEnd w:id="113"/>
    <w:bookmarkStart w:name="z223" w:id="114"/>
    <w:p>
      <w:pPr>
        <w:spacing w:after="0"/>
        <w:ind w:left="0"/>
        <w:jc w:val="both"/>
      </w:pPr>
      <w:r>
        <w:rPr>
          <w:rFonts w:ascii="Times New Roman"/>
          <w:b w:val="false"/>
          <w:i w:val="false"/>
          <w:color w:val="000000"/>
          <w:sz w:val="28"/>
        </w:rPr>
        <w:t>
      2) жатақханалар мен қонақүйлерді және шетел азаматтарының болуы ықтимал жерлерді тексеру;</w:t>
      </w:r>
    </w:p>
    <w:bookmarkEnd w:id="114"/>
    <w:bookmarkStart w:name="z224" w:id="115"/>
    <w:p>
      <w:pPr>
        <w:spacing w:after="0"/>
        <w:ind w:left="0"/>
        <w:jc w:val="both"/>
      </w:pPr>
      <w:r>
        <w:rPr>
          <w:rFonts w:ascii="Times New Roman"/>
          <w:b w:val="false"/>
          <w:i w:val="false"/>
          <w:color w:val="000000"/>
          <w:sz w:val="28"/>
        </w:rPr>
        <w:t>
      3) пойыздарда жүру;</w:t>
      </w:r>
    </w:p>
    <w:bookmarkEnd w:id="115"/>
    <w:bookmarkStart w:name="z225" w:id="116"/>
    <w:p>
      <w:pPr>
        <w:spacing w:after="0"/>
        <w:ind w:left="0"/>
        <w:jc w:val="both"/>
      </w:pPr>
      <w:r>
        <w:rPr>
          <w:rFonts w:ascii="Times New Roman"/>
          <w:b w:val="false"/>
          <w:i w:val="false"/>
          <w:color w:val="000000"/>
          <w:sz w:val="28"/>
        </w:rPr>
        <w:t>
      4) автокөлік құралдарын тексеру;</w:t>
      </w:r>
    </w:p>
    <w:bookmarkEnd w:id="116"/>
    <w:bookmarkStart w:name="z226" w:id="117"/>
    <w:p>
      <w:pPr>
        <w:spacing w:after="0"/>
        <w:ind w:left="0"/>
        <w:jc w:val="both"/>
      </w:pPr>
      <w:r>
        <w:rPr>
          <w:rFonts w:ascii="Times New Roman"/>
          <w:b w:val="false"/>
          <w:i w:val="false"/>
          <w:color w:val="000000"/>
          <w:sz w:val="28"/>
        </w:rPr>
        <w:t>
      5) жедел-профилактикалық және арнайы іс-шаралар жүргізу;</w:t>
      </w:r>
    </w:p>
    <w:bookmarkEnd w:id="117"/>
    <w:bookmarkStart w:name="z227" w:id="118"/>
    <w:p>
      <w:pPr>
        <w:spacing w:after="0"/>
        <w:ind w:left="0"/>
        <w:jc w:val="both"/>
      </w:pPr>
      <w:r>
        <w:rPr>
          <w:rFonts w:ascii="Times New Roman"/>
          <w:b w:val="false"/>
          <w:i w:val="false"/>
          <w:color w:val="000000"/>
          <w:sz w:val="28"/>
        </w:rPr>
        <w:t>
      6) қолданыстағы заңнамада көзделген басқа нысандар мен әдістерді пайдалану арқылы жүзеге асырылуы мүмкін.</w:t>
      </w:r>
    </w:p>
    <w:bookmarkEnd w:id="118"/>
    <w:bookmarkStart w:name="z228" w:id="119"/>
    <w:p>
      <w:pPr>
        <w:spacing w:after="0"/>
        <w:ind w:left="0"/>
        <w:jc w:val="both"/>
      </w:pPr>
      <w:r>
        <w:rPr>
          <w:rFonts w:ascii="Times New Roman"/>
          <w:b w:val="false"/>
          <w:i w:val="false"/>
          <w:color w:val="000000"/>
          <w:sz w:val="28"/>
        </w:rPr>
        <w:t>
      8. Қазақстан Республикасынан шығарып жіберу туралы сот шешімін орындау Қазақстан Республикасынан шығарылатын адамның "Бүркіт" БЦЖ пайдаланып бақылаумен өз бетінше шығуы арқылы жүргізіледі.</w:t>
      </w:r>
    </w:p>
    <w:bookmarkEnd w:id="119"/>
    <w:p>
      <w:pPr>
        <w:spacing w:after="0"/>
        <w:ind w:left="0"/>
        <w:jc w:val="both"/>
      </w:pPr>
      <w:r>
        <w:rPr>
          <w:rFonts w:ascii="Times New Roman"/>
          <w:b w:val="false"/>
          <w:i w:val="false"/>
          <w:color w:val="000000"/>
          <w:sz w:val="28"/>
        </w:rPr>
        <w:t>
      Шетел азаматтарын немесе азаматтығы жоқ адамдарды мәжбүрлі түрде шығарып жіберу сот шешімі бойынша біржақты тәртіппен не көрсетілген адам аумағына шығарылатын шет мемлекеттің билік өкіліне беру арқылы жүзеге асырылып, шығарып жіберу туралы акт жасалады.</w:t>
      </w:r>
    </w:p>
    <w:p>
      <w:pPr>
        <w:spacing w:after="0"/>
        <w:ind w:left="0"/>
        <w:jc w:val="both"/>
      </w:pPr>
      <w:r>
        <w:rPr>
          <w:rFonts w:ascii="Times New Roman"/>
          <w:b w:val="false"/>
          <w:i w:val="false"/>
          <w:color w:val="000000"/>
          <w:sz w:val="28"/>
        </w:rPr>
        <w:t>
      Шетел азаматтарын немесе азаматтығы жоқ адамдарды шығарып жіберу соттың шығарып жіберу туралы қаулысының (үкімінің) негізінде жүзеге асырылады.</w:t>
      </w:r>
    </w:p>
    <w:p>
      <w:pPr>
        <w:spacing w:after="0"/>
        <w:ind w:left="0"/>
        <w:jc w:val="both"/>
      </w:pPr>
      <w:r>
        <w:rPr>
          <w:rFonts w:ascii="Times New Roman"/>
          <w:b w:val="false"/>
          <w:i w:val="false"/>
          <w:color w:val="000000"/>
          <w:sz w:val="28"/>
        </w:rPr>
        <w:t>
      Қазақстан Республикасынан шығарылатын адамдар үшін соттың шығарып жіберу туралы қаулысы визаны алмастыратын құжат және уақытша тұруға рұқсат болып табылады.</w:t>
      </w:r>
    </w:p>
    <w:bookmarkStart w:name="z229" w:id="120"/>
    <w:p>
      <w:pPr>
        <w:spacing w:after="0"/>
        <w:ind w:left="0"/>
        <w:jc w:val="both"/>
      </w:pPr>
      <w:r>
        <w:rPr>
          <w:rFonts w:ascii="Times New Roman"/>
          <w:b w:val="false"/>
          <w:i w:val="false"/>
          <w:color w:val="000000"/>
          <w:sz w:val="28"/>
        </w:rPr>
        <w:t>
      9. Заңнаманы бұзуға жол берген шетелдік азаматтарды немесе азаматтығы жоқ адамдарды есепке алуды ішкі істер органдары мен ұлттық қауіпсіздік органдары цифрлық форматта, сондай-ақ тиісті ақпараттық есепке алу құжаттарын толтыру арқылы жүргізеді.</w:t>
      </w:r>
    </w:p>
    <w:bookmarkEnd w:id="120"/>
    <w:bookmarkStart w:name="z230" w:id="121"/>
    <w:p>
      <w:pPr>
        <w:spacing w:after="0"/>
        <w:ind w:left="0"/>
        <w:jc w:val="both"/>
      </w:pPr>
      <w:r>
        <w:rPr>
          <w:rFonts w:ascii="Times New Roman"/>
          <w:b w:val="false"/>
          <w:i w:val="false"/>
          <w:color w:val="000000"/>
          <w:sz w:val="28"/>
        </w:rPr>
        <w:t>
      10. Ішкі істер органдарының және ұлттық қауіпсіздік органдарының аумақтық бөлімшелері Қазақстан Республикасының мемлекеттік шекарасын заңсыз өтуіне, Қазақстан Республикасында заңсыз болуына байланысты заңнаманы бұзғаны үшін әкімшілік және қылмыстық жауапкершілікке тартылған шетел азаматтары мен азаматтығы жоқ адамдарды есепке алуды өздері жүргізеді.</w:t>
      </w:r>
    </w:p>
    <w:bookmarkEnd w:id="121"/>
    <w:bookmarkStart w:name="z231" w:id="122"/>
    <w:p>
      <w:pPr>
        <w:spacing w:after="0"/>
        <w:ind w:left="0"/>
        <w:jc w:val="both"/>
      </w:pPr>
      <w:r>
        <w:rPr>
          <w:rFonts w:ascii="Times New Roman"/>
          <w:b w:val="false"/>
          <w:i w:val="false"/>
          <w:color w:val="000000"/>
          <w:sz w:val="28"/>
        </w:rPr>
        <w:t>
      11. Ішкі істер органдары мен ұлттық қауіпсіздік органдары заңнаманы бұзған шетел азаматтары мен азаматтығы жоқ адамдарға қатысты ақпаратты "Бүркіт" БЦЖ-ға дереу толтырады.</w:t>
      </w:r>
    </w:p>
    <w:bookmarkEnd w:id="122"/>
    <w:bookmarkStart w:name="z232" w:id="123"/>
    <w:p>
      <w:pPr>
        <w:spacing w:after="0"/>
        <w:ind w:left="0"/>
        <w:jc w:val="both"/>
      </w:pPr>
      <w:r>
        <w:rPr>
          <w:rFonts w:ascii="Times New Roman"/>
          <w:b w:val="false"/>
          <w:i w:val="false"/>
          <w:color w:val="000000"/>
          <w:sz w:val="28"/>
        </w:rPr>
        <w:t>
      12. Ішкі істер органдарының аумақтық бөлімшелері ай сайын ҚР ІІМ-ге әкімшілік жауапкершілікке тартылған шетел азаматтарының саны және дербес деректері туралы мәлімет беріп тұрады.</w:t>
      </w:r>
    </w:p>
    <w:bookmarkEnd w:id="123"/>
    <w:bookmarkStart w:name="z233" w:id="124"/>
    <w:p>
      <w:pPr>
        <w:spacing w:after="0"/>
        <w:ind w:left="0"/>
        <w:jc w:val="both"/>
      </w:pPr>
      <w:r>
        <w:rPr>
          <w:rFonts w:ascii="Times New Roman"/>
          <w:b w:val="false"/>
          <w:i w:val="false"/>
          <w:color w:val="000000"/>
          <w:sz w:val="28"/>
        </w:rPr>
        <w:t xml:space="preserve">
      13. "Халықтың көші-қоны туралы" Қазақстан Республикасы Заңының </w:t>
      </w:r>
      <w:r>
        <w:rPr>
          <w:rFonts w:ascii="Times New Roman"/>
          <w:b w:val="false"/>
          <w:i w:val="false"/>
          <w:color w:val="000000"/>
          <w:sz w:val="28"/>
        </w:rPr>
        <w:t>48-бабына</w:t>
      </w:r>
      <w:r>
        <w:rPr>
          <w:rFonts w:ascii="Times New Roman"/>
          <w:b w:val="false"/>
          <w:i w:val="false"/>
          <w:color w:val="000000"/>
          <w:sz w:val="28"/>
        </w:rPr>
        <w:t xml:space="preserve"> сәйкес бұрын Қазақстан Республикасынан шығарып жіберілген шетел азаматтарының шығарып жіберу туралы сот шешімі орындалған күннен бастап бес жыл бойы Қазақстан Республикасына келуіне тыйым салынады.</w:t>
      </w:r>
    </w:p>
    <w:bookmarkEnd w:id="124"/>
    <w:p>
      <w:pPr>
        <w:spacing w:after="0"/>
        <w:ind w:left="0"/>
        <w:jc w:val="both"/>
      </w:pPr>
      <w:r>
        <w:rPr>
          <w:rFonts w:ascii="Times New Roman"/>
          <w:b w:val="false"/>
          <w:i w:val="false"/>
          <w:color w:val="000000"/>
          <w:sz w:val="28"/>
        </w:rPr>
        <w:t>
      Сот шешімі заңды күшіне енгеннен кейін оны орындау негізінде бастамашы орган "Бүркіт" БЦЖ-ға бір жұмыс күні ішінде Қазақстан Республикасына келуге тыйым салынған адамдар туралы ақпаратты енгізеді.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Үкіметінің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2012 жылғы 21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148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78" w:id="125"/>
    <w:p>
      <w:pPr>
        <w:spacing w:after="0"/>
        <w:ind w:left="0"/>
        <w:jc w:val="left"/>
      </w:pPr>
      <w:r>
        <w:rPr>
          <w:rFonts w:ascii="Times New Roman"/>
          <w:b/>
          <w:i w:val="false"/>
          <w:color w:val="000000"/>
        </w:rPr>
        <w:t xml:space="preserve"> Қазақстан Республикасы Үкіметінің күші жойылған кейбір шешімдерінің тізбесі</w:t>
      </w:r>
    </w:p>
    <w:bookmarkEnd w:id="125"/>
    <w:bookmarkStart w:name="z79" w:id="126"/>
    <w:p>
      <w:pPr>
        <w:spacing w:after="0"/>
        <w:ind w:left="0"/>
        <w:jc w:val="both"/>
      </w:pPr>
      <w:r>
        <w:rPr>
          <w:rFonts w:ascii="Times New Roman"/>
          <w:b w:val="false"/>
          <w:i w:val="false"/>
          <w:color w:val="000000"/>
          <w:sz w:val="28"/>
        </w:rPr>
        <w:t xml:space="preserve">
      1. "Шетелдіктердің Қазақстан Республикасында болуын құқықтық реттеудің жекелеген мәселелері" туралы Қазақстан Республикасы Үкіметінің 2000 жылғы 28 қаңтардағы № 136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2000 ж., № 4, 55-құжат).</w:t>
      </w:r>
    </w:p>
    <w:bookmarkEnd w:id="126"/>
    <w:bookmarkStart w:name="z80" w:id="127"/>
    <w:p>
      <w:pPr>
        <w:spacing w:after="0"/>
        <w:ind w:left="0"/>
        <w:jc w:val="both"/>
      </w:pPr>
      <w:r>
        <w:rPr>
          <w:rFonts w:ascii="Times New Roman"/>
          <w:b w:val="false"/>
          <w:i w:val="false"/>
          <w:color w:val="000000"/>
          <w:sz w:val="28"/>
        </w:rPr>
        <w:t xml:space="preserve">
      2. "Қазақстан Республикасы Үкіметінің 2000 жылғы 28 қаңтардағы № 136 қаулысына өзгеріс енгізу туралы" Қазақстан Республикасы Үкіметінің 2000 жылғы 27 маусымдағы № 956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2000 ж., № 27, 320-құжат).</w:t>
      </w:r>
    </w:p>
    <w:bookmarkEnd w:id="127"/>
    <w:bookmarkStart w:name="z81" w:id="128"/>
    <w:p>
      <w:pPr>
        <w:spacing w:after="0"/>
        <w:ind w:left="0"/>
        <w:jc w:val="both"/>
      </w:pPr>
      <w:r>
        <w:rPr>
          <w:rFonts w:ascii="Times New Roman"/>
          <w:b w:val="false"/>
          <w:i w:val="false"/>
          <w:color w:val="000000"/>
          <w:sz w:val="28"/>
        </w:rPr>
        <w:t xml:space="preserve">
      3. "Қазақстан Республикасы Үкіметінің 2000 жылғы 28 қаңтардағы № 136 қаулысына толықтыру енгізу туралы" Қазақстан Республикасы Үкіметінің 2002 жылғы 29 мамырдағы № 595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2002 ж., № 16, 171-құжат).</w:t>
      </w:r>
    </w:p>
    <w:bookmarkEnd w:id="128"/>
    <w:bookmarkStart w:name="z82" w:id="129"/>
    <w:p>
      <w:pPr>
        <w:spacing w:after="0"/>
        <w:ind w:left="0"/>
        <w:jc w:val="both"/>
      </w:pPr>
      <w:r>
        <w:rPr>
          <w:rFonts w:ascii="Times New Roman"/>
          <w:b w:val="false"/>
          <w:i w:val="false"/>
          <w:color w:val="000000"/>
          <w:sz w:val="28"/>
        </w:rPr>
        <w:t xml:space="preserve">
      4. "Көші-қонға бақылау жасауды күшейту жөніндегі кейбір шаралар туралы" Қазақстан Республикасы Үкіметінің 2003 жылғы 13 наурыздағы № 241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2003 ж., № 10, 119-құжат).</w:t>
      </w:r>
    </w:p>
    <w:bookmarkEnd w:id="129"/>
    <w:bookmarkStart w:name="z83" w:id="130"/>
    <w:p>
      <w:pPr>
        <w:spacing w:after="0"/>
        <w:ind w:left="0"/>
        <w:jc w:val="both"/>
      </w:pPr>
      <w:r>
        <w:rPr>
          <w:rFonts w:ascii="Times New Roman"/>
          <w:b w:val="false"/>
          <w:i w:val="false"/>
          <w:color w:val="000000"/>
          <w:sz w:val="28"/>
        </w:rPr>
        <w:t xml:space="preserve">
      5. "Қазақстан Республикасы Үкіметінің 2000 жылғы 28 қаңтардағы № 136 қаулысына толықтыру енгізу туралы" Қазақстан Республикасы Үкіметінің 2003 жылғы 17 шілдедегі № 702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2003 ж., № 29, 702-құжат).</w:t>
      </w:r>
    </w:p>
    <w:bookmarkEnd w:id="130"/>
    <w:bookmarkStart w:name="z84" w:id="131"/>
    <w:p>
      <w:pPr>
        <w:spacing w:after="0"/>
        <w:ind w:left="0"/>
        <w:jc w:val="both"/>
      </w:pPr>
      <w:r>
        <w:rPr>
          <w:rFonts w:ascii="Times New Roman"/>
          <w:b w:val="false"/>
          <w:i w:val="false"/>
          <w:color w:val="000000"/>
          <w:sz w:val="28"/>
        </w:rPr>
        <w:t xml:space="preserve">
      6. "Қазақстан Республикасы Үкіметінің 2000 жылғы 28 қаңтардағы № 136 қаулысына өзгерістер мен толықтырулар енгізу туралы" Қазақстан Республикасы Үкіметінің 2004 жылғы 20 тамыздағы № 881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2004 ж., № 30, 412-құжат).</w:t>
      </w:r>
    </w:p>
    <w:bookmarkEnd w:id="131"/>
    <w:bookmarkStart w:name="z85" w:id="132"/>
    <w:p>
      <w:pPr>
        <w:spacing w:after="0"/>
        <w:ind w:left="0"/>
        <w:jc w:val="both"/>
      </w:pPr>
      <w:r>
        <w:rPr>
          <w:rFonts w:ascii="Times New Roman"/>
          <w:b w:val="false"/>
          <w:i w:val="false"/>
          <w:color w:val="000000"/>
          <w:sz w:val="28"/>
        </w:rPr>
        <w:t xml:space="preserve">
      7. "Қазақстан Республикасы Үкіметінің 2000 жылғы 28 қаңтардағы № 136 қаулысына өзгерістер мен толықтырулар енгізу туралы" Қазақстан Республикасы Үкіметінің 2005 жылғы 20 шілдедегі № 756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2005 ж., № 31, 399-құжат).</w:t>
      </w:r>
    </w:p>
    <w:bookmarkEnd w:id="132"/>
    <w:bookmarkStart w:name="z86" w:id="133"/>
    <w:p>
      <w:pPr>
        <w:spacing w:after="0"/>
        <w:ind w:left="0"/>
        <w:jc w:val="both"/>
      </w:pPr>
      <w:r>
        <w:rPr>
          <w:rFonts w:ascii="Times New Roman"/>
          <w:b w:val="false"/>
          <w:i w:val="false"/>
          <w:color w:val="000000"/>
          <w:sz w:val="28"/>
        </w:rPr>
        <w:t xml:space="preserve">
      8. "Қазақстан Республикасы Үкіметінің 2000 жылғы 28 қаңтардағы № 136 қаулысына толықтыру енгізу туралы" Қазақстан Республикасы Үкіметінің 2006 жылғы 1 тамыздағы № 725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2006 ж., № 28, 305-құжат).</w:t>
      </w:r>
    </w:p>
    <w:bookmarkEnd w:id="133"/>
    <w:bookmarkStart w:name="z87" w:id="134"/>
    <w:p>
      <w:pPr>
        <w:spacing w:after="0"/>
        <w:ind w:left="0"/>
        <w:jc w:val="both"/>
      </w:pPr>
      <w:r>
        <w:rPr>
          <w:rFonts w:ascii="Times New Roman"/>
          <w:b w:val="false"/>
          <w:i w:val="false"/>
          <w:color w:val="000000"/>
          <w:sz w:val="28"/>
        </w:rPr>
        <w:t xml:space="preserve">
      9."Қазақстан Республикасы Үкіметінің 2000 жылғы 28 қаңтардағы № 136 қаулысына өзгеріс пен толықтыру енгізу туралы" Қазақстан Республикасының Үкіметінің 2006 жылғы 7 қыркүйектегі № 854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2006 ж., № 34, 366-құжат).</w:t>
      </w:r>
    </w:p>
    <w:bookmarkEnd w:id="134"/>
    <w:bookmarkStart w:name="z88" w:id="135"/>
    <w:p>
      <w:pPr>
        <w:spacing w:after="0"/>
        <w:ind w:left="0"/>
        <w:jc w:val="both"/>
      </w:pPr>
      <w:r>
        <w:rPr>
          <w:rFonts w:ascii="Times New Roman"/>
          <w:b w:val="false"/>
          <w:i w:val="false"/>
          <w:color w:val="000000"/>
          <w:sz w:val="28"/>
        </w:rPr>
        <w:t xml:space="preserve">
      10. "Қазақстан Республикасы Үкіметінің 2000 жылғы 28 қаңтардағы № 136 және 2003 жылғы 26 қарашадағы № 1185 қаулыларына өзгерістер мен толықтырулар енгізу туралы" Қазақстан Республикасы Үкіметінің 2007 жылы 10 тамыздағы № 688 қаулысының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(Қазақстан Республикасының ПҮАЖ-ы, 2007 ж., № 28, 323-құжат)</w:t>
      </w:r>
    </w:p>
    <w:bookmarkEnd w:id="135"/>
    <w:bookmarkStart w:name="z89" w:id="136"/>
    <w:p>
      <w:pPr>
        <w:spacing w:after="0"/>
        <w:ind w:left="0"/>
        <w:jc w:val="both"/>
      </w:pPr>
      <w:r>
        <w:rPr>
          <w:rFonts w:ascii="Times New Roman"/>
          <w:b w:val="false"/>
          <w:i w:val="false"/>
          <w:color w:val="000000"/>
          <w:sz w:val="28"/>
        </w:rPr>
        <w:t xml:space="preserve">
      11. "Қазақстан Республикасы Үкіметінің 2000 жылғы 28 қаңтардағы № 136 және 2000 жылғы 12 шілдедегі № 1063 қаулыларына өзгерістер мен толықтырулар енгізу туралы" Қазақстан Республикасы Үкіметінің 2010 жылғы 3 наурыздағы № 166 қаулысының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(Қазақстан Республикасының ПҮАЖ-ы. 2010 ж., № 22-23, 169 құжат).</w:t>
      </w:r>
    </w:p>
    <w:bookmarkEnd w:id="136"/>
    <w:bookmarkStart w:name="z90" w:id="137"/>
    <w:p>
      <w:pPr>
        <w:spacing w:after="0"/>
        <w:ind w:left="0"/>
        <w:jc w:val="both"/>
      </w:pPr>
      <w:r>
        <w:rPr>
          <w:rFonts w:ascii="Times New Roman"/>
          <w:b w:val="false"/>
          <w:i w:val="false"/>
          <w:color w:val="000000"/>
          <w:sz w:val="28"/>
        </w:rPr>
        <w:t xml:space="preserve">
      12. "Қазақстан Республикасы Үкіметінің 2000 жылғы 28 қаңтардағы № 136 қаулысына өзгеріс енгізу туралы" Қазақстан Республикасы Үкіметінің 2010 жылғы 14 сәуірдегі № 307 </w:t>
      </w:r>
      <w:r>
        <w:rPr>
          <w:rFonts w:ascii="Times New Roman"/>
          <w:b w:val="false"/>
          <w:i w:val="false"/>
          <w:color w:val="000000"/>
          <w:sz w:val="28"/>
        </w:rPr>
        <w:t>қаулысы</w:t>
      </w:r>
      <w:r>
        <w:rPr>
          <w:rFonts w:ascii="Times New Roman"/>
          <w:b w:val="false"/>
          <w:i w:val="false"/>
          <w:color w:val="000000"/>
          <w:sz w:val="28"/>
        </w:rPr>
        <w:t>(Қазақстан Республикасының ПҮАЖ-ы, 2010 ж., № 30, 228-құжат).</w:t>
      </w:r>
    </w:p>
    <w:bookmarkEnd w:id="137"/>
    <w:bookmarkStart w:name="z91" w:id="138"/>
    <w:p>
      <w:pPr>
        <w:spacing w:after="0"/>
        <w:ind w:left="0"/>
        <w:jc w:val="both"/>
      </w:pPr>
      <w:r>
        <w:rPr>
          <w:rFonts w:ascii="Times New Roman"/>
          <w:b w:val="false"/>
          <w:i w:val="false"/>
          <w:color w:val="000000"/>
          <w:sz w:val="28"/>
        </w:rPr>
        <w:t xml:space="preserve">
      13. "Қазақстан Республикасы Үкіметінің 2000 жылғы 28 қаңтардағы № 136 қаулысына өзгерістер мен толықтырулар енгізу туралы" Қазақстан Республикасының Үкіметінің 2011 жылғы 29 сәуірдегі № 466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 2011 ж., № 36, 432 құжат).</w:t>
      </w:r>
    </w:p>
    <w:bookmarkEnd w:id="13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