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0d7faf" w14:textId="00d7fa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Оқу-ағарту министрлiгінің кейбiр мәселелерi</w:t>
      </w:r>
    </w:p>
    <w:p>
      <w:pPr>
        <w:spacing w:after="0"/>
        <w:ind w:left="0"/>
        <w:jc w:val="both"/>
      </w:pPr>
      <w:r>
        <w:rPr>
          <w:rFonts w:ascii="Times New Roman"/>
          <w:b w:val="false"/>
          <w:i w:val="false"/>
          <w:color w:val="000000"/>
          <w:sz w:val="28"/>
        </w:rPr>
        <w:t>Қазақстан Республикасы Үкіметінің 2022 жылғы 19 тамыздағы № 581 қаулысы.</w:t>
      </w:r>
    </w:p>
    <w:p>
      <w:pPr>
        <w:spacing w:after="0"/>
        <w:ind w:left="0"/>
        <w:jc w:val="both"/>
      </w:pPr>
      <w:bookmarkStart w:name="z4" w:id="0"/>
      <w:r>
        <w:rPr>
          <w:rFonts w:ascii="Times New Roman"/>
          <w:b w:val="false"/>
          <w:i w:val="false"/>
          <w:color w:val="000000"/>
          <w:sz w:val="28"/>
        </w:rPr>
        <w:t xml:space="preserve">
      "Қазақстан Республикасының мемлекеттік басқару жүйесін одан әрі жетілдіру жөніндегі шаралар туралы" Қазақстан Республикасы Президентінің 2022 жылғы 11 маусымдағы № 917 </w:t>
      </w:r>
      <w:r>
        <w:rPr>
          <w:rFonts w:ascii="Times New Roman"/>
          <w:b w:val="false"/>
          <w:i w:val="false"/>
          <w:color w:val="000000"/>
          <w:sz w:val="28"/>
        </w:rPr>
        <w:t>Жарлығына</w:t>
      </w:r>
      <w:r>
        <w:rPr>
          <w:rFonts w:ascii="Times New Roman"/>
          <w:b w:val="false"/>
          <w:i w:val="false"/>
          <w:color w:val="000000"/>
          <w:sz w:val="28"/>
        </w:rPr>
        <w:t xml:space="preserve"> сәйкес Қазақстан Республикасының Үкіметі ҚАУЛЫ ЕТЕДІ:</w:t>
      </w:r>
    </w:p>
    <w:bookmarkEnd w:id="0"/>
    <w:bookmarkStart w:name="z5" w:id="1"/>
    <w:p>
      <w:pPr>
        <w:spacing w:after="0"/>
        <w:ind w:left="0"/>
        <w:jc w:val="both"/>
      </w:pPr>
      <w:r>
        <w:rPr>
          <w:rFonts w:ascii="Times New Roman"/>
          <w:b w:val="false"/>
          <w:i w:val="false"/>
          <w:color w:val="000000"/>
          <w:sz w:val="28"/>
        </w:rPr>
        <w:t>
      1. Қазақстан Республикасы Білім және ғылым министрлігінің Білім және ғылым саласында сапаны қамтамасыз ету комитеті оны Қазақстан Республикасы Ғылым және жоғары білім министрлігі Ғылым және жоғары білім саласында сапаны қамтамасыз ету комитетіне және Қазақстан Республикасы Оқу-ағарту министрлігінің Білім саласындағы сапаны қамтамасыз ету комитетіне бөлу жолымен қайта ұйымдастырылсын.</w:t>
      </w:r>
    </w:p>
    <w:bookmarkEnd w:id="1"/>
    <w:bookmarkStart w:name="z6" w:id="2"/>
    <w:p>
      <w:pPr>
        <w:spacing w:after="0"/>
        <w:ind w:left="0"/>
        <w:jc w:val="both"/>
      </w:pPr>
      <w:r>
        <w:rPr>
          <w:rFonts w:ascii="Times New Roman"/>
          <w:b w:val="false"/>
          <w:i w:val="false"/>
          <w:color w:val="000000"/>
          <w:sz w:val="28"/>
        </w:rPr>
        <w:t xml:space="preserve">
      2. Мыналардың: </w:t>
      </w:r>
    </w:p>
    <w:bookmarkEnd w:id="2"/>
    <w:bookmarkStart w:name="z7" w:id="3"/>
    <w:p>
      <w:pPr>
        <w:spacing w:after="0"/>
        <w:ind w:left="0"/>
        <w:jc w:val="both"/>
      </w:pPr>
      <w:r>
        <w:rPr>
          <w:rFonts w:ascii="Times New Roman"/>
          <w:b w:val="false"/>
          <w:i w:val="false"/>
          <w:color w:val="000000"/>
          <w:sz w:val="28"/>
        </w:rPr>
        <w:t>
      1) Қазақстан Республикасы Білім және ғылым министрлігінің Балалардың құқықтарын қорғау комитетінің атауы Қазақстан Республикасы Оқу-ағарту министрлігінің Балалардың құқықтарын қорғау комитеті;</w:t>
      </w:r>
    </w:p>
    <w:bookmarkEnd w:id="3"/>
    <w:bookmarkStart w:name="z8" w:id="4"/>
    <w:p>
      <w:pPr>
        <w:spacing w:after="0"/>
        <w:ind w:left="0"/>
        <w:jc w:val="both"/>
      </w:pPr>
      <w:r>
        <w:rPr>
          <w:rFonts w:ascii="Times New Roman"/>
          <w:b w:val="false"/>
          <w:i w:val="false"/>
          <w:color w:val="000000"/>
          <w:sz w:val="28"/>
        </w:rPr>
        <w:t>
      2) Қазақстан Республикасы Білім және ғылым министрлігінің Мектепке дейінгі және орта білім беру комитетінің Қазақстан Республикасы Оқу-ағарту министрлігінің Орта білім беру комитеті болып өзгертілсін.</w:t>
      </w:r>
    </w:p>
    <w:bookmarkEnd w:id="4"/>
    <w:bookmarkStart w:name="z9" w:id="5"/>
    <w:p>
      <w:pPr>
        <w:spacing w:after="0"/>
        <w:ind w:left="0"/>
        <w:jc w:val="both"/>
      </w:pPr>
      <w:r>
        <w:rPr>
          <w:rFonts w:ascii="Times New Roman"/>
          <w:b w:val="false"/>
          <w:i w:val="false"/>
          <w:color w:val="000000"/>
          <w:sz w:val="28"/>
        </w:rPr>
        <w:t>
      3. Қоса беріліп отырған:</w:t>
      </w:r>
    </w:p>
    <w:bookmarkEnd w:id="5"/>
    <w:bookmarkStart w:name="z10" w:id="6"/>
    <w:p>
      <w:pPr>
        <w:spacing w:after="0"/>
        <w:ind w:left="0"/>
        <w:jc w:val="both"/>
      </w:pPr>
      <w:r>
        <w:rPr>
          <w:rFonts w:ascii="Times New Roman"/>
          <w:b w:val="false"/>
          <w:i w:val="false"/>
          <w:color w:val="000000"/>
          <w:sz w:val="28"/>
        </w:rPr>
        <w:t xml:space="preserve">
      1) Қазақстан Республикасының Оқу-ағарту министрлiгi туралы </w:t>
      </w:r>
      <w:r>
        <w:rPr>
          <w:rFonts w:ascii="Times New Roman"/>
          <w:b w:val="false"/>
          <w:i w:val="false"/>
          <w:color w:val="000000"/>
          <w:sz w:val="28"/>
        </w:rPr>
        <w:t>ереже</w:t>
      </w:r>
      <w:r>
        <w:rPr>
          <w:rFonts w:ascii="Times New Roman"/>
          <w:b w:val="false"/>
          <w:i w:val="false"/>
          <w:color w:val="000000"/>
          <w:sz w:val="28"/>
        </w:rPr>
        <w:t>;</w:t>
      </w:r>
    </w:p>
    <w:bookmarkEnd w:id="6"/>
    <w:bookmarkStart w:name="z11" w:id="7"/>
    <w:p>
      <w:pPr>
        <w:spacing w:after="0"/>
        <w:ind w:left="0"/>
        <w:jc w:val="both"/>
      </w:pPr>
      <w:r>
        <w:rPr>
          <w:rFonts w:ascii="Times New Roman"/>
          <w:b w:val="false"/>
          <w:i w:val="false"/>
          <w:color w:val="000000"/>
          <w:sz w:val="28"/>
        </w:rPr>
        <w:t xml:space="preserve">
      2) Қазақстан Республикасы Үкіметінің кейбір шешімдеріне енгізілетін </w:t>
      </w:r>
      <w:r>
        <w:rPr>
          <w:rFonts w:ascii="Times New Roman"/>
          <w:b w:val="false"/>
          <w:i w:val="false"/>
          <w:color w:val="000000"/>
          <w:sz w:val="28"/>
        </w:rPr>
        <w:t>өзгерістер мен толықтырулар</w:t>
      </w:r>
      <w:r>
        <w:rPr>
          <w:rFonts w:ascii="Times New Roman"/>
          <w:b w:val="false"/>
          <w:i w:val="false"/>
          <w:color w:val="000000"/>
          <w:sz w:val="28"/>
        </w:rPr>
        <w:t xml:space="preserve"> бекітілсін.</w:t>
      </w:r>
    </w:p>
    <w:bookmarkEnd w:id="7"/>
    <w:bookmarkStart w:name="z12" w:id="8"/>
    <w:p>
      <w:pPr>
        <w:spacing w:after="0"/>
        <w:ind w:left="0"/>
        <w:jc w:val="both"/>
      </w:pPr>
      <w:r>
        <w:rPr>
          <w:rFonts w:ascii="Times New Roman"/>
          <w:b w:val="false"/>
          <w:i w:val="false"/>
          <w:color w:val="000000"/>
          <w:sz w:val="28"/>
        </w:rPr>
        <w:t xml:space="preserve">
      4.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 Үкiметiнің кейбiр шешiмдерiнiң күші жойылды деп танылсын.</w:t>
      </w:r>
    </w:p>
    <w:bookmarkEnd w:id="8"/>
    <w:bookmarkStart w:name="z13" w:id="9"/>
    <w:p>
      <w:pPr>
        <w:spacing w:after="0"/>
        <w:ind w:left="0"/>
        <w:jc w:val="both"/>
      </w:pPr>
      <w:r>
        <w:rPr>
          <w:rFonts w:ascii="Times New Roman"/>
          <w:b w:val="false"/>
          <w:i w:val="false"/>
          <w:color w:val="000000"/>
          <w:sz w:val="28"/>
        </w:rPr>
        <w:t>
      5. Осы қаулы қол қойылған күнінен бастап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Премьер-Министрі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Смайылов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2022 жылғы 19 тамыздағы</w:t>
            </w:r>
            <w:r>
              <w:br/>
            </w:r>
            <w:r>
              <w:rPr>
                <w:rFonts w:ascii="Times New Roman"/>
                <w:b w:val="false"/>
                <w:i w:val="false"/>
                <w:color w:val="000000"/>
                <w:sz w:val="20"/>
              </w:rPr>
              <w:t>№ 581 қаулысымен</w:t>
            </w:r>
            <w:r>
              <w:br/>
            </w:r>
            <w:r>
              <w:rPr>
                <w:rFonts w:ascii="Times New Roman"/>
                <w:b w:val="false"/>
                <w:i w:val="false"/>
                <w:color w:val="000000"/>
                <w:sz w:val="20"/>
              </w:rPr>
              <w:t>бекітілген</w:t>
            </w:r>
          </w:p>
        </w:tc>
      </w:tr>
    </w:tbl>
    <w:bookmarkStart w:name="z16" w:id="10"/>
    <w:p>
      <w:pPr>
        <w:spacing w:after="0"/>
        <w:ind w:left="0"/>
        <w:jc w:val="left"/>
      </w:pPr>
      <w:r>
        <w:rPr>
          <w:rFonts w:ascii="Times New Roman"/>
          <w:b/>
          <w:i w:val="false"/>
          <w:color w:val="000000"/>
        </w:rPr>
        <w:t xml:space="preserve"> Қазақстан Республикасының Оқу-ағарту министрлігі туралы ереже</w:t>
      </w:r>
    </w:p>
    <w:bookmarkEnd w:id="10"/>
    <w:bookmarkStart w:name="z17" w:id="11"/>
    <w:p>
      <w:pPr>
        <w:spacing w:after="0"/>
        <w:ind w:left="0"/>
        <w:jc w:val="left"/>
      </w:pPr>
      <w:r>
        <w:rPr>
          <w:rFonts w:ascii="Times New Roman"/>
          <w:b/>
          <w:i w:val="false"/>
          <w:color w:val="000000"/>
        </w:rPr>
        <w:t xml:space="preserve"> 1-тарау. Жалпы ережелер</w:t>
      </w:r>
    </w:p>
    <w:bookmarkEnd w:id="11"/>
    <w:bookmarkStart w:name="z18" w:id="12"/>
    <w:p>
      <w:pPr>
        <w:spacing w:after="0"/>
        <w:ind w:left="0"/>
        <w:jc w:val="both"/>
      </w:pPr>
      <w:r>
        <w:rPr>
          <w:rFonts w:ascii="Times New Roman"/>
          <w:b w:val="false"/>
          <w:i w:val="false"/>
          <w:color w:val="000000"/>
          <w:sz w:val="28"/>
        </w:rPr>
        <w:t>
      1. Қазақстан Республикасының Оқу-ағарту министрлігі (бұдан әрі – Министрлік) мектепке дейінгі, орта, техникалық және кәсіптік, орта білімнен кейінгі білім беру, қосымша білім беру, балалардың құқықтарын қорғау, мектепке дейінгі, орта, техникалық және кәсіптік, орта білімнен кейінгі білім беру саласындағы сапаны қамтамасыз ету, мектепке дейінгі, орта, техникалық және кәсіптік білім беруді цифрландыру салаларында басшылықты және салааралық үйлестіруді жүзеге асыратын Қазақстан Республикасының мемлекеттік органы болып табылады.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08.05.2025 </w:t>
      </w:r>
      <w:r>
        <w:rPr>
          <w:rFonts w:ascii="Times New Roman"/>
          <w:b w:val="false"/>
          <w:i w:val="false"/>
          <w:color w:val="000000"/>
          <w:sz w:val="28"/>
        </w:rPr>
        <w:t>№ 320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 w:id="13"/>
    <w:p>
      <w:pPr>
        <w:spacing w:after="0"/>
        <w:ind w:left="0"/>
        <w:jc w:val="both"/>
      </w:pPr>
      <w:r>
        <w:rPr>
          <w:rFonts w:ascii="Times New Roman"/>
          <w:b w:val="false"/>
          <w:i w:val="false"/>
          <w:color w:val="000000"/>
          <w:sz w:val="28"/>
        </w:rPr>
        <w:t>
      2. Министрліктің мынадай ведомстволары бар:</w:t>
      </w:r>
    </w:p>
    <w:bookmarkEnd w:id="13"/>
    <w:bookmarkStart w:name="z20" w:id="14"/>
    <w:p>
      <w:pPr>
        <w:spacing w:after="0"/>
        <w:ind w:left="0"/>
        <w:jc w:val="both"/>
      </w:pPr>
      <w:r>
        <w:rPr>
          <w:rFonts w:ascii="Times New Roman"/>
          <w:b w:val="false"/>
          <w:i w:val="false"/>
          <w:color w:val="000000"/>
          <w:sz w:val="28"/>
        </w:rPr>
        <w:t>
      1) Қазақстан Республикасы Оқу-ағарту министрлігінің Білім саласындағы сапаны қамтамасыз ету комитеті;</w:t>
      </w:r>
    </w:p>
    <w:bookmarkEnd w:id="14"/>
    <w:bookmarkStart w:name="z21" w:id="15"/>
    <w:p>
      <w:pPr>
        <w:spacing w:after="0"/>
        <w:ind w:left="0"/>
        <w:jc w:val="both"/>
      </w:pPr>
      <w:r>
        <w:rPr>
          <w:rFonts w:ascii="Times New Roman"/>
          <w:b w:val="false"/>
          <w:i w:val="false"/>
          <w:color w:val="000000"/>
          <w:sz w:val="28"/>
        </w:rPr>
        <w:t>
      2) Қазақстан Республикасы Оқу-ағарту министрлігінің Балалардың құқықтарын қорғау комитеті;</w:t>
      </w:r>
    </w:p>
    <w:bookmarkEnd w:id="15"/>
    <w:bookmarkStart w:name="z22" w:id="16"/>
    <w:p>
      <w:pPr>
        <w:spacing w:after="0"/>
        <w:ind w:left="0"/>
        <w:jc w:val="both"/>
      </w:pPr>
      <w:r>
        <w:rPr>
          <w:rFonts w:ascii="Times New Roman"/>
          <w:b w:val="false"/>
          <w:i w:val="false"/>
          <w:color w:val="000000"/>
          <w:sz w:val="28"/>
        </w:rPr>
        <w:t>
      3) Қазақстан Республикасы Оқу-ағарту министрлігінің Орта білім беру комитеті.</w:t>
      </w:r>
    </w:p>
    <w:bookmarkEnd w:id="16"/>
    <w:bookmarkStart w:name="z23" w:id="17"/>
    <w:p>
      <w:pPr>
        <w:spacing w:after="0"/>
        <w:ind w:left="0"/>
        <w:jc w:val="both"/>
      </w:pPr>
      <w:r>
        <w:rPr>
          <w:rFonts w:ascii="Times New Roman"/>
          <w:b w:val="false"/>
          <w:i w:val="false"/>
          <w:color w:val="000000"/>
          <w:sz w:val="28"/>
        </w:rPr>
        <w:t>
      3. Министрлік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7"/>
    <w:bookmarkStart w:name="z24" w:id="18"/>
    <w:p>
      <w:pPr>
        <w:spacing w:after="0"/>
        <w:ind w:left="0"/>
        <w:jc w:val="both"/>
      </w:pPr>
      <w:r>
        <w:rPr>
          <w:rFonts w:ascii="Times New Roman"/>
          <w:b w:val="false"/>
          <w:i w:val="false"/>
          <w:color w:val="000000"/>
          <w:sz w:val="28"/>
        </w:rPr>
        <w:t>
      4. Министрлік мемлекеттік мекеме ұйымдық-құқықтық нысанындағы заңды тұлға болып табылады, рәміздері мен айырым белгілері (бар болса), Қазақстан Республикасының Мемлекеттік Елтаңбасы бейнеленген мөрлері және атауы қазақ тілінде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18"/>
    <w:bookmarkStart w:name="z25" w:id="19"/>
    <w:p>
      <w:pPr>
        <w:spacing w:after="0"/>
        <w:ind w:left="0"/>
        <w:jc w:val="both"/>
      </w:pPr>
      <w:r>
        <w:rPr>
          <w:rFonts w:ascii="Times New Roman"/>
          <w:b w:val="false"/>
          <w:i w:val="false"/>
          <w:color w:val="000000"/>
          <w:sz w:val="28"/>
        </w:rPr>
        <w:t>
      5. Министрлік азаматтық-құқықтық қатынастарға өз атынан түседі.</w:t>
      </w:r>
    </w:p>
    <w:bookmarkEnd w:id="19"/>
    <w:bookmarkStart w:name="z26" w:id="20"/>
    <w:p>
      <w:pPr>
        <w:spacing w:after="0"/>
        <w:ind w:left="0"/>
        <w:jc w:val="both"/>
      </w:pPr>
      <w:r>
        <w:rPr>
          <w:rFonts w:ascii="Times New Roman"/>
          <w:b w:val="false"/>
          <w:i w:val="false"/>
          <w:color w:val="000000"/>
          <w:sz w:val="28"/>
        </w:rPr>
        <w:t>
      6. Егер заңнамаға сәйкес оған уәкілеттік берілсе, Министрлік мемлекет атынан азаматтық-құқықтық қатынастардың тарапы болуға құқығы бар.</w:t>
      </w:r>
    </w:p>
    <w:bookmarkEnd w:id="20"/>
    <w:bookmarkStart w:name="z27" w:id="21"/>
    <w:p>
      <w:pPr>
        <w:spacing w:after="0"/>
        <w:ind w:left="0"/>
        <w:jc w:val="both"/>
      </w:pPr>
      <w:r>
        <w:rPr>
          <w:rFonts w:ascii="Times New Roman"/>
          <w:b w:val="false"/>
          <w:i w:val="false"/>
          <w:color w:val="000000"/>
          <w:sz w:val="28"/>
        </w:rPr>
        <w:t>
      7. Министрлік өз құзыретінің мәселелері бойынша заңнамада белгіленген тәртіппен Министрлік басшысының бұйрықтарымен және Қазақстан Республикасының заңнамасында көзделген басқа да актілермен ресімделетін шешімдер қабылдайды.</w:t>
      </w:r>
    </w:p>
    <w:bookmarkEnd w:id="21"/>
    <w:bookmarkStart w:name="z28" w:id="22"/>
    <w:p>
      <w:pPr>
        <w:spacing w:after="0"/>
        <w:ind w:left="0"/>
        <w:jc w:val="both"/>
      </w:pPr>
      <w:r>
        <w:rPr>
          <w:rFonts w:ascii="Times New Roman"/>
          <w:b w:val="false"/>
          <w:i w:val="false"/>
          <w:color w:val="000000"/>
          <w:sz w:val="28"/>
        </w:rPr>
        <w:t>
      8. Министрліктің құрылымы мен штат санының лимиті Қазақстан Республикасының қолданыстағы заңнамасына сәйкес бекітіледі.</w:t>
      </w:r>
    </w:p>
    <w:bookmarkEnd w:id="22"/>
    <w:bookmarkStart w:name="z29" w:id="23"/>
    <w:p>
      <w:pPr>
        <w:spacing w:after="0"/>
        <w:ind w:left="0"/>
        <w:jc w:val="both"/>
      </w:pPr>
      <w:r>
        <w:rPr>
          <w:rFonts w:ascii="Times New Roman"/>
          <w:b w:val="false"/>
          <w:i w:val="false"/>
          <w:color w:val="000000"/>
          <w:sz w:val="28"/>
        </w:rPr>
        <w:t>
      9. Заңды тұлғаның орналасқан жері: 010000, Астана қаласы, Мәңгілік ел даңғылы, № 8 үй.</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Үкіметінің 19.10.2022 </w:t>
      </w:r>
      <w:r>
        <w:rPr>
          <w:rFonts w:ascii="Times New Roman"/>
          <w:b w:val="false"/>
          <w:i w:val="false"/>
          <w:color w:val="000000"/>
          <w:sz w:val="28"/>
        </w:rPr>
        <w:t>№ 834</w:t>
      </w:r>
      <w:r>
        <w:rPr>
          <w:rFonts w:ascii="Times New Roman"/>
          <w:b w:val="false"/>
          <w:i w:val="false"/>
          <w:color w:val="ff0000"/>
          <w:sz w:val="28"/>
        </w:rPr>
        <w:t xml:space="preserve"> (ресми жарияланған күнінен кейін қолданысқа енгізіледі) қаулысымен.</w:t>
      </w:r>
      <w:r>
        <w:br/>
      </w:r>
      <w:r>
        <w:rPr>
          <w:rFonts w:ascii="Times New Roman"/>
          <w:b w:val="false"/>
          <w:i w:val="false"/>
          <w:color w:val="000000"/>
          <w:sz w:val="28"/>
        </w:rPr>
        <w:t>
</w:t>
      </w:r>
    </w:p>
    <w:bookmarkStart w:name="z30" w:id="24"/>
    <w:p>
      <w:pPr>
        <w:spacing w:after="0"/>
        <w:ind w:left="0"/>
        <w:jc w:val="both"/>
      </w:pPr>
      <w:r>
        <w:rPr>
          <w:rFonts w:ascii="Times New Roman"/>
          <w:b w:val="false"/>
          <w:i w:val="false"/>
          <w:color w:val="000000"/>
          <w:sz w:val="28"/>
        </w:rPr>
        <w:t>
      10. Осы Ереже Министрліктің құрылтай құжаты болып табылады.</w:t>
      </w:r>
    </w:p>
    <w:bookmarkEnd w:id="24"/>
    <w:bookmarkStart w:name="z31" w:id="25"/>
    <w:p>
      <w:pPr>
        <w:spacing w:after="0"/>
        <w:ind w:left="0"/>
        <w:jc w:val="both"/>
      </w:pPr>
      <w:r>
        <w:rPr>
          <w:rFonts w:ascii="Times New Roman"/>
          <w:b w:val="false"/>
          <w:i w:val="false"/>
          <w:color w:val="000000"/>
          <w:sz w:val="28"/>
        </w:rPr>
        <w:t>
      11. Министрліктің қызметін қаржыландыру Қазақстан Республикасының заңнамасына сәйкес республикалық бюджеттен жүзеге асырылады.</w:t>
      </w:r>
    </w:p>
    <w:bookmarkEnd w:id="25"/>
    <w:bookmarkStart w:name="z32" w:id="26"/>
    <w:p>
      <w:pPr>
        <w:spacing w:after="0"/>
        <w:ind w:left="0"/>
        <w:jc w:val="both"/>
      </w:pPr>
      <w:r>
        <w:rPr>
          <w:rFonts w:ascii="Times New Roman"/>
          <w:b w:val="false"/>
          <w:i w:val="false"/>
          <w:color w:val="000000"/>
          <w:sz w:val="28"/>
        </w:rPr>
        <w:t>
      12. Министрлікке Қазақстан Республикасы Оқу-ағарту министрлігінің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26"/>
    <w:p>
      <w:pPr>
        <w:spacing w:after="0"/>
        <w:ind w:left="0"/>
        <w:jc w:val="both"/>
      </w:pPr>
      <w:r>
        <w:rPr>
          <w:rFonts w:ascii="Times New Roman"/>
          <w:b w:val="false"/>
          <w:i w:val="false"/>
          <w:color w:val="000000"/>
          <w:sz w:val="28"/>
        </w:rPr>
        <w:t>
      Егер Министрлікке заңдармен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Үкіметінің 25.09.2026 </w:t>
      </w:r>
      <w:r>
        <w:rPr>
          <w:rFonts w:ascii="Times New Roman"/>
          <w:b w:val="false"/>
          <w:i w:val="false"/>
          <w:color w:val="000000"/>
          <w:sz w:val="28"/>
        </w:rPr>
        <w:t>№ 842</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33" w:id="27"/>
    <w:p>
      <w:pPr>
        <w:spacing w:after="0"/>
        <w:ind w:left="0"/>
        <w:jc w:val="both"/>
      </w:pPr>
      <w:r>
        <w:rPr>
          <w:rFonts w:ascii="Times New Roman"/>
          <w:b w:val="false"/>
          <w:i w:val="false"/>
          <w:color w:val="000000"/>
          <w:sz w:val="28"/>
        </w:rPr>
        <w:t>
      Егер Министрлікке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27"/>
    <w:bookmarkStart w:name="z34" w:id="28"/>
    <w:p>
      <w:pPr>
        <w:spacing w:after="0"/>
        <w:ind w:left="0"/>
        <w:jc w:val="left"/>
      </w:pPr>
      <w:r>
        <w:rPr>
          <w:rFonts w:ascii="Times New Roman"/>
          <w:b/>
          <w:i w:val="false"/>
          <w:color w:val="000000"/>
        </w:rPr>
        <w:t xml:space="preserve"> 2-тарау. Министрліктің міндеттері мен өкілеттіктері</w:t>
      </w:r>
    </w:p>
    <w:bookmarkEnd w:id="28"/>
    <w:bookmarkStart w:name="z35" w:id="29"/>
    <w:p>
      <w:pPr>
        <w:spacing w:after="0"/>
        <w:ind w:left="0"/>
        <w:jc w:val="both"/>
      </w:pPr>
      <w:r>
        <w:rPr>
          <w:rFonts w:ascii="Times New Roman"/>
          <w:b w:val="false"/>
          <w:i w:val="false"/>
          <w:color w:val="000000"/>
          <w:sz w:val="28"/>
        </w:rPr>
        <w:t>
      13. Міндеттері:</w:t>
      </w:r>
    </w:p>
    <w:bookmarkEnd w:id="29"/>
    <w:bookmarkStart w:name="z36" w:id="30"/>
    <w:p>
      <w:pPr>
        <w:spacing w:after="0"/>
        <w:ind w:left="0"/>
        <w:jc w:val="both"/>
      </w:pPr>
      <w:r>
        <w:rPr>
          <w:rFonts w:ascii="Times New Roman"/>
          <w:b w:val="false"/>
          <w:i w:val="false"/>
          <w:color w:val="000000"/>
          <w:sz w:val="28"/>
        </w:rPr>
        <w:t>
      1) мектепке дейінгі тәрбие беру мен оқыту, орта, техникалық және кәсіптік, орта білімнен кейінгі білім беру, қосымша білім беру, балалардың құқықтарын қорғау саласында бірыңғай мемлекеттік саясатты қалыптастыру;</w:t>
      </w:r>
    </w:p>
    <w:bookmarkEnd w:id="30"/>
    <w:bookmarkStart w:name="z37" w:id="31"/>
    <w:p>
      <w:pPr>
        <w:spacing w:after="0"/>
        <w:ind w:left="0"/>
        <w:jc w:val="both"/>
      </w:pPr>
      <w:r>
        <w:rPr>
          <w:rFonts w:ascii="Times New Roman"/>
          <w:b w:val="false"/>
          <w:i w:val="false"/>
          <w:color w:val="000000"/>
          <w:sz w:val="28"/>
        </w:rPr>
        <w:t>
      2) жоғары және жоғары оқу орнынан кейінгі білімді қоспағанда, барлық деңгейлерде білім алу үшін қажетті жағдайлар жасау;</w:t>
      </w:r>
    </w:p>
    <w:bookmarkEnd w:id="31"/>
    <w:bookmarkStart w:name="z38" w:id="32"/>
    <w:p>
      <w:pPr>
        <w:spacing w:after="0"/>
        <w:ind w:left="0"/>
        <w:jc w:val="both"/>
      </w:pPr>
      <w:r>
        <w:rPr>
          <w:rFonts w:ascii="Times New Roman"/>
          <w:b w:val="false"/>
          <w:i w:val="false"/>
          <w:color w:val="000000"/>
          <w:sz w:val="28"/>
        </w:rPr>
        <w:t>
      3) балалардың құқықтары мен заңды мүдделерін қорғауды қамтамасыз ету;</w:t>
      </w:r>
    </w:p>
    <w:bookmarkEnd w:id="32"/>
    <w:bookmarkStart w:name="z654" w:id="33"/>
    <w:p>
      <w:pPr>
        <w:spacing w:after="0"/>
        <w:ind w:left="0"/>
        <w:jc w:val="both"/>
      </w:pPr>
      <w:r>
        <w:rPr>
          <w:rFonts w:ascii="Times New Roman"/>
          <w:b w:val="false"/>
          <w:i w:val="false"/>
          <w:color w:val="000000"/>
          <w:sz w:val="28"/>
        </w:rPr>
        <w:t>
      4) мемлекеттің ішкі және сыртқы саясатының Қазақстан Республикасының Президенті айқындаған негізгі бағыттары мен мемлекеттің әлеуметтік-экономикалық саясатының, оның қорғаныс қабілетінің,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білім беру, балалардың құқықтарын қорғау салаларындағы мемлекеттік саясатты қалыптастыру;</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Үкіметінің 08.05.2025 </w:t>
      </w:r>
      <w:r>
        <w:rPr>
          <w:rFonts w:ascii="Times New Roman"/>
          <w:b w:val="false"/>
          <w:i w:val="false"/>
          <w:color w:val="000000"/>
          <w:sz w:val="28"/>
        </w:rPr>
        <w:t>№ 320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9" w:id="34"/>
    <w:p>
      <w:pPr>
        <w:spacing w:after="0"/>
        <w:ind w:left="0"/>
        <w:jc w:val="both"/>
      </w:pPr>
      <w:r>
        <w:rPr>
          <w:rFonts w:ascii="Times New Roman"/>
          <w:b w:val="false"/>
          <w:i w:val="false"/>
          <w:color w:val="000000"/>
          <w:sz w:val="28"/>
        </w:rPr>
        <w:t>
      14. Өкілеттіктері:</w:t>
      </w:r>
    </w:p>
    <w:bookmarkEnd w:id="34"/>
    <w:bookmarkStart w:name="z40" w:id="35"/>
    <w:p>
      <w:pPr>
        <w:spacing w:after="0"/>
        <w:ind w:left="0"/>
        <w:jc w:val="both"/>
      </w:pPr>
      <w:r>
        <w:rPr>
          <w:rFonts w:ascii="Times New Roman"/>
          <w:b w:val="false"/>
          <w:i w:val="false"/>
          <w:color w:val="000000"/>
          <w:sz w:val="28"/>
        </w:rPr>
        <w:t>
      1) құқықтары:</w:t>
      </w:r>
    </w:p>
    <w:bookmarkEnd w:id="35"/>
    <w:bookmarkStart w:name="z41" w:id="36"/>
    <w:p>
      <w:pPr>
        <w:spacing w:after="0"/>
        <w:ind w:left="0"/>
        <w:jc w:val="both"/>
      </w:pPr>
      <w:r>
        <w:rPr>
          <w:rFonts w:ascii="Times New Roman"/>
          <w:b w:val="false"/>
          <w:i w:val="false"/>
          <w:color w:val="000000"/>
          <w:sz w:val="28"/>
        </w:rPr>
        <w:t>
      заңнамада белгіленген тәртіппен мемлекеттік органдардан, ұйымдардан, олардың лауазымды адамдарынан қажетті ақпарат пен материалдарды сұрату және алу;</w:t>
      </w:r>
    </w:p>
    <w:bookmarkEnd w:id="36"/>
    <w:bookmarkStart w:name="z42" w:id="37"/>
    <w:p>
      <w:pPr>
        <w:spacing w:after="0"/>
        <w:ind w:left="0"/>
        <w:jc w:val="both"/>
      </w:pPr>
      <w:r>
        <w:rPr>
          <w:rFonts w:ascii="Times New Roman"/>
          <w:b w:val="false"/>
          <w:i w:val="false"/>
          <w:color w:val="000000"/>
          <w:sz w:val="28"/>
        </w:rPr>
        <w:t>
      Министрліктің құзыретіне кіретін мәселелер бойынша қолданыстағы заңнаманы қолдану жөніндегі түсіндірмелер мен түсініктемелер беру;</w:t>
      </w:r>
    </w:p>
    <w:bookmarkEnd w:id="37"/>
    <w:bookmarkStart w:name="z43" w:id="38"/>
    <w:p>
      <w:pPr>
        <w:spacing w:after="0"/>
        <w:ind w:left="0"/>
        <w:jc w:val="both"/>
      </w:pPr>
      <w:r>
        <w:rPr>
          <w:rFonts w:ascii="Times New Roman"/>
          <w:b w:val="false"/>
          <w:i w:val="false"/>
          <w:color w:val="000000"/>
          <w:sz w:val="28"/>
        </w:rPr>
        <w:t>
      Министрлік қызметкерлерінің біліктілігін арттыруды және қайта даярлауды жүзеге асыру;</w:t>
      </w:r>
    </w:p>
    <w:bookmarkEnd w:id="38"/>
    <w:bookmarkStart w:name="z44" w:id="39"/>
    <w:p>
      <w:pPr>
        <w:spacing w:after="0"/>
        <w:ind w:left="0"/>
        <w:jc w:val="both"/>
      </w:pPr>
      <w:r>
        <w:rPr>
          <w:rFonts w:ascii="Times New Roman"/>
          <w:b w:val="false"/>
          <w:i w:val="false"/>
          <w:color w:val="000000"/>
          <w:sz w:val="28"/>
        </w:rPr>
        <w:t>
      Еңбек кодексінде және мемлекеттік қызмет туралы заңнамада көзделген жағдайда және тәртіппен жұмыскерлерді көтермелеу, оларға тәртіптік жазалар қолдану, жұмыскерлерді материалдық жауапкершілікке тарту;</w:t>
      </w:r>
    </w:p>
    <w:bookmarkEnd w:id="39"/>
    <w:bookmarkStart w:name="z45" w:id="40"/>
    <w:p>
      <w:pPr>
        <w:spacing w:after="0"/>
        <w:ind w:left="0"/>
        <w:jc w:val="both"/>
      </w:pPr>
      <w:r>
        <w:rPr>
          <w:rFonts w:ascii="Times New Roman"/>
          <w:b w:val="false"/>
          <w:i w:val="false"/>
          <w:color w:val="000000"/>
          <w:sz w:val="28"/>
        </w:rPr>
        <w:t>
      құзыреті шегінде Қазақстан Республикасының нормативтік құқықтық актілері мен халықаралық шарттарының жобаларын әзірлеуге қатысу;</w:t>
      </w:r>
    </w:p>
    <w:bookmarkEnd w:id="40"/>
    <w:bookmarkStart w:name="z46" w:id="41"/>
    <w:p>
      <w:pPr>
        <w:spacing w:after="0"/>
        <w:ind w:left="0"/>
        <w:jc w:val="both"/>
      </w:pPr>
      <w:r>
        <w:rPr>
          <w:rFonts w:ascii="Times New Roman"/>
          <w:b w:val="false"/>
          <w:i w:val="false"/>
          <w:color w:val="000000"/>
          <w:sz w:val="28"/>
        </w:rPr>
        <w:t>
      Министрліктің құзыретіне жататын қызмет саласындағы халықаралық ұйымдардың қызметіне қатысу;</w:t>
      </w:r>
    </w:p>
    <w:bookmarkEnd w:id="41"/>
    <w:bookmarkStart w:name="z47" w:id="42"/>
    <w:p>
      <w:pPr>
        <w:spacing w:after="0"/>
        <w:ind w:left="0"/>
        <w:jc w:val="both"/>
      </w:pPr>
      <w:r>
        <w:rPr>
          <w:rFonts w:ascii="Times New Roman"/>
          <w:b w:val="false"/>
          <w:i w:val="false"/>
          <w:color w:val="000000"/>
          <w:sz w:val="28"/>
        </w:rPr>
        <w:t>
      ведомстволардың аумақтық бөлімшелеріне орындалуы міндетті нұсқаулар беру;</w:t>
      </w:r>
    </w:p>
    <w:bookmarkEnd w:id="42"/>
    <w:bookmarkStart w:name="z48" w:id="43"/>
    <w:p>
      <w:pPr>
        <w:spacing w:after="0"/>
        <w:ind w:left="0"/>
        <w:jc w:val="both"/>
      </w:pPr>
      <w:r>
        <w:rPr>
          <w:rFonts w:ascii="Times New Roman"/>
          <w:b w:val="false"/>
          <w:i w:val="false"/>
          <w:color w:val="000000"/>
          <w:sz w:val="28"/>
        </w:rPr>
        <w:t>
      Қазақстан Республикасының әкімшілік құқық бұзушылық туралы заңнамасында көзделген тәртіппен әкімшілік құқық бұзушылық туралы істерді қарау, олар бойынша хаттамалар жасау және әкімшілік жазалар қолдану;</w:t>
      </w:r>
    </w:p>
    <w:bookmarkEnd w:id="43"/>
    <w:bookmarkStart w:name="z49" w:id="44"/>
    <w:p>
      <w:pPr>
        <w:spacing w:after="0"/>
        <w:ind w:left="0"/>
        <w:jc w:val="both"/>
      </w:pPr>
      <w:r>
        <w:rPr>
          <w:rFonts w:ascii="Times New Roman"/>
          <w:b w:val="false"/>
          <w:i w:val="false"/>
          <w:color w:val="000000"/>
          <w:sz w:val="28"/>
        </w:rPr>
        <w:t>
      Қазақстан Республикасының заңнамасына сәйкес Министрліктің құқықтары мен мүдделерін қорғау мақсатында сотқа жүгіну, талап-арыз беру;</w:t>
      </w:r>
    </w:p>
    <w:bookmarkEnd w:id="44"/>
    <w:bookmarkStart w:name="z50" w:id="45"/>
    <w:p>
      <w:pPr>
        <w:spacing w:after="0"/>
        <w:ind w:left="0"/>
        <w:jc w:val="both"/>
      </w:pPr>
      <w:r>
        <w:rPr>
          <w:rFonts w:ascii="Times New Roman"/>
          <w:b w:val="false"/>
          <w:i w:val="false"/>
          <w:color w:val="000000"/>
          <w:sz w:val="28"/>
        </w:rPr>
        <w:t>
      қолданыстағы заңдарда көзделген өзге де құқықтарды жүзеге асыру;</w:t>
      </w:r>
    </w:p>
    <w:bookmarkEnd w:id="45"/>
    <w:bookmarkStart w:name="z51" w:id="46"/>
    <w:p>
      <w:pPr>
        <w:spacing w:after="0"/>
        <w:ind w:left="0"/>
        <w:jc w:val="both"/>
      </w:pPr>
      <w:r>
        <w:rPr>
          <w:rFonts w:ascii="Times New Roman"/>
          <w:b w:val="false"/>
          <w:i w:val="false"/>
          <w:color w:val="000000"/>
          <w:sz w:val="28"/>
        </w:rPr>
        <w:t>
      2) міндеттері:</w:t>
      </w:r>
    </w:p>
    <w:bookmarkEnd w:id="46"/>
    <w:bookmarkStart w:name="z52" w:id="47"/>
    <w:p>
      <w:pPr>
        <w:spacing w:after="0"/>
        <w:ind w:left="0"/>
        <w:jc w:val="both"/>
      </w:pPr>
      <w:r>
        <w:rPr>
          <w:rFonts w:ascii="Times New Roman"/>
          <w:b w:val="false"/>
          <w:i w:val="false"/>
          <w:color w:val="000000"/>
          <w:sz w:val="28"/>
        </w:rPr>
        <w:t>
      Қазақстан Республикасының заңнамасында белгіленген тәртіппен Министрліктің құзыретіне кіретін мәселелер бойынша жеке және заңды тұлғалардың жолданымдарын, өтініштері мен шағымдарын қарау;</w:t>
      </w:r>
    </w:p>
    <w:bookmarkEnd w:id="47"/>
    <w:bookmarkStart w:name="z53" w:id="48"/>
    <w:p>
      <w:pPr>
        <w:spacing w:after="0"/>
        <w:ind w:left="0"/>
        <w:jc w:val="both"/>
      </w:pPr>
      <w:r>
        <w:rPr>
          <w:rFonts w:ascii="Times New Roman"/>
          <w:b w:val="false"/>
          <w:i w:val="false"/>
          <w:color w:val="000000"/>
          <w:sz w:val="28"/>
        </w:rPr>
        <w:t>
      Қазақстан Республикасының заңдарында белгіленген тәртіппен, сондай-ақ мемлекеттік органдармен келісу бойынша олармен бірлескен актілер негізінде басқа мемлекеттік органдармен, халықаралық ұйымдармен, сыртқы экономикалық және өзге де қызметке қатысушылармен өзара іс-қимыл жасау;</w:t>
      </w:r>
    </w:p>
    <w:bookmarkEnd w:id="48"/>
    <w:bookmarkStart w:name="z54" w:id="49"/>
    <w:p>
      <w:pPr>
        <w:spacing w:after="0"/>
        <w:ind w:left="0"/>
        <w:jc w:val="both"/>
      </w:pPr>
      <w:r>
        <w:rPr>
          <w:rFonts w:ascii="Times New Roman"/>
          <w:b w:val="false"/>
          <w:i w:val="false"/>
          <w:color w:val="000000"/>
          <w:sz w:val="28"/>
        </w:rPr>
        <w:t>
      Қазақстан Республикасының заңнамасына сәйкес өзге де міндеттерді жүзеге асыру.</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Үкіметінің 25.09.2026 </w:t>
      </w:r>
      <w:r>
        <w:rPr>
          <w:rFonts w:ascii="Times New Roman"/>
          <w:b w:val="false"/>
          <w:i w:val="false"/>
          <w:color w:val="000000"/>
          <w:sz w:val="28"/>
        </w:rPr>
        <w:t>№ 842</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55" w:id="50"/>
    <w:p>
      <w:pPr>
        <w:spacing w:after="0"/>
        <w:ind w:left="0"/>
        <w:jc w:val="both"/>
      </w:pPr>
      <w:r>
        <w:rPr>
          <w:rFonts w:ascii="Times New Roman"/>
          <w:b w:val="false"/>
          <w:i w:val="false"/>
          <w:color w:val="000000"/>
          <w:sz w:val="28"/>
        </w:rPr>
        <w:t>
      15. Функциялары:</w:t>
      </w:r>
    </w:p>
    <w:bookmarkEnd w:id="50"/>
    <w:bookmarkStart w:name="z56" w:id="51"/>
    <w:p>
      <w:pPr>
        <w:spacing w:after="0"/>
        <w:ind w:left="0"/>
        <w:jc w:val="both"/>
      </w:pPr>
      <w:r>
        <w:rPr>
          <w:rFonts w:ascii="Times New Roman"/>
          <w:b w:val="false"/>
          <w:i w:val="false"/>
          <w:color w:val="000000"/>
          <w:sz w:val="28"/>
        </w:rPr>
        <w:t>
      1) білім беру саласында азаматтардың конституциялық құқықтары мен бостандықтарын сақтауды қамтамасыз ету;</w:t>
      </w:r>
    </w:p>
    <w:bookmarkEnd w:id="51"/>
    <w:bookmarkStart w:name="z655" w:id="52"/>
    <w:p>
      <w:pPr>
        <w:spacing w:after="0"/>
        <w:ind w:left="0"/>
        <w:jc w:val="both"/>
      </w:pPr>
      <w:r>
        <w:rPr>
          <w:rFonts w:ascii="Times New Roman"/>
          <w:b w:val="false"/>
          <w:i w:val="false"/>
          <w:color w:val="000000"/>
          <w:sz w:val="28"/>
        </w:rPr>
        <w:t>
      1-1) өз құзыреті шегінде стратегиялық, реттеушілік, іске асыру және бақылау-қадағалау функцияларын жүзеге асыру;</w:t>
      </w:r>
    </w:p>
    <w:bookmarkEnd w:id="52"/>
    <w:bookmarkStart w:name="z57" w:id="53"/>
    <w:p>
      <w:pPr>
        <w:spacing w:after="0"/>
        <w:ind w:left="0"/>
        <w:jc w:val="both"/>
      </w:pPr>
      <w:r>
        <w:rPr>
          <w:rFonts w:ascii="Times New Roman"/>
          <w:b w:val="false"/>
          <w:i w:val="false"/>
          <w:color w:val="000000"/>
          <w:sz w:val="28"/>
        </w:rPr>
        <w:t>
      2) жергілікті атқарушы органдарды үйлестіруді және оларға әдістемелік басшылық жасауды жүзеге асыру;</w:t>
      </w:r>
    </w:p>
    <w:bookmarkEnd w:id="53"/>
    <w:bookmarkStart w:name="z588" w:id="54"/>
    <w:p>
      <w:pPr>
        <w:spacing w:after="0"/>
        <w:ind w:left="0"/>
        <w:jc w:val="both"/>
      </w:pPr>
      <w:r>
        <w:rPr>
          <w:rFonts w:ascii="Times New Roman"/>
          <w:b w:val="false"/>
          <w:i w:val="false"/>
          <w:color w:val="000000"/>
          <w:sz w:val="28"/>
        </w:rPr>
        <w:t>
      2-1) білім беру саласындағы бірыңғай мемлекеттік саясатты қалыптастыру және іске асыру, салааралық үйлестіруді жүзеге асыру, мектепке дейінгі, орта, техникалық және кәсіптік, орта білімнен кейінгі білім беру, қосымша білім беру, балалардың құқықтарын қорғау саласындағы халықаралық бағдарламаларды әзірлеу және іске асыру;</w:t>
      </w:r>
    </w:p>
    <w:bookmarkEnd w:id="54"/>
    <w:bookmarkStart w:name="z58" w:id="55"/>
    <w:p>
      <w:pPr>
        <w:spacing w:after="0"/>
        <w:ind w:left="0"/>
        <w:jc w:val="both"/>
      </w:pPr>
      <w:r>
        <w:rPr>
          <w:rFonts w:ascii="Times New Roman"/>
          <w:b w:val="false"/>
          <w:i w:val="false"/>
          <w:color w:val="000000"/>
          <w:sz w:val="28"/>
        </w:rPr>
        <w:t>
      3) мектепке дейінгі тәрбие беру мен оқыту, орта, техникалық және кәсіптік, орта білімнен кейінгі білім беру, қосымша білім беру сапасын басқаруды жүзеге асыру, білім беру ұйымдары ұсынатын білім беру қызметтерінің сапасын әдістемелік және әдіснамалық қамтамасыз ету;</w:t>
      </w:r>
    </w:p>
    <w:bookmarkEnd w:id="55"/>
    <w:bookmarkStart w:name="z59" w:id="56"/>
    <w:p>
      <w:pPr>
        <w:spacing w:after="0"/>
        <w:ind w:left="0"/>
        <w:jc w:val="both"/>
      </w:pPr>
      <w:r>
        <w:rPr>
          <w:rFonts w:ascii="Times New Roman"/>
          <w:b w:val="false"/>
          <w:i w:val="false"/>
          <w:color w:val="000000"/>
          <w:sz w:val="28"/>
        </w:rPr>
        <w:t>
      4) жоғары және жоғары оқу орнынан кейінгі білім беруді қоспағанда, барлық деңгейдегі мемлекеттік жалпыға міндетті білім беру стандарттарын бекіту;</w:t>
      </w:r>
    </w:p>
    <w:bookmarkEnd w:id="56"/>
    <w:bookmarkStart w:name="z60" w:id="57"/>
    <w:p>
      <w:pPr>
        <w:spacing w:after="0"/>
        <w:ind w:left="0"/>
        <w:jc w:val="both"/>
      </w:pPr>
      <w:r>
        <w:rPr>
          <w:rFonts w:ascii="Times New Roman"/>
          <w:b w:val="false"/>
          <w:i w:val="false"/>
          <w:color w:val="000000"/>
          <w:sz w:val="28"/>
        </w:rPr>
        <w:t>
      5) мемлекеттік жастар саясатын іске асыру;</w:t>
      </w:r>
    </w:p>
    <w:bookmarkEnd w:id="57"/>
    <w:bookmarkStart w:name="z61" w:id="58"/>
    <w:p>
      <w:pPr>
        <w:spacing w:after="0"/>
        <w:ind w:left="0"/>
        <w:jc w:val="both"/>
      </w:pPr>
      <w:r>
        <w:rPr>
          <w:rFonts w:ascii="Times New Roman"/>
          <w:b w:val="false"/>
          <w:i w:val="false"/>
          <w:color w:val="000000"/>
          <w:sz w:val="28"/>
        </w:rPr>
        <w:t>
      6) техникалық және кәсіптік, орта білімнен кейінгі білім беру ұйымдары үшін жалпы білім беретін пәндер циклінің немесе модулінің үлгілік оқу бағдарламаларын әзірлеу және бекіту;</w:t>
      </w:r>
    </w:p>
    <w:bookmarkEnd w:id="58"/>
    <w:bookmarkStart w:name="z62" w:id="59"/>
    <w:p>
      <w:pPr>
        <w:spacing w:after="0"/>
        <w:ind w:left="0"/>
        <w:jc w:val="both"/>
      </w:pPr>
      <w:r>
        <w:rPr>
          <w:rFonts w:ascii="Times New Roman"/>
          <w:b w:val="false"/>
          <w:i w:val="false"/>
          <w:color w:val="000000"/>
          <w:sz w:val="28"/>
        </w:rPr>
        <w:t>
      7) мектепке дейінгі тәрбие мен оқыту, бастауыш, негізгі, жалпы орта, техникалық және кәсіптік, орта білімнен кейінгі, қосымша білім, балалардың құқықтарын қорғау саласындағы халықаралық ынтымақтастықты жүзеге асыру және арнаулы әлеуметтік қызметтер көрсету саласындағы халықаралық ынтымақтастықты дамытуды қамтамасыз ету;</w:t>
      </w:r>
    </w:p>
    <w:bookmarkEnd w:id="59"/>
    <w:bookmarkStart w:name="z63" w:id="60"/>
    <w:p>
      <w:pPr>
        <w:spacing w:after="0"/>
        <w:ind w:left="0"/>
        <w:jc w:val="both"/>
      </w:pPr>
      <w:r>
        <w:rPr>
          <w:rFonts w:ascii="Times New Roman"/>
          <w:b w:val="false"/>
          <w:i w:val="false"/>
          <w:color w:val="000000"/>
          <w:sz w:val="28"/>
        </w:rPr>
        <w:t>
      8) білім беру мәселелері бойынша жастар ұйымдарымен өзара іс-қимылды және ынтымақтастықты жүзеге асыру;</w:t>
      </w:r>
    </w:p>
    <w:bookmarkEnd w:id="60"/>
    <w:bookmarkStart w:name="z64" w:id="61"/>
    <w:p>
      <w:pPr>
        <w:spacing w:after="0"/>
        <w:ind w:left="0"/>
        <w:jc w:val="both"/>
      </w:pPr>
      <w:r>
        <w:rPr>
          <w:rFonts w:ascii="Times New Roman"/>
          <w:b w:val="false"/>
          <w:i w:val="false"/>
          <w:color w:val="000000"/>
          <w:sz w:val="28"/>
        </w:rPr>
        <w:t>
      9) үкіметтік емес ұйымдармен өзара іс-қимыл саласындағы уәкілетті орган айқындайтын тәртіппен мемлекеттік әлеуметтік тапсырысты қалыптастыруды, оның іске асырылу мониторингін және нәтижелерін бағалауды жүзеге асыру;</w:t>
      </w:r>
    </w:p>
    <w:bookmarkEnd w:id="61"/>
    <w:bookmarkStart w:name="z65" w:id="62"/>
    <w:p>
      <w:pPr>
        <w:spacing w:after="0"/>
        <w:ind w:left="0"/>
        <w:jc w:val="both"/>
      </w:pPr>
      <w:r>
        <w:rPr>
          <w:rFonts w:ascii="Times New Roman"/>
          <w:b w:val="false"/>
          <w:i w:val="false"/>
          <w:color w:val="000000"/>
          <w:sz w:val="28"/>
        </w:rPr>
        <w:t>
      10) Қазақстан Республикасының заңнамасына сәйкес балалардың құқықтарын қорғау саласындағы мемлекеттік саясатты қалыптастыру;</w:t>
      </w:r>
    </w:p>
    <w:bookmarkEnd w:id="62"/>
    <w:bookmarkStart w:name="z66" w:id="63"/>
    <w:p>
      <w:pPr>
        <w:spacing w:after="0"/>
        <w:ind w:left="0"/>
        <w:jc w:val="both"/>
      </w:pPr>
      <w:r>
        <w:rPr>
          <w:rFonts w:ascii="Times New Roman"/>
          <w:b w:val="false"/>
          <w:i w:val="false"/>
          <w:color w:val="000000"/>
          <w:sz w:val="28"/>
        </w:rPr>
        <w:t>
      11) шетелдік әріптестермен келіссөздер жүргізу және өз құзыреті шегінде мектепке дейінгі, орта, техникалық және кәсіптік, орта білімнен кейінгі білім беру саласындағы халықаралық шарттары (келісімдер) мен бағдарламаларға қол қою, білім беру ұйымдары жүзеге асыратын халықаралық ынтымақтастықты ұйымдастыру қағидаларын белгілеу және осы жұмысты үйлестіру;</w:t>
      </w:r>
    </w:p>
    <w:bookmarkEnd w:id="63"/>
    <w:bookmarkStart w:name="z67" w:id="64"/>
    <w:p>
      <w:pPr>
        <w:spacing w:after="0"/>
        <w:ind w:left="0"/>
        <w:jc w:val="both"/>
      </w:pPr>
      <w:r>
        <w:rPr>
          <w:rFonts w:ascii="Times New Roman"/>
          <w:b w:val="false"/>
          <w:i w:val="false"/>
          <w:color w:val="000000"/>
          <w:sz w:val="28"/>
        </w:rPr>
        <w:t>
      12) мектепке дейінгі тәрбие мен оқыту, бастауыш, негізгі орта және жалпы орта білім беру деңгейлерінің үлгілік оқу жоспарлары мен үлгілік оқу бағдарламаларын әзірлеу және бекіту;</w:t>
      </w:r>
    </w:p>
    <w:bookmarkEnd w:id="64"/>
    <w:bookmarkStart w:name="z68" w:id="65"/>
    <w:p>
      <w:pPr>
        <w:spacing w:after="0"/>
        <w:ind w:left="0"/>
        <w:jc w:val="both"/>
      </w:pPr>
      <w:r>
        <w:rPr>
          <w:rFonts w:ascii="Times New Roman"/>
          <w:b w:val="false"/>
          <w:i w:val="false"/>
          <w:color w:val="000000"/>
          <w:sz w:val="28"/>
        </w:rPr>
        <w:t>
      13) бас бостандығынан айыруға сотталғандардың бастауыш, негізгі орта, жалпы орта, техникалық және кәсіптік білім алуын ұйымдастыру қағидаларын қылмыстық-атқару қызметі саласындағы уәкілетті органмен келісу;</w:t>
      </w:r>
    </w:p>
    <w:bookmarkEnd w:id="65"/>
    <w:bookmarkStart w:name="z589" w:id="66"/>
    <w:p>
      <w:pPr>
        <w:spacing w:after="0"/>
        <w:ind w:left="0"/>
        <w:jc w:val="both"/>
      </w:pPr>
      <w:r>
        <w:rPr>
          <w:rFonts w:ascii="Times New Roman"/>
          <w:b w:val="false"/>
          <w:i w:val="false"/>
          <w:color w:val="000000"/>
          <w:sz w:val="28"/>
        </w:rPr>
        <w:t>
      13-1) денсаулық сақтау саласындағы уәкілетті органмен адамның баланы тәрбиелеуге қабылдап алуы мүмкін болмайтын аурулар тізбесін келісу;</w:t>
      </w:r>
    </w:p>
    <w:bookmarkEnd w:id="66"/>
    <w:bookmarkStart w:name="z69" w:id="67"/>
    <w:p>
      <w:pPr>
        <w:spacing w:after="0"/>
        <w:ind w:left="0"/>
        <w:jc w:val="both"/>
      </w:pPr>
      <w:r>
        <w:rPr>
          <w:rFonts w:ascii="Times New Roman"/>
          <w:b w:val="false"/>
          <w:i w:val="false"/>
          <w:color w:val="000000"/>
          <w:sz w:val="28"/>
        </w:rPr>
        <w:t>
      14) мектепке дейінгі тәрбие мен оқыту, бастауыш, негізгі, жалпы орта білім, техникалық және кәсіптік, орта білімнен кейінгі және қосымша білім беру саласындағы бірыңғай мемлекеттік саясатты іске асыру, салааралық үйлестіруді жүзеге асыру, мектепке дейінгі тәрбие мен оқыту, бастауыш, негізгі орта, техникалық және кәсіптік, орта білімнен кейінгі және қосымша білім беру саласындағы халықаралық бағдарламаларды әзірлеу және іске асыру;</w:t>
      </w:r>
    </w:p>
    <w:bookmarkEnd w:id="67"/>
    <w:bookmarkStart w:name="z70" w:id="68"/>
    <w:p>
      <w:pPr>
        <w:spacing w:after="0"/>
        <w:ind w:left="0"/>
        <w:jc w:val="both"/>
      </w:pPr>
      <w:r>
        <w:rPr>
          <w:rFonts w:ascii="Times New Roman"/>
          <w:b w:val="false"/>
          <w:i w:val="false"/>
          <w:color w:val="000000"/>
          <w:sz w:val="28"/>
        </w:rPr>
        <w:t>
      15) мектепке дейінгі, орта, техникалық және кәсіптік, орта білімнен кейінгі, қосымша білім берудің даму жай-күйі туралы жыл сайынғы ұлттық баяндаманы дайындау және жариялау, сондай-ақ мемлекеттік органдардың ашық деректерінің интернет-порталында орналастырылатын ашық деректердің бірыңғай тізбесіне сәйкес ақпаратты ашық қолжетімділікте орналастыру арқылы қоғам мен мемлекетті мектепке дейінгі, орта, техникалық және кәсіптік, орта білімнен кейінгі, қосымша білім беру жүйесінің жай-күйі және оның қызметінің тиімділігі туралы объективті ақпаратпен қамтамасыз ету;</w:t>
      </w:r>
    </w:p>
    <w:bookmarkEnd w:id="68"/>
    <w:bookmarkStart w:name="z71" w:id="69"/>
    <w:p>
      <w:pPr>
        <w:spacing w:after="0"/>
        <w:ind w:left="0"/>
        <w:jc w:val="both"/>
      </w:pPr>
      <w:r>
        <w:rPr>
          <w:rFonts w:ascii="Times New Roman"/>
          <w:b w:val="false"/>
          <w:i w:val="false"/>
          <w:color w:val="000000"/>
          <w:sz w:val="28"/>
        </w:rPr>
        <w:t>
      16) білім беруді басқару жүйесінің білім беру мониторингін және оны цифрлық қамтамасыз етуді жүзеге асыру, мектепке дейінгі, орта, техникалық және кәсіптік, орта білімнен кейінгі білім беру, қосымша білім беру саласындағы цифрлық объектілерді ұйымдастыру және олардың жұмыс істеу қағидаларын бекіту;</w:t>
      </w:r>
    </w:p>
    <w:bookmarkEnd w:id="69"/>
    <w:bookmarkStart w:name="z72" w:id="70"/>
    <w:p>
      <w:pPr>
        <w:spacing w:after="0"/>
        <w:ind w:left="0"/>
        <w:jc w:val="both"/>
      </w:pPr>
      <w:r>
        <w:rPr>
          <w:rFonts w:ascii="Times New Roman"/>
          <w:b w:val="false"/>
          <w:i w:val="false"/>
          <w:color w:val="000000"/>
          <w:sz w:val="28"/>
        </w:rPr>
        <w:t>
      17) балалар музыка мектептерінің, балалар көркемөнер мектептерінің және балалар өнер мектептерінің үлгілік оқу жоспарлары мен білім беру бағдарламаларын әзірлеу және бекіту;</w:t>
      </w:r>
    </w:p>
    <w:bookmarkEnd w:id="70"/>
    <w:bookmarkStart w:name="z73" w:id="71"/>
    <w:p>
      <w:pPr>
        <w:spacing w:after="0"/>
        <w:ind w:left="0"/>
        <w:jc w:val="both"/>
      </w:pPr>
      <w:r>
        <w:rPr>
          <w:rFonts w:ascii="Times New Roman"/>
          <w:b w:val="false"/>
          <w:i w:val="false"/>
          <w:color w:val="000000"/>
          <w:sz w:val="28"/>
        </w:rPr>
        <w:t>
      18) олимпиадалық резервтің республикалық, облыстық, республикалық маңызы бар қалалардың және астананың мамандандырылған мектеп-интернат-колледждерін және спорттағы дарынды балаларға арналған облыстық, республикалық маңызы бар қалалардың және астананың мектеп-интернаттарын қоспағанда бастауыш, негiзгi орта, жалпы орта білімнің жалпы бiлiм беретін оқу бағдарламаларын, техникалық және кәсіптік, орта білімнен кейінгі білімнің білім беру бағдарламаларын iске асыратын бiлiм беру ұйымдарына оқуға қабылдаудың үлгілік қағидаларын әзірлеу және бекіту;</w:t>
      </w:r>
    </w:p>
    <w:bookmarkEnd w:id="71"/>
    <w:bookmarkStart w:name="z635" w:id="72"/>
    <w:p>
      <w:pPr>
        <w:spacing w:after="0"/>
        <w:ind w:left="0"/>
        <w:jc w:val="both"/>
      </w:pPr>
      <w:r>
        <w:rPr>
          <w:rFonts w:ascii="Times New Roman"/>
          <w:b w:val="false"/>
          <w:i w:val="false"/>
          <w:color w:val="000000"/>
          <w:sz w:val="28"/>
        </w:rPr>
        <w:t>
      18-1) балаларды алты жастан бастап тестілік немесе конкурстық рәсімдерді қолданбай қабылдау тәртібін айқындау;</w:t>
      </w:r>
    </w:p>
    <w:bookmarkEnd w:id="72"/>
    <w:bookmarkStart w:name="z667" w:id="73"/>
    <w:p>
      <w:pPr>
        <w:spacing w:after="0"/>
        <w:ind w:left="0"/>
        <w:jc w:val="both"/>
      </w:pPr>
      <w:r>
        <w:rPr>
          <w:rFonts w:ascii="Times New Roman"/>
          <w:b w:val="false"/>
          <w:i w:val="false"/>
          <w:color w:val="000000"/>
          <w:sz w:val="28"/>
        </w:rPr>
        <w:t>
      18-2) білім берудегі өзгерістер көшбасшыларын іріктеу және даярлау қағидаларын әзірлеу және бекіту;</w:t>
      </w:r>
    </w:p>
    <w:bookmarkEnd w:id="73"/>
    <w:bookmarkStart w:name="z74" w:id="74"/>
    <w:p>
      <w:pPr>
        <w:spacing w:after="0"/>
        <w:ind w:left="0"/>
        <w:jc w:val="both"/>
      </w:pPr>
      <w:r>
        <w:rPr>
          <w:rFonts w:ascii="Times New Roman"/>
          <w:b w:val="false"/>
          <w:i w:val="false"/>
          <w:color w:val="000000"/>
          <w:sz w:val="28"/>
        </w:rPr>
        <w:t>
      19) мектепке дейінгі, орта, техникалық және кәсіптік, орта білімнен кейінгі, қосымша білім беру ұйымдары қызметінің тиісті типтегі және түрдегі үлгілік қағидаларын бекіту;</w:t>
      </w:r>
    </w:p>
    <w:bookmarkEnd w:id="74"/>
    <w:bookmarkStart w:name="z640" w:id="75"/>
    <w:p>
      <w:pPr>
        <w:spacing w:after="0"/>
        <w:ind w:left="0"/>
        <w:jc w:val="both"/>
      </w:pPr>
      <w:r>
        <w:rPr>
          <w:rFonts w:ascii="Times New Roman"/>
          <w:b w:val="false"/>
          <w:i w:val="false"/>
          <w:color w:val="000000"/>
          <w:sz w:val="28"/>
        </w:rPr>
        <w:t>
      19-1) білім берудің білім беру-сауықтыру ұйымдары мен олардың тиісті түрлері қызметінің үлгілік қағидаларын әзірлеу және бекіту;</w:t>
      </w:r>
    </w:p>
    <w:bookmarkEnd w:id="75"/>
    <w:bookmarkStart w:name="z656" w:id="76"/>
    <w:p>
      <w:pPr>
        <w:spacing w:after="0"/>
        <w:ind w:left="0"/>
        <w:jc w:val="both"/>
      </w:pPr>
      <w:r>
        <w:rPr>
          <w:rFonts w:ascii="Times New Roman"/>
          <w:b w:val="false"/>
          <w:i w:val="false"/>
          <w:color w:val="000000"/>
          <w:sz w:val="28"/>
        </w:rPr>
        <w:t>
      19-2) білім беру ұйымдарында балалардың сауықтырылуы мен демалысын ұйымдастыру қағидаларын әзірлеу және бекіту;</w:t>
      </w:r>
    </w:p>
    <w:bookmarkEnd w:id="76"/>
    <w:bookmarkStart w:name="z669" w:id="77"/>
    <w:p>
      <w:pPr>
        <w:spacing w:after="0"/>
        <w:ind w:left="0"/>
        <w:jc w:val="both"/>
      </w:pPr>
      <w:r>
        <w:rPr>
          <w:rFonts w:ascii="Times New Roman"/>
          <w:b w:val="false"/>
          <w:i w:val="false"/>
          <w:color w:val="000000"/>
          <w:sz w:val="28"/>
        </w:rPr>
        <w:t xml:space="preserve">
      19-3) халықаралық мектептер мәртебесін беру ережелерін әзірлеу және бекіту; </w:t>
      </w:r>
    </w:p>
    <w:bookmarkEnd w:id="77"/>
    <w:bookmarkStart w:name="z670" w:id="78"/>
    <w:p>
      <w:pPr>
        <w:spacing w:after="0"/>
        <w:ind w:left="0"/>
        <w:jc w:val="both"/>
      </w:pPr>
      <w:r>
        <w:rPr>
          <w:rFonts w:ascii="Times New Roman"/>
          <w:b w:val="false"/>
          <w:i w:val="false"/>
          <w:color w:val="000000"/>
          <w:sz w:val="28"/>
        </w:rPr>
        <w:t>
      19-4) халықаралық мектеп мәртебесін беру;</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Үкіметінің 08.05.2025 </w:t>
      </w:r>
      <w:r>
        <w:rPr>
          <w:rFonts w:ascii="Times New Roman"/>
          <w:b w:val="false"/>
          <w:i w:val="false"/>
          <w:color w:val="000000"/>
          <w:sz w:val="28"/>
        </w:rPr>
        <w:t>№ 320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57" w:id="79"/>
    <w:p>
      <w:pPr>
        <w:spacing w:after="0"/>
        <w:ind w:left="0"/>
        <w:jc w:val="both"/>
      </w:pPr>
      <w:r>
        <w:rPr>
          <w:rFonts w:ascii="Times New Roman"/>
          <w:b w:val="false"/>
          <w:i w:val="false"/>
          <w:color w:val="000000"/>
          <w:sz w:val="28"/>
        </w:rPr>
        <w:t>
      20-1) мүмкіндігі шектеулі балаларды арнаулы психологиялық-педагогикалық қолдау стандартын әзірлеу және бекіту;</w:t>
      </w:r>
    </w:p>
    <w:bookmarkEnd w:id="79"/>
    <w:bookmarkStart w:name="z76" w:id="80"/>
    <w:p>
      <w:pPr>
        <w:spacing w:after="0"/>
        <w:ind w:left="0"/>
        <w:jc w:val="both"/>
      </w:pPr>
      <w:r>
        <w:rPr>
          <w:rFonts w:ascii="Times New Roman"/>
          <w:b w:val="false"/>
          <w:i w:val="false"/>
          <w:color w:val="000000"/>
          <w:sz w:val="28"/>
        </w:rPr>
        <w:t>
      21) ерекше білім беру қажеттіліктерін бағалау қағидаларын әзірлеу және бекіту;</w:t>
      </w:r>
    </w:p>
    <w:bookmarkEnd w:id="80"/>
    <w:bookmarkStart w:name="z77" w:id="81"/>
    <w:p>
      <w:pPr>
        <w:spacing w:after="0"/>
        <w:ind w:left="0"/>
        <w:jc w:val="both"/>
      </w:pPr>
      <w:r>
        <w:rPr>
          <w:rFonts w:ascii="Times New Roman"/>
          <w:b w:val="false"/>
          <w:i w:val="false"/>
          <w:color w:val="000000"/>
          <w:sz w:val="28"/>
        </w:rPr>
        <w:t>
      22) мүдделі орталық атқарушы органдармен, жұмыс берушілермен және басқа да әлеуметтік әріптестермен өзара іс-қимыл жасай отырып, техникалық және кәсіптік, орта білімнен кейінгі білімнің мамандықтары мен біліктіліктерінің сыныптауышын әзірлеу және бекіту;</w:t>
      </w:r>
    </w:p>
    <w:bookmarkEnd w:id="81"/>
    <w:bookmarkStart w:name="z78" w:id="82"/>
    <w:p>
      <w:pPr>
        <w:spacing w:after="0"/>
        <w:ind w:left="0"/>
        <w:jc w:val="both"/>
      </w:pPr>
      <w:r>
        <w:rPr>
          <w:rFonts w:ascii="Times New Roman"/>
          <w:b w:val="false"/>
          <w:i w:val="false"/>
          <w:color w:val="000000"/>
          <w:sz w:val="28"/>
        </w:rPr>
        <w:t>
      23) орта, техникалық және кәсіптік, орта білімнен кейінгі білім беру ұйымдарында оқу жылының басталу және аяқталу мерзімдерін, сондай-ақ орта білім беру ұйымдарында білім алушыларды қорытынды аттестаттаудан өткізу мерзімдерін айқындау;</w:t>
      </w:r>
    </w:p>
    <w:bookmarkEnd w:id="82"/>
    <w:bookmarkStart w:name="z79" w:id="83"/>
    <w:p>
      <w:pPr>
        <w:spacing w:after="0"/>
        <w:ind w:left="0"/>
        <w:jc w:val="both"/>
      </w:pPr>
      <w:r>
        <w:rPr>
          <w:rFonts w:ascii="Times New Roman"/>
          <w:b w:val="false"/>
          <w:i w:val="false"/>
          <w:color w:val="000000"/>
          <w:sz w:val="28"/>
        </w:rPr>
        <w:t>
      24) мектепке дейiнгi, орта, техникалық және кәсiптiк, орта білімнен кейінгі бiлiм беру ұйымдарын, сондай-ақ арнайы білім беру ұйымдарын жабдықтармен және жиһазбен жарақтандыру нормаларын әзірлеуді ұйымдастыру және бекiту;</w:t>
      </w:r>
    </w:p>
    <w:bookmarkEnd w:id="83"/>
    <w:bookmarkStart w:name="z80" w:id="84"/>
    <w:p>
      <w:pPr>
        <w:spacing w:after="0"/>
        <w:ind w:left="0"/>
        <w:jc w:val="both"/>
      </w:pPr>
      <w:r>
        <w:rPr>
          <w:rFonts w:ascii="Times New Roman"/>
          <w:b w:val="false"/>
          <w:i w:val="false"/>
          <w:color w:val="000000"/>
          <w:sz w:val="28"/>
        </w:rPr>
        <w:t>
      25) 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техникалық және кәсіптік, орта білімнен кейінгі білім беру ұйымдары үшін кәсіптік практиканы өткізуге арналған үлгілік шарттың және дуальды оқыту туралы үлгілік шарттың нысандарын әзірлеу және бекіту;</w:t>
      </w:r>
    </w:p>
    <w:bookmarkEnd w:id="84"/>
    <w:bookmarkStart w:name="z81" w:id="85"/>
    <w:p>
      <w:pPr>
        <w:spacing w:after="0"/>
        <w:ind w:left="0"/>
        <w:jc w:val="both"/>
      </w:pPr>
      <w:r>
        <w:rPr>
          <w:rFonts w:ascii="Times New Roman"/>
          <w:b w:val="false"/>
          <w:i w:val="false"/>
          <w:color w:val="000000"/>
          <w:sz w:val="28"/>
        </w:rPr>
        <w:t>
      26) оқу-әдістемелік және ғылыми-әдістемелік жұмысқа басшылықты жүзеге асыру және оны жүргізуді үйлестіру, 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кредиттік оқыту технологиясы бойынша оқу процесін ұйымдастыру қағидаларын, сондай-ақ қашықтан оқытуды ұсыну бойынша білім беру ұйымдарына қойылатын талаптарды және бастауыш, негізгі орта, жалпы орта, техникалық және кәсіптік, орта білімнен кейінгі білімнің білім беру бағдарламалары бойынша қашықтан оқыту бойынша оқу процесін ұйымдастыру қағидаларын және техникалық және кәсіптік, орта білімнен кейінгі білімнің білім беру бағдарламалары бойынша және онлайн-оқыту нысанында оқу процесін ұйымдастыру қағидаларын бекіту;</w:t>
      </w:r>
    </w:p>
    <w:bookmarkEnd w:id="85"/>
    <w:bookmarkStart w:name="z590" w:id="86"/>
    <w:p>
      <w:pPr>
        <w:spacing w:after="0"/>
        <w:ind w:left="0"/>
        <w:jc w:val="both"/>
      </w:pPr>
      <w:r>
        <w:rPr>
          <w:rFonts w:ascii="Times New Roman"/>
          <w:b w:val="false"/>
          <w:i w:val="false"/>
          <w:color w:val="000000"/>
          <w:sz w:val="28"/>
        </w:rPr>
        <w:t>
      26-1) техникалық және кәсіптік, орта білімнен кейінгі білім берудің жалпы білім беретін оқу бағдарламаларын іске асыратын білім беру ұйымдарында оқу процесін онлайн-оқыту нысанында ұйымдастыру қағидаларын бекіту;</w:t>
      </w:r>
    </w:p>
    <w:bookmarkEnd w:id="86"/>
    <w:bookmarkStart w:name="z82" w:id="87"/>
    <w:p>
      <w:pPr>
        <w:spacing w:after="0"/>
        <w:ind w:left="0"/>
        <w:jc w:val="both"/>
      </w:pPr>
      <w:r>
        <w:rPr>
          <w:rFonts w:ascii="Times New Roman"/>
          <w:b w:val="false"/>
          <w:i w:val="false"/>
          <w:color w:val="000000"/>
          <w:sz w:val="28"/>
        </w:rPr>
        <w:t>
      27) орта білім беру ұйымдарына арналған оқулықтарды және мектепке дейінгі ұйымдарға, орта білім беру ұйымдарына арналған оқу-әдістемелік кешендерді дайындау, сараптау, сынақтан өткізу және мониторинг жүргізу, басып шығару жөніндегі қағидаларды әзірлеу және бекіту;</w:t>
      </w:r>
    </w:p>
    <w:bookmarkEnd w:id="87"/>
    <w:bookmarkStart w:name="z658" w:id="88"/>
    <w:p>
      <w:pPr>
        <w:spacing w:after="0"/>
        <w:ind w:left="0"/>
        <w:jc w:val="both"/>
      </w:pPr>
      <w:r>
        <w:rPr>
          <w:rFonts w:ascii="Times New Roman"/>
          <w:b w:val="false"/>
          <w:i w:val="false"/>
          <w:color w:val="000000"/>
          <w:sz w:val="28"/>
        </w:rPr>
        <w:t>
      27-1) монополияға қарсы органмен келісім бойынша білім беру деңгейлері бойынша оқулықтарға, оқу-әдістемелік кешендерге сараптама жүргізуді ұйымдастыру, сондай-ақ білім беру жүйесі мен білім беру процесін әдіснамалық және ғылыми-әдістемелік қамтамасыз ету бойынша білім беру саласындағы мемлекеттік монополия субъектісі өндіретін және өткізетін тауарлардың (жұмыстардың, көрсетілетін қызметтердің) бағасын айқындау (мемлекеттік жалпыға міндетті білім беру стандарттары, үлгілік оқу жоспарлары, оның ішінде мүмкіндіктері шектеулі балаларға арналған үлгілік оқу бағдарламалары);</w:t>
      </w:r>
    </w:p>
    <w:bookmarkEnd w:id="88"/>
    <w:bookmarkStart w:name="z83" w:id="89"/>
    <w:p>
      <w:pPr>
        <w:spacing w:after="0"/>
        <w:ind w:left="0"/>
        <w:jc w:val="both"/>
      </w:pPr>
      <w:r>
        <w:rPr>
          <w:rFonts w:ascii="Times New Roman"/>
          <w:b w:val="false"/>
          <w:i w:val="false"/>
          <w:color w:val="000000"/>
          <w:sz w:val="28"/>
        </w:rPr>
        <w:t>
      28) республикалық және жергілікті бюджеттер бекітілгенге дейін орта білім беру ұйымдарына арналған оқулықтардың, мектепке дейінгі ұйымдарға, орта білім беру ұйымдарына арналған оқу-әдістемелік кешендердің тізбесін, оның ішінде электрондық нысанда бекіту;</w:t>
      </w:r>
    </w:p>
    <w:bookmarkEnd w:id="89"/>
    <w:bookmarkStart w:name="z84" w:id="90"/>
    <w:p>
      <w:pPr>
        <w:spacing w:after="0"/>
        <w:ind w:left="0"/>
        <w:jc w:val="both"/>
      </w:pPr>
      <w:r>
        <w:rPr>
          <w:rFonts w:ascii="Times New Roman"/>
          <w:b w:val="false"/>
          <w:i w:val="false"/>
          <w:color w:val="000000"/>
          <w:sz w:val="28"/>
        </w:rPr>
        <w:t>
      29) жаратылыстану-математика циклы пәндері бойынша Президенттік олимпиаданы, жалпы білім беру пәндері бойынша республикалық олимпиадалар мен ғылыми жобалар конкурстарын, орындаушылардың республикалық конкурстары мен кәсіби шеберлік конкурстарын ұйымдастыру және өткізу қағидаларын әзірлеу және бекіту;</w:t>
      </w:r>
    </w:p>
    <w:bookmarkEnd w:id="90"/>
    <w:bookmarkStart w:name="z85" w:id="91"/>
    <w:p>
      <w:pPr>
        <w:spacing w:after="0"/>
        <w:ind w:left="0"/>
        <w:jc w:val="both"/>
      </w:pPr>
      <w:r>
        <w:rPr>
          <w:rFonts w:ascii="Times New Roman"/>
          <w:b w:val="false"/>
          <w:i w:val="false"/>
          <w:color w:val="000000"/>
          <w:sz w:val="28"/>
        </w:rPr>
        <w:t>
      30) жалпы білім беру пәндері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 мен спорттық жарыстардың тізбесін және оларды іріктеу өлшемшарттарын қалыптастыру және бекіту;</w:t>
      </w:r>
    </w:p>
    <w:bookmarkEnd w:id="91"/>
    <w:bookmarkStart w:name="z86" w:id="92"/>
    <w:p>
      <w:pPr>
        <w:spacing w:after="0"/>
        <w:ind w:left="0"/>
        <w:jc w:val="both"/>
      </w:pPr>
      <w:r>
        <w:rPr>
          <w:rFonts w:ascii="Times New Roman"/>
          <w:b w:val="false"/>
          <w:i w:val="false"/>
          <w:color w:val="000000"/>
          <w:sz w:val="28"/>
        </w:rPr>
        <w:t>
      31) Қазақстан Республикасының заңдарында көзделген жағдайларды қоспағанда, ведомстволық бағынысты бiлiм беру ұйымдарының жарғыларын бекiту;</w:t>
      </w:r>
    </w:p>
    <w:bookmarkEnd w:id="92"/>
    <w:bookmarkStart w:name="z87" w:id="93"/>
    <w:p>
      <w:pPr>
        <w:spacing w:after="0"/>
        <w:ind w:left="0"/>
        <w:jc w:val="both"/>
      </w:pPr>
      <w:r>
        <w:rPr>
          <w:rFonts w:ascii="Times New Roman"/>
          <w:b w:val="false"/>
          <w:i w:val="false"/>
          <w:color w:val="000000"/>
          <w:sz w:val="28"/>
        </w:rPr>
        <w:t>
      32) тиісті саланың уәкілетті органдарымен келісу бойынша педагогтер лауазымдарының үлгілік біліктілік сипаттамаларын әзірлеу және бекіту;</w:t>
      </w:r>
    </w:p>
    <w:bookmarkEnd w:id="93"/>
    <w:bookmarkStart w:name="z694" w:id="94"/>
    <w:p>
      <w:pPr>
        <w:spacing w:after="0"/>
        <w:ind w:left="0"/>
        <w:jc w:val="both"/>
      </w:pPr>
      <w:r>
        <w:rPr>
          <w:rFonts w:ascii="Times New Roman"/>
          <w:b w:val="false"/>
          <w:i w:val="false"/>
          <w:color w:val="000000"/>
          <w:sz w:val="28"/>
        </w:rPr>
        <w:t>
      32-1) мемлекеттік білім беру ұйымдарында басқарушылық функцияларды атқарумен байланысты лауазымдарға қойылатын біліктілік талаптарын еңбек жөніндегі уəкілетті мемлекеттік органмен келісу бойынша мемлекеттік қызмет істері жөніндегі уəкілетті орган бекітетін нысан бойынша бекіту;</w:t>
      </w:r>
    </w:p>
    <w:bookmarkEnd w:id="94"/>
    <w:bookmarkStart w:name="z88" w:id="95"/>
    <w:p>
      <w:pPr>
        <w:spacing w:after="0"/>
        <w:ind w:left="0"/>
        <w:jc w:val="both"/>
      </w:pPr>
      <w:r>
        <w:rPr>
          <w:rFonts w:ascii="Times New Roman"/>
          <w:b w:val="false"/>
          <w:i w:val="false"/>
          <w:color w:val="000000"/>
          <w:sz w:val="28"/>
        </w:rPr>
        <w:t>
      33) еңбек жөніндегі уәкілетті мемлекеттік органмен бірлесіп, мемлекеттік білім беру ұйымдарының педагогтерін лауазымға тағайындау, лауазымынан босату қағидаларын әзірлеу және бекіту;</w:t>
      </w:r>
    </w:p>
    <w:bookmarkEnd w:id="95"/>
    <w:bookmarkStart w:name="z89" w:id="96"/>
    <w:p>
      <w:pPr>
        <w:spacing w:after="0"/>
        <w:ind w:left="0"/>
        <w:jc w:val="both"/>
      </w:pPr>
      <w:r>
        <w:rPr>
          <w:rFonts w:ascii="Times New Roman"/>
          <w:b w:val="false"/>
          <w:i w:val="false"/>
          <w:color w:val="000000"/>
          <w:sz w:val="28"/>
        </w:rPr>
        <w:t>
      34) педагогтерді қайта даярлау мен олардың біліктілігін арттыруды ұйымдастыру;</w:t>
      </w:r>
    </w:p>
    <w:bookmarkEnd w:id="96"/>
    <w:bookmarkStart w:name="z636" w:id="97"/>
    <w:p>
      <w:pPr>
        <w:spacing w:after="0"/>
        <w:ind w:left="0"/>
        <w:jc w:val="both"/>
      </w:pPr>
      <w:r>
        <w:rPr>
          <w:rFonts w:ascii="Times New Roman"/>
          <w:b w:val="false"/>
          <w:i w:val="false"/>
          <w:color w:val="000000"/>
          <w:sz w:val="28"/>
        </w:rPr>
        <w:t>
      34-1) педагогтерді мемлекеттік мектепке дейінгі ұйымдарға, орта, техникалық және кәсіптік, орта білімнен кейінгі және қосымша білім беру ұйымдарына жұмысқа қабылдауды жүзеге асыру үшін білім беру саласындағы цифрлық объектілерді айқындау;</w:t>
      </w:r>
    </w:p>
    <w:bookmarkEnd w:id="97"/>
    <w:bookmarkStart w:name="z90" w:id="98"/>
    <w:p>
      <w:pPr>
        <w:spacing w:after="0"/>
        <w:ind w:left="0"/>
        <w:jc w:val="both"/>
      </w:pPr>
      <w:r>
        <w:rPr>
          <w:rFonts w:ascii="Times New Roman"/>
          <w:b w:val="false"/>
          <w:i w:val="false"/>
          <w:color w:val="000000"/>
          <w:sz w:val="28"/>
        </w:rPr>
        <w:t>
      35) салалық көтермелеу жүйесін әзірлеу және бекіту;</w:t>
      </w:r>
    </w:p>
    <w:bookmarkEnd w:id="98"/>
    <w:bookmarkStart w:name="z91" w:id="99"/>
    <w:p>
      <w:pPr>
        <w:spacing w:after="0"/>
        <w:ind w:left="0"/>
        <w:jc w:val="both"/>
      </w:pPr>
      <w:r>
        <w:rPr>
          <w:rFonts w:ascii="Times New Roman"/>
          <w:b w:val="false"/>
          <w:i w:val="false"/>
          <w:color w:val="000000"/>
          <w:sz w:val="28"/>
        </w:rPr>
        <w:t>
      36) еңбек нарығының қажеттіліктерін ескере отырып, техникалық және кәсiптiк, орта бiлiмнен кейiнгi, сондай-ақ мектепке дейінгі тәрбие мен оқытуға, орта білім беруге және балаларға қосымша білім беруге мемлекеттiк бiлiм беру тапсырысын орналастыру қағидаларын әзірлеу және бекіту;</w:t>
      </w:r>
    </w:p>
    <w:bookmarkEnd w:id="99"/>
    <w:bookmarkStart w:name="z659" w:id="100"/>
    <w:p>
      <w:pPr>
        <w:spacing w:after="0"/>
        <w:ind w:left="0"/>
        <w:jc w:val="both"/>
      </w:pPr>
      <w:r>
        <w:rPr>
          <w:rFonts w:ascii="Times New Roman"/>
          <w:b w:val="false"/>
          <w:i w:val="false"/>
          <w:color w:val="000000"/>
          <w:sz w:val="28"/>
        </w:rPr>
        <w:t>
      36-1) студенттерді, магистранттар мен докторанттарды жатақханалардағы орындармен қамтамасыз етуге мемлекеттік тапсырысты, жекеменшік білім беру ұйымдарында орта білім беруге мемлекеттік білім беру тапсырысын, жоғары және жоғары оқу орнынан кейінгі білімі бар кадрлар даярлауға мемлекеттік білім беру тапсырысын орналастыруды және мемлекеттік атаулы стипендияларды қоспағанда, мемлекеттік стипендиялар, білім беру саласындағы уәкілетті орган айқындайтын тәртіппен мектепке дейінгі тәрбие мен оқытуға, техникалық және кәсіптік, орта білімнен кейінгі білімі бар кадрларды даярлауға мемлекеттік білім беру тапсырысын төлеуді жүзеге асыратын, сондай-ақ Қазақстан Республикасының заңнамасында көзделген шекте жан басына шаққандағы нормативтік қаржыландыруға қатысушылардың қызметін үйлестіруді жүзеге асыратын және "Білім туралы" Қазақстан Республикасының Заңы 47-бабының 17-тармағында көрсетілген адамдардың бюджет қаражаты шығыстарын жұмыспен өтеу немесе жұмыспен өтемеген жағдайда орнын толтыру жөніндегі өз міндеттерін сақтауын мониторингтеу мен бақылауды қамтамасыз ететін операторды ғылым және жоғары білім саласындағы уәкілетті органмен келісу бойынша айқындау;</w:t>
      </w:r>
    </w:p>
    <w:bookmarkEnd w:id="100"/>
    <w:bookmarkStart w:name="z92" w:id="101"/>
    <w:p>
      <w:pPr>
        <w:spacing w:after="0"/>
        <w:ind w:left="0"/>
        <w:jc w:val="both"/>
      </w:pPr>
      <w:r>
        <w:rPr>
          <w:rFonts w:ascii="Times New Roman"/>
          <w:b w:val="false"/>
          <w:i w:val="false"/>
          <w:color w:val="000000"/>
          <w:sz w:val="28"/>
        </w:rPr>
        <w:t>
      37) техникалық және кәсіптік, орта білімнен кейінгі білім беру бағдарламаларын іске асыратын білім беру ұйымдарында мемлекеттік білім беру тапсырысы негізінде білім алушылар үшін өтемақылар төлеу арқылы қысқы және жазғы каникул кезеңінде қалааралық теміржол және автомобиль көлігінде жеңілдікпен жол жүруді қамтамасыз ету қағидаларын әзірлеу және бекіту;</w:t>
      </w:r>
    </w:p>
    <w:bookmarkEnd w:id="101"/>
    <w:bookmarkStart w:name="z93" w:id="102"/>
    <w:p>
      <w:pPr>
        <w:spacing w:after="0"/>
        <w:ind w:left="0"/>
        <w:jc w:val="both"/>
      </w:pPr>
      <w:r>
        <w:rPr>
          <w:rFonts w:ascii="Times New Roman"/>
          <w:b w:val="false"/>
          <w:i w:val="false"/>
          <w:color w:val="000000"/>
          <w:sz w:val="28"/>
        </w:rPr>
        <w:t>
      38) техникалық және кәсіптік, орта білімнен кейінгі білім беру ұйымдары студенттерін жатақханалардағы орындармен қамтамасыз етуге мемлекеттік тапсырысты орналастыру қағидаларын әзірлеу және бекіту;</w:t>
      </w:r>
    </w:p>
    <w:bookmarkEnd w:id="102"/>
    <w:bookmarkStart w:name="z94" w:id="103"/>
    <w:p>
      <w:pPr>
        <w:spacing w:after="0"/>
        <w:ind w:left="0"/>
        <w:jc w:val="both"/>
      </w:pPr>
      <w:r>
        <w:rPr>
          <w:rFonts w:ascii="Times New Roman"/>
          <w:b w:val="false"/>
          <w:i w:val="false"/>
          <w:color w:val="000000"/>
          <w:sz w:val="28"/>
        </w:rPr>
        <w:t>
      39) техникалық және кәсіптік, орта білімнен кейінгі білімі бар кадрларды даярлауға мемлекеттік білім беру тапсырысын қалыптастыру және бөлу қағидаларын әзірлеу және бекіту;</w:t>
      </w:r>
    </w:p>
    <w:bookmarkEnd w:id="103"/>
    <w:bookmarkStart w:name="z95" w:id="104"/>
    <w:p>
      <w:pPr>
        <w:spacing w:after="0"/>
        <w:ind w:left="0"/>
        <w:jc w:val="both"/>
      </w:pPr>
      <w:r>
        <w:rPr>
          <w:rFonts w:ascii="Times New Roman"/>
          <w:b w:val="false"/>
          <w:i w:val="false"/>
          <w:color w:val="000000"/>
          <w:sz w:val="28"/>
        </w:rPr>
        <w:t>
      40) техникалық және кәсіптік, орта білімнен кейінгі білім беру ұйымдары студенттерін жатақханалардағы орындармен қамтамасыз етуге мемлекеттік тапсырысты бекіту және орналастыру;</w:t>
      </w:r>
    </w:p>
    <w:bookmarkEnd w:id="104"/>
    <w:bookmarkStart w:name="z591" w:id="105"/>
    <w:p>
      <w:pPr>
        <w:spacing w:after="0"/>
        <w:ind w:left="0"/>
        <w:jc w:val="both"/>
      </w:pPr>
      <w:r>
        <w:rPr>
          <w:rFonts w:ascii="Times New Roman"/>
          <w:b w:val="false"/>
          <w:i w:val="false"/>
          <w:color w:val="000000"/>
          <w:sz w:val="28"/>
        </w:rPr>
        <w:t>
      40-1) техникалық және кәсіптік, орта білімнен кейінгі білім беру ұйымдарының жатақханаларында орындарды бөлу қағидаларын бекіту;</w:t>
      </w:r>
    </w:p>
    <w:bookmarkEnd w:id="105"/>
    <w:bookmarkStart w:name="z96" w:id="106"/>
    <w:p>
      <w:pPr>
        <w:spacing w:after="0"/>
        <w:ind w:left="0"/>
        <w:jc w:val="both"/>
      </w:pPr>
      <w:r>
        <w:rPr>
          <w:rFonts w:ascii="Times New Roman"/>
          <w:b w:val="false"/>
          <w:i w:val="false"/>
          <w:color w:val="000000"/>
          <w:sz w:val="28"/>
        </w:rPr>
        <w:t>
      41) техникалық және кәсіптік, орта білімнен кейінгі білім беру ұйымдары студенттерін жатақханалардағы орындармен қамтамасыз етуге мемлекеттік тапсырыстың мөлшерін айқындау әдістемесін әзірлеу және бекіту;</w:t>
      </w:r>
    </w:p>
    <w:bookmarkEnd w:id="106"/>
    <w:bookmarkStart w:name="z97" w:id="107"/>
    <w:p>
      <w:pPr>
        <w:spacing w:after="0"/>
        <w:ind w:left="0"/>
        <w:jc w:val="both"/>
      </w:pPr>
      <w:r>
        <w:rPr>
          <w:rFonts w:ascii="Times New Roman"/>
          <w:b w:val="false"/>
          <w:i w:val="false"/>
          <w:color w:val="000000"/>
          <w:sz w:val="28"/>
        </w:rPr>
        <w:t>
      42)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әзірлеу және бекіту;</w:t>
      </w:r>
    </w:p>
    <w:bookmarkEnd w:id="107"/>
    <w:bookmarkStart w:name="z98" w:id="108"/>
    <w:p>
      <w:pPr>
        <w:spacing w:after="0"/>
        <w:ind w:left="0"/>
        <w:jc w:val="both"/>
      </w:pPr>
      <w:r>
        <w:rPr>
          <w:rFonts w:ascii="Times New Roman"/>
          <w:b w:val="false"/>
          <w:i w:val="false"/>
          <w:color w:val="000000"/>
          <w:sz w:val="28"/>
        </w:rPr>
        <w:t>
      43) бiлiм туралы мемлекеттiк үлгiдегi құжаттардың бланкiлерiне тапсырыс берудi ұйымдастыру, оларды сақтау, есепке алу мен беру және олармен негізгі орта, жалпы орта білімнің жалпы білім беретін оқу бағдарламаларын және техникалық және кәсіптік, орта бiлiмнен кейінгі бiлiмнің білім беру бағдарламаларын iске асыратын бiлiм беру ұйымдарын, ведомстволық бағынысты бiлiм беру ұйымдарын қамтамасыз ету жөнiндегi қағидаларды әзiрлеу және бекiту, олардың пайдаланылуын бақылауды жүзеге асыру;</w:t>
      </w:r>
    </w:p>
    <w:bookmarkEnd w:id="108"/>
    <w:bookmarkStart w:name="z99" w:id="109"/>
    <w:p>
      <w:pPr>
        <w:spacing w:after="0"/>
        <w:ind w:left="0"/>
        <w:jc w:val="both"/>
      </w:pPr>
      <w:r>
        <w:rPr>
          <w:rFonts w:ascii="Times New Roman"/>
          <w:b w:val="false"/>
          <w:i w:val="false"/>
          <w:color w:val="000000"/>
          <w:sz w:val="28"/>
        </w:rPr>
        <w:t>
      44) орта білім беру ұйымдары үшін жеке пән бойынша бірыңғай базалық оқулықты айқындау және бекіту;</w:t>
      </w:r>
    </w:p>
    <w:bookmarkEnd w:id="109"/>
    <w:bookmarkStart w:name="z100" w:id="110"/>
    <w:p>
      <w:pPr>
        <w:spacing w:after="0"/>
        <w:ind w:left="0"/>
        <w:jc w:val="both"/>
      </w:pPr>
      <w:r>
        <w:rPr>
          <w:rFonts w:ascii="Times New Roman"/>
          <w:b w:val="false"/>
          <w:i w:val="false"/>
          <w:color w:val="000000"/>
          <w:sz w:val="28"/>
        </w:rPr>
        <w:t>
      45) негізгі орта, жалпы орта білім беру ұйымдарында, мамандандырылған жалпы білім беретін және арнаулы оқу бағдарламаларын, сондай-ақ мәдениет және өнер, дене шынықтыру және спорт мамандықтары бойынша техникалық және кәсіптік, орта білімнен кейінгі білім беру бағдарламаларын іске асыратын білім беру ұйымдарында экстернат нысанында оқуға рұқсат беру қағидаларын әзірлеу және бекіту;</w:t>
      </w:r>
    </w:p>
    <w:bookmarkEnd w:id="110"/>
    <w:bookmarkStart w:name="z101" w:id="111"/>
    <w:p>
      <w:pPr>
        <w:spacing w:after="0"/>
        <w:ind w:left="0"/>
        <w:jc w:val="both"/>
      </w:pPr>
      <w:r>
        <w:rPr>
          <w:rFonts w:ascii="Times New Roman"/>
          <w:b w:val="false"/>
          <w:i w:val="false"/>
          <w:color w:val="000000"/>
          <w:sz w:val="28"/>
        </w:rPr>
        <w:t>
      46) техникалық және кәсіптік, орта білімнен кейінгі білім беру ұйымдарының білім алушыларын ауыстыру және қайта қабылдау қағидаларын, техникалық және кәсіптік, орта білімнен кейінгі білім беру ұйымдарында білім алушыларға академиялық демалыс беру қағидаларын әзірлеу және бекіту;</w:t>
      </w:r>
    </w:p>
    <w:bookmarkEnd w:id="111"/>
    <w:bookmarkStart w:name="z637" w:id="112"/>
    <w:p>
      <w:pPr>
        <w:spacing w:after="0"/>
        <w:ind w:left="0"/>
        <w:jc w:val="both"/>
      </w:pPr>
      <w:r>
        <w:rPr>
          <w:rFonts w:ascii="Times New Roman"/>
          <w:b w:val="false"/>
          <w:i w:val="false"/>
          <w:color w:val="000000"/>
          <w:sz w:val="28"/>
        </w:rPr>
        <w:t>
      46-1) білім беру ұйымдарының ішкі тәртібінің үлгілік қағидаларын әзірлеу және бекіту;</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 алып тасталды - ҚР Үкіметінің 08.05.2025 </w:t>
      </w:r>
      <w:r>
        <w:rPr>
          <w:rFonts w:ascii="Times New Roman"/>
          <w:b w:val="false"/>
          <w:i w:val="false"/>
          <w:color w:val="000000"/>
          <w:sz w:val="28"/>
        </w:rPr>
        <w:t>№ 320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60" w:id="113"/>
    <w:p>
      <w:pPr>
        <w:spacing w:after="0"/>
        <w:ind w:left="0"/>
        <w:jc w:val="both"/>
      </w:pPr>
      <w:r>
        <w:rPr>
          <w:rFonts w:ascii="Times New Roman"/>
          <w:b w:val="false"/>
          <w:i w:val="false"/>
          <w:color w:val="000000"/>
          <w:sz w:val="28"/>
        </w:rPr>
        <w:t>
      47-1) техникалық және кәсіптік, орта білімнен кейінгі білім беру ұйымдарында білім алушылар мен педагогтердің академиялық ұтқырлығын ұйымдастыру қағидаларын әзірлеу және бекіту;</w:t>
      </w:r>
    </w:p>
    <w:bookmarkEnd w:id="113"/>
    <w:bookmarkStart w:name="z103" w:id="114"/>
    <w:p>
      <w:pPr>
        <w:spacing w:after="0"/>
        <w:ind w:left="0"/>
        <w:jc w:val="both"/>
      </w:pPr>
      <w:r>
        <w:rPr>
          <w:rFonts w:ascii="Times New Roman"/>
          <w:b w:val="false"/>
          <w:i w:val="false"/>
          <w:color w:val="000000"/>
          <w:sz w:val="28"/>
        </w:rPr>
        <w:t>
      48) білім беру жүйесін басқару органдарын ақпараттық қамтамасыз етуді жүзеге асыру;</w:t>
      </w:r>
    </w:p>
    <w:bookmarkEnd w:id="114"/>
    <w:bookmarkStart w:name="z104" w:id="115"/>
    <w:p>
      <w:pPr>
        <w:spacing w:after="0"/>
        <w:ind w:left="0"/>
        <w:jc w:val="both"/>
      </w:pPr>
      <w:r>
        <w:rPr>
          <w:rFonts w:ascii="Times New Roman"/>
          <w:b w:val="false"/>
          <w:i w:val="false"/>
          <w:color w:val="000000"/>
          <w:sz w:val="28"/>
        </w:rPr>
        <w:t>
      49) арнаулы білім беру ұйымдарының үлгілері мен түрлерінің тізбесін белгілеу, арнаулы білім алуға мұқтаж адамдар үшін білім беру ұйымдарында қажетті орын санын айқындау;</w:t>
      </w:r>
    </w:p>
    <w:bookmarkEnd w:id="115"/>
    <w:bookmarkStart w:name="z105" w:id="116"/>
    <w:p>
      <w:pPr>
        <w:spacing w:after="0"/>
        <w:ind w:left="0"/>
        <w:jc w:val="both"/>
      </w:pPr>
      <w:r>
        <w:rPr>
          <w:rFonts w:ascii="Times New Roman"/>
          <w:b w:val="false"/>
          <w:i w:val="false"/>
          <w:color w:val="000000"/>
          <w:sz w:val="28"/>
        </w:rPr>
        <w:t>
      50) мүмкіндігі шектеулі балаларды оқытуды жүзеге асыратын білім беру ұйымдарының материалдық-техникалық және оқу-әдістемелік жарақтандырылуы мен қамтамасыз етілуіне қойылатын ең төмен міндетті талаптарды белгілеу;</w:t>
      </w:r>
    </w:p>
    <w:bookmarkEnd w:id="116"/>
    <w:bookmarkStart w:name="z106" w:id="117"/>
    <w:p>
      <w:pPr>
        <w:spacing w:after="0"/>
        <w:ind w:left="0"/>
        <w:jc w:val="both"/>
      </w:pPr>
      <w:r>
        <w:rPr>
          <w:rFonts w:ascii="Times New Roman"/>
          <w:b w:val="false"/>
          <w:i w:val="false"/>
          <w:color w:val="000000"/>
          <w:sz w:val="28"/>
        </w:rPr>
        <w:t>
      51) білім алу үшін арнайы жағдайлардың бірыңғай қағидаттары мен нормативтерін айқындау;</w:t>
      </w:r>
    </w:p>
    <w:bookmarkEnd w:id="117"/>
    <w:bookmarkStart w:name="z107" w:id="118"/>
    <w:p>
      <w:pPr>
        <w:spacing w:after="0"/>
        <w:ind w:left="0"/>
        <w:jc w:val="both"/>
      </w:pPr>
      <w:r>
        <w:rPr>
          <w:rFonts w:ascii="Times New Roman"/>
          <w:b w:val="false"/>
          <w:i w:val="false"/>
          <w:color w:val="000000"/>
          <w:sz w:val="28"/>
        </w:rPr>
        <w:t>
      52) білім алушыларды аттестаттау әдістемесін айқындау;</w:t>
      </w:r>
    </w:p>
    <w:bookmarkEnd w:id="118"/>
    <w:bookmarkStart w:name="z108" w:id="119"/>
    <w:p>
      <w:pPr>
        <w:spacing w:after="0"/>
        <w:ind w:left="0"/>
        <w:jc w:val="both"/>
      </w:pPr>
      <w:r>
        <w:rPr>
          <w:rFonts w:ascii="Times New Roman"/>
          <w:b w:val="false"/>
          <w:i w:val="false"/>
          <w:color w:val="000000"/>
          <w:sz w:val="28"/>
        </w:rPr>
        <w:t>
      53) уәкілетті органның балалар құқықтарын қорғау саласындағы халықаралық ынтымақтастық ісіндегі қызметін үйлестіру;</w:t>
      </w:r>
    </w:p>
    <w:bookmarkEnd w:id="119"/>
    <w:bookmarkStart w:name="z109" w:id="120"/>
    <w:p>
      <w:pPr>
        <w:spacing w:after="0"/>
        <w:ind w:left="0"/>
        <w:jc w:val="both"/>
      </w:pPr>
      <w:r>
        <w:rPr>
          <w:rFonts w:ascii="Times New Roman"/>
          <w:b w:val="false"/>
          <w:i w:val="false"/>
          <w:color w:val="000000"/>
          <w:sz w:val="28"/>
        </w:rPr>
        <w:t>
      54) біліктілікті арттырудың ваучерлік-модульдік жүйесінің әдістемесін әзірлеуді ұйымдастыру және бекіту;</w:t>
      </w:r>
    </w:p>
    <w:bookmarkEnd w:id="120"/>
    <w:bookmarkStart w:name="z110" w:id="121"/>
    <w:p>
      <w:pPr>
        <w:spacing w:after="0"/>
        <w:ind w:left="0"/>
        <w:jc w:val="both"/>
      </w:pPr>
      <w:r>
        <w:rPr>
          <w:rFonts w:ascii="Times New Roman"/>
          <w:b w:val="false"/>
          <w:i w:val="false"/>
          <w:color w:val="000000"/>
          <w:sz w:val="28"/>
        </w:rPr>
        <w:t>
      55) білім алушылардың білім жетістіктеріне мониторинг жүргізу қағидаларын әзірлеу және бекіту;</w:t>
      </w:r>
    </w:p>
    <w:bookmarkEnd w:id="121"/>
    <w:bookmarkStart w:name="z111" w:id="122"/>
    <w:p>
      <w:pPr>
        <w:spacing w:after="0"/>
        <w:ind w:left="0"/>
        <w:jc w:val="both"/>
      </w:pPr>
      <w:r>
        <w:rPr>
          <w:rFonts w:ascii="Times New Roman"/>
          <w:b w:val="false"/>
          <w:i w:val="false"/>
          <w:color w:val="000000"/>
          <w:sz w:val="28"/>
        </w:rPr>
        <w:t>
      56) жоғары және жоғары оқу орнынан кейінгі білім беру ұйымдарын қоспағанда, білім беру ұйымдарының білім беру қызметіне қойылатын біліктілік талаптарын және оларға сәйкестікті растайтын құжаттардың тізбесін әзірлеу және бекіту;</w:t>
      </w:r>
    </w:p>
    <w:bookmarkEnd w:id="122"/>
    <w:bookmarkStart w:name="z112" w:id="123"/>
    <w:p>
      <w:pPr>
        <w:spacing w:after="0"/>
        <w:ind w:left="0"/>
        <w:jc w:val="both"/>
      </w:pPr>
      <w:r>
        <w:rPr>
          <w:rFonts w:ascii="Times New Roman"/>
          <w:b w:val="false"/>
          <w:i w:val="false"/>
          <w:color w:val="000000"/>
          <w:sz w:val="28"/>
        </w:rPr>
        <w:t>
      57) орта білім беру ұйымдарында сынып жетекшілігі туралы ережені әзірлеу және бекіту;</w:t>
      </w:r>
    </w:p>
    <w:bookmarkEnd w:id="123"/>
    <w:bookmarkStart w:name="z113" w:id="124"/>
    <w:p>
      <w:pPr>
        <w:spacing w:after="0"/>
        <w:ind w:left="0"/>
        <w:jc w:val="both"/>
      </w:pPr>
      <w:r>
        <w:rPr>
          <w:rFonts w:ascii="Times New Roman"/>
          <w:b w:val="false"/>
          <w:i w:val="false"/>
          <w:color w:val="000000"/>
          <w:sz w:val="28"/>
        </w:rPr>
        <w:t>
      58) орта білім беру ұйымдары үшін міндетті мектеп формасына қойылатын талаптарды әзірлеу және бекіту;</w:t>
      </w:r>
    </w:p>
    <w:bookmarkEnd w:id="124"/>
    <w:bookmarkStart w:name="z114" w:id="125"/>
    <w:p>
      <w:pPr>
        <w:spacing w:after="0"/>
        <w:ind w:left="0"/>
        <w:jc w:val="both"/>
      </w:pPr>
      <w:r>
        <w:rPr>
          <w:rFonts w:ascii="Times New Roman"/>
          <w:b w:val="false"/>
          <w:i w:val="false"/>
          <w:color w:val="000000"/>
          <w:sz w:val="28"/>
        </w:rPr>
        <w:t>
      59) қолайсыз ауа райы метеожағдайларында орта білім беру ұйымдарында, сондай-ақ техникалық және кәсіптік білімнің білім беру бағдарламаларын іске асыратын білім беру ұйымдарында сабақтарды тоқтату қағидаларын әзірлеу және бекіту;</w:t>
      </w:r>
    </w:p>
    <w:bookmarkEnd w:id="125"/>
    <w:bookmarkStart w:name="z115" w:id="126"/>
    <w:p>
      <w:pPr>
        <w:spacing w:after="0"/>
        <w:ind w:left="0"/>
        <w:jc w:val="both"/>
      </w:pPr>
      <w:r>
        <w:rPr>
          <w:rFonts w:ascii="Times New Roman"/>
          <w:b w:val="false"/>
          <w:i w:val="false"/>
          <w:color w:val="000000"/>
          <w:sz w:val="28"/>
        </w:rPr>
        <w:t>
      60) мектепке дейінгі тәрбие мен оқыту бағдарламаларын, бастауыш, негізгі орта және жалпы орта білімнің жалпы білім беретін оқу бағдарламаларын, техникалық және кәсіптік білімнің білім беру бағдарламаларын іске асыратын білім беру ұйымдарының оқулықтарға және оқу-әдістемелік кешендеріне қажеттілігін болжау әдістемесін әзірлеу және бекіту;</w:t>
      </w:r>
    </w:p>
    <w:bookmarkEnd w:id="126"/>
    <w:bookmarkStart w:name="z116" w:id="127"/>
    <w:p>
      <w:pPr>
        <w:spacing w:after="0"/>
        <w:ind w:left="0"/>
        <w:jc w:val="both"/>
      </w:pPr>
      <w:r>
        <w:rPr>
          <w:rFonts w:ascii="Times New Roman"/>
          <w:b w:val="false"/>
          <w:i w:val="false"/>
          <w:color w:val="000000"/>
          <w:sz w:val="28"/>
        </w:rPr>
        <w:t>
      61) мемлекеттік білім беру ұйымдарының білім алушылары мен тәрбиеленушілерін оқулықтармен және оқу-әдістемелік кешендермен қамтамасыз ету қағидаларын әзірлеу және бекіту;</w:t>
      </w:r>
    </w:p>
    <w:bookmarkEnd w:id="127"/>
    <w:bookmarkStart w:name="z117" w:id="128"/>
    <w:p>
      <w:pPr>
        <w:spacing w:after="0"/>
        <w:ind w:left="0"/>
        <w:jc w:val="both"/>
      </w:pPr>
      <w:r>
        <w:rPr>
          <w:rFonts w:ascii="Times New Roman"/>
          <w:b w:val="false"/>
          <w:i w:val="false"/>
          <w:color w:val="000000"/>
          <w:sz w:val="28"/>
        </w:rPr>
        <w:t>
      62) мемлекеттік орта, техникалық және кәсіптік, орта білімнен кейінгі білім беру ұйымдарының кітапханалар қорын қалыптастыру, пайдалану және сақтау жөніндегі қағидаларды әзірлеу және бекіту;</w:t>
      </w:r>
    </w:p>
    <w:bookmarkEnd w:id="128"/>
    <w:bookmarkStart w:name="z118" w:id="129"/>
    <w:p>
      <w:pPr>
        <w:spacing w:after="0"/>
        <w:ind w:left="0"/>
        <w:jc w:val="both"/>
      </w:pPr>
      <w:r>
        <w:rPr>
          <w:rFonts w:ascii="Times New Roman"/>
          <w:b w:val="false"/>
          <w:i w:val="false"/>
          <w:color w:val="000000"/>
          <w:sz w:val="28"/>
        </w:rPr>
        <w:t>
      63) орта, техникалық және кәсіптік, орта білімнен кейінгі білім беру ұйымдарын бағалау өлшемшарттарын әзірлеу және бекіту;</w:t>
      </w:r>
    </w:p>
    <w:bookmarkEnd w:id="129"/>
    <w:bookmarkStart w:name="z119" w:id="130"/>
    <w:p>
      <w:pPr>
        <w:spacing w:after="0"/>
        <w:ind w:left="0"/>
        <w:jc w:val="both"/>
      </w:pPr>
      <w:r>
        <w:rPr>
          <w:rFonts w:ascii="Times New Roman"/>
          <w:b w:val="false"/>
          <w:i w:val="false"/>
          <w:color w:val="000000"/>
          <w:sz w:val="28"/>
        </w:rPr>
        <w:t>
      64) орта, техникалық және кәсіптік, орта білімнен кейінгі білім алушылардың білімін бағалау өлшемшарттарын әзірлеу және бекіту;</w:t>
      </w:r>
    </w:p>
    <w:bookmarkEnd w:id="130"/>
    <w:bookmarkStart w:name="z120" w:id="131"/>
    <w:p>
      <w:pPr>
        <w:spacing w:after="0"/>
        <w:ind w:left="0"/>
        <w:jc w:val="both"/>
      </w:pPr>
      <w:r>
        <w:rPr>
          <w:rFonts w:ascii="Times New Roman"/>
          <w:b w:val="false"/>
          <w:i w:val="false"/>
          <w:color w:val="000000"/>
          <w:sz w:val="28"/>
        </w:rPr>
        <w:t>
      65) жалпы білім беретін пәндер бойынша халықаралық олимпиадалар мен ғылыми жобалар конкурстарына (ғылыми жарыстарға) қатысушылар құрамын қалыптастыру қағидаларын әзірлеу және бекіту;</w:t>
      </w:r>
    </w:p>
    <w:bookmarkEnd w:id="131"/>
    <w:bookmarkStart w:name="z121" w:id="132"/>
    <w:p>
      <w:pPr>
        <w:spacing w:after="0"/>
        <w:ind w:left="0"/>
        <w:jc w:val="both"/>
      </w:pPr>
      <w:r>
        <w:rPr>
          <w:rFonts w:ascii="Times New Roman"/>
          <w:b w:val="false"/>
          <w:i w:val="false"/>
          <w:color w:val="000000"/>
          <w:sz w:val="28"/>
        </w:rPr>
        <w:t>
      66) педагогикалық әдеп жөніндегі кеңестің жұмысын ұйымдастырудың үлгілік қағидаларын әзірлеу және бекіту;</w:t>
      </w:r>
    </w:p>
    <w:bookmarkEnd w:id="132"/>
    <w:bookmarkStart w:name="z122" w:id="133"/>
    <w:p>
      <w:pPr>
        <w:spacing w:after="0"/>
        <w:ind w:left="0"/>
        <w:jc w:val="both"/>
      </w:pPr>
      <w:r>
        <w:rPr>
          <w:rFonts w:ascii="Times New Roman"/>
          <w:b w:val="false"/>
          <w:i w:val="false"/>
          <w:color w:val="000000"/>
          <w:sz w:val="28"/>
        </w:rPr>
        <w:t>
      67) педагогтердің біліктілігін арттыру курстарын, сондай-ақ педагог қызметін курстан кейін қолдауды ұйымдастыру және өткізу қағидаларын әзірлеу және бекіту;</w:t>
      </w:r>
    </w:p>
    <w:bookmarkEnd w:id="133"/>
    <w:bookmarkStart w:name="z592" w:id="134"/>
    <w:p>
      <w:pPr>
        <w:spacing w:after="0"/>
        <w:ind w:left="0"/>
        <w:jc w:val="both"/>
      </w:pPr>
      <w:r>
        <w:rPr>
          <w:rFonts w:ascii="Times New Roman"/>
          <w:b w:val="false"/>
          <w:i w:val="false"/>
          <w:color w:val="000000"/>
          <w:sz w:val="28"/>
        </w:rPr>
        <w:t>
      67-1) мектепке дейінгі, орта, техникалық және кәсіптік, орта білімнен кейінгі, қосымша білім беретін мемлекеттік ұйымдардың бірінші басшыларын ротациялауды жүргізу қағидаларын бекіту;</w:t>
      </w:r>
    </w:p>
    <w:bookmarkEnd w:id="134"/>
    <w:bookmarkStart w:name="z123" w:id="135"/>
    <w:p>
      <w:pPr>
        <w:spacing w:after="0"/>
        <w:ind w:left="0"/>
        <w:jc w:val="both"/>
      </w:pPr>
      <w:r>
        <w:rPr>
          <w:rFonts w:ascii="Times New Roman"/>
          <w:b w:val="false"/>
          <w:i w:val="false"/>
          <w:color w:val="000000"/>
          <w:sz w:val="28"/>
        </w:rPr>
        <w:t>
      68) педагогтердің біліктілігін арттыру курстарының білім беру бағдарламаларын әзірлеу, келісу және бекіту қағидаларын әзірлеу және бекіту;</w:t>
      </w:r>
    </w:p>
    <w:bookmarkEnd w:id="135"/>
    <w:bookmarkStart w:name="z685" w:id="136"/>
    <w:p>
      <w:pPr>
        <w:spacing w:after="0"/>
        <w:ind w:left="0"/>
        <w:jc w:val="both"/>
      </w:pPr>
      <w:r>
        <w:rPr>
          <w:rFonts w:ascii="Times New Roman"/>
          <w:b w:val="false"/>
          <w:i w:val="false"/>
          <w:color w:val="000000"/>
          <w:sz w:val="28"/>
        </w:rPr>
        <w:t>
      68-1) кәмелетке толмағандарға арналған білім беру-сауықтыру бағдарламаларын әзірлеу, келісу және бекіту қағидаларын, сондай-ақ олардың құрылымы мен мазмұнына қойылатын талаптарды әзірлеу және бекіту;</w:t>
      </w:r>
    </w:p>
    <w:bookmarkEnd w:id="136"/>
    <w:bookmarkStart w:name="z124" w:id="137"/>
    <w:p>
      <w:pPr>
        <w:spacing w:after="0"/>
        <w:ind w:left="0"/>
        <w:jc w:val="both"/>
      </w:pPr>
      <w:r>
        <w:rPr>
          <w:rFonts w:ascii="Times New Roman"/>
          <w:b w:val="false"/>
          <w:i w:val="false"/>
          <w:color w:val="000000"/>
          <w:sz w:val="28"/>
        </w:rPr>
        <w:t>
      69) техникалық және кәсіптік, орта білімнен кейінгі білім беру ұйымдары үшін кәсіптік практиканы ұйымдастыру мен өткізу қағидаларын және практика базалары ретінде кәсіпорындарды (ұйымдарды) айқындау қағидаларын әзірлеу және бекіту;</w:t>
      </w:r>
    </w:p>
    <w:bookmarkEnd w:id="137"/>
    <w:bookmarkStart w:name="z125" w:id="138"/>
    <w:p>
      <w:pPr>
        <w:spacing w:after="0"/>
        <w:ind w:left="0"/>
        <w:jc w:val="both"/>
      </w:pPr>
      <w:r>
        <w:rPr>
          <w:rFonts w:ascii="Times New Roman"/>
          <w:b w:val="false"/>
          <w:i w:val="false"/>
          <w:color w:val="000000"/>
          <w:sz w:val="28"/>
        </w:rPr>
        <w:t>
      70) дуальды оқытуды ұйымдастыру қағидаларын мүдделі мемлекеттік органдармен келісу бойынша әзірлеу және бекіту;</w:t>
      </w:r>
    </w:p>
    <w:bookmarkEnd w:id="138"/>
    <w:bookmarkStart w:name="z126" w:id="139"/>
    <w:p>
      <w:pPr>
        <w:spacing w:after="0"/>
        <w:ind w:left="0"/>
        <w:jc w:val="both"/>
      </w:pPr>
      <w:r>
        <w:rPr>
          <w:rFonts w:ascii="Times New Roman"/>
          <w:b w:val="false"/>
          <w:i w:val="false"/>
          <w:color w:val="000000"/>
          <w:sz w:val="28"/>
        </w:rPr>
        <w:t>
      71) мектепке дейінгі жастағы және мектеп жасындағы балаларды, олар орта білім алғанға дейін есепке алуды ұйымдастыру қағидаларын әзірлеу және бекіту;</w:t>
      </w:r>
    </w:p>
    <w:bookmarkEnd w:id="139"/>
    <w:bookmarkStart w:name="z127" w:id="140"/>
    <w:p>
      <w:pPr>
        <w:spacing w:after="0"/>
        <w:ind w:left="0"/>
        <w:jc w:val="both"/>
      </w:pPr>
      <w:r>
        <w:rPr>
          <w:rFonts w:ascii="Times New Roman"/>
          <w:b w:val="false"/>
          <w:i w:val="false"/>
          <w:color w:val="000000"/>
          <w:sz w:val="28"/>
        </w:rPr>
        <w:t>
      72) жан басына шаққандағы нормативтік қаржыландыру іске асырылатын мектепке дейінгі, орта, техникалық және кәсіптік, орта білімнен кейінгі білім беру ұйымдарының типтері мен түрлерінің тізбесін бекіту;</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72-1) алып тасталды - ҚР Үкіметінің 25.09.2026 </w:t>
      </w:r>
      <w:r>
        <w:rPr>
          <w:rFonts w:ascii="Times New Roman"/>
          <w:b w:val="false"/>
          <w:i w:val="false"/>
          <w:color w:val="000000"/>
          <w:sz w:val="28"/>
        </w:rPr>
        <w:t>№ 842</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72-2) алып тасталды - ҚР Үкіметінің 25.09.2026 </w:t>
      </w:r>
      <w:r>
        <w:rPr>
          <w:rFonts w:ascii="Times New Roman"/>
          <w:b w:val="false"/>
          <w:i w:val="false"/>
          <w:color w:val="000000"/>
          <w:sz w:val="28"/>
        </w:rPr>
        <w:t>№ 842</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72-3) алып тасталды - ҚР Үкіметінің 25.09.2026 </w:t>
      </w:r>
      <w:r>
        <w:rPr>
          <w:rFonts w:ascii="Times New Roman"/>
          <w:b w:val="false"/>
          <w:i w:val="false"/>
          <w:color w:val="000000"/>
          <w:sz w:val="28"/>
        </w:rPr>
        <w:t>№ 842</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28" w:id="141"/>
    <w:p>
      <w:pPr>
        <w:spacing w:after="0"/>
        <w:ind w:left="0"/>
        <w:jc w:val="both"/>
      </w:pPr>
      <w:r>
        <w:rPr>
          <w:rFonts w:ascii="Times New Roman"/>
          <w:b w:val="false"/>
          <w:i w:val="false"/>
          <w:color w:val="000000"/>
          <w:sz w:val="28"/>
        </w:rPr>
        <w:t>
      73) мемлекеттік мекеме ұйымдық-құқықтық нысанында құрылған орта білім беру ұйымдарын шаруашылық жүргізу құқығындағы мемлекеттік кәсіпорын ұйымдық-құқықтық нысанына қайта ұйымдастыру үшін өлшемшарттарды әзірлеу және бекіту;</w:t>
      </w:r>
    </w:p>
    <w:bookmarkEnd w:id="141"/>
    <w:bookmarkStart w:name="z129" w:id="142"/>
    <w:p>
      <w:pPr>
        <w:spacing w:after="0"/>
        <w:ind w:left="0"/>
        <w:jc w:val="both"/>
      </w:pPr>
      <w:r>
        <w:rPr>
          <w:rFonts w:ascii="Times New Roman"/>
          <w:b w:val="false"/>
          <w:i w:val="false"/>
          <w:color w:val="000000"/>
          <w:sz w:val="28"/>
        </w:rPr>
        <w:t>
      74) республикалық орта білім беру ұйымдарындағы мемлекеттік білім беру тапсырысын бекіту;</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75) тармақша жаңа редакцияда көзделген - ҚР Үкіметінің 19.08.2026 </w:t>
      </w:r>
      <w:r>
        <w:rPr>
          <w:rFonts w:ascii="Times New Roman"/>
          <w:b w:val="false"/>
          <w:i w:val="false"/>
          <w:color w:val="ff0000"/>
          <w:sz w:val="28"/>
        </w:rPr>
        <w:t>№ 740</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75) мәдениет және өнер, дене шынықтыру және спорт мамандықтары бойынша сырттай және кешкі оқу, сондай-ақ экстернат нысандарында білім алуға жол берілетін техникалық және кәсіптік, орта білімнен кейінгі білімнің мамандықтары мен біліктіліктерінің тізбесін бекіту;</w:t>
      </w:r>
    </w:p>
    <w:bookmarkStart w:name="z131" w:id="143"/>
    <w:p>
      <w:pPr>
        <w:spacing w:after="0"/>
        <w:ind w:left="0"/>
        <w:jc w:val="both"/>
      </w:pPr>
      <w:r>
        <w:rPr>
          <w:rFonts w:ascii="Times New Roman"/>
          <w:b w:val="false"/>
          <w:i w:val="false"/>
          <w:color w:val="000000"/>
          <w:sz w:val="28"/>
        </w:rPr>
        <w:t>
      76) ғылым және жоғары білім саласындағы уәкілетті органмен бірлесіп формалды емес білім беру арқылы алынған оқыту нәтижелерін, сондай-ақ кәсіптік біліктілікті тану нәтижелерін тану қағидаларын әзірлеу және бекіту;</w:t>
      </w:r>
    </w:p>
    <w:bookmarkEnd w:id="143"/>
    <w:bookmarkStart w:name="z132" w:id="144"/>
    <w:p>
      <w:pPr>
        <w:spacing w:after="0"/>
        <w:ind w:left="0"/>
        <w:jc w:val="both"/>
      </w:pPr>
      <w:r>
        <w:rPr>
          <w:rFonts w:ascii="Times New Roman"/>
          <w:b w:val="false"/>
          <w:i w:val="false"/>
          <w:color w:val="000000"/>
          <w:sz w:val="28"/>
        </w:rPr>
        <w:t>
      77) формальды емес білім беретін ұйымдарды тану қағидаларын әзірлеп, бекіту және формальды емес білім беретін, танылған ұйымдардың тізбесін қалыптастыру;</w:t>
      </w:r>
    </w:p>
    <w:bookmarkEnd w:id="144"/>
    <w:bookmarkStart w:name="z133" w:id="145"/>
    <w:p>
      <w:pPr>
        <w:spacing w:after="0"/>
        <w:ind w:left="0"/>
        <w:jc w:val="both"/>
      </w:pPr>
      <w:r>
        <w:rPr>
          <w:rFonts w:ascii="Times New Roman"/>
          <w:b w:val="false"/>
          <w:i w:val="false"/>
          <w:color w:val="000000"/>
          <w:sz w:val="28"/>
        </w:rPr>
        <w:t>
      78) баланың құқықтарын қорғау саласындағы басқа да мүдделі уәкілетті органдардың қызметін, оның ішінде халықаралық ынтымақтастық саласында үйлестіру;</w:t>
      </w:r>
    </w:p>
    <w:bookmarkEnd w:id="145"/>
    <w:bookmarkStart w:name="z134" w:id="146"/>
    <w:p>
      <w:pPr>
        <w:spacing w:after="0"/>
        <w:ind w:left="0"/>
        <w:jc w:val="both"/>
      </w:pPr>
      <w:r>
        <w:rPr>
          <w:rFonts w:ascii="Times New Roman"/>
          <w:b w:val="false"/>
          <w:i w:val="false"/>
          <w:color w:val="000000"/>
          <w:sz w:val="28"/>
        </w:rPr>
        <w:t>
      79) баланың құқықтарын қорғау саласында жергілікті атқарушы органдарды үйлестіруді және оларға әдістемелік басшылық жасауды жүзеге асыру;</w:t>
      </w:r>
    </w:p>
    <w:bookmarkEnd w:id="146"/>
    <w:bookmarkStart w:name="z135" w:id="147"/>
    <w:p>
      <w:pPr>
        <w:spacing w:after="0"/>
        <w:ind w:left="0"/>
        <w:jc w:val="both"/>
      </w:pPr>
      <w:r>
        <w:rPr>
          <w:rFonts w:ascii="Times New Roman"/>
          <w:b w:val="false"/>
          <w:i w:val="false"/>
          <w:color w:val="000000"/>
          <w:sz w:val="28"/>
        </w:rPr>
        <w:t>
      80) ведомстволық бағынысты ұйымдарды бюджет қаражаты есебінен белгіленген тәртіппен қаржыландыруды жүзеге асыру;</w:t>
      </w:r>
    </w:p>
    <w:bookmarkEnd w:id="147"/>
    <w:bookmarkStart w:name="z136" w:id="148"/>
    <w:p>
      <w:pPr>
        <w:spacing w:after="0"/>
        <w:ind w:left="0"/>
        <w:jc w:val="both"/>
      </w:pPr>
      <w:r>
        <w:rPr>
          <w:rFonts w:ascii="Times New Roman"/>
          <w:b w:val="false"/>
          <w:i w:val="false"/>
          <w:color w:val="000000"/>
          <w:sz w:val="28"/>
        </w:rPr>
        <w:t>
      81) мемлекеттік үлгідегі білім туралы құжаттарды толтыруға қойылатын талаптарды айқындау;</w:t>
      </w:r>
    </w:p>
    <w:bookmarkEnd w:id="148"/>
    <w:bookmarkStart w:name="z137" w:id="149"/>
    <w:p>
      <w:pPr>
        <w:spacing w:after="0"/>
        <w:ind w:left="0"/>
        <w:jc w:val="both"/>
      </w:pPr>
      <w:r>
        <w:rPr>
          <w:rFonts w:ascii="Times New Roman"/>
          <w:b w:val="false"/>
          <w:i w:val="false"/>
          <w:color w:val="000000"/>
          <w:sz w:val="28"/>
        </w:rPr>
        <w:t>
      82) білім беру ұйымдары, оның ішінде шағын жинақталған мектептер түрлерінің номенклатурасын бекіту;</w:t>
      </w:r>
    </w:p>
    <w:bookmarkEnd w:id="149"/>
    <w:bookmarkStart w:name="z138" w:id="150"/>
    <w:p>
      <w:pPr>
        <w:spacing w:after="0"/>
        <w:ind w:left="0"/>
        <w:jc w:val="both"/>
      </w:pPr>
      <w:r>
        <w:rPr>
          <w:rFonts w:ascii="Times New Roman"/>
          <w:b w:val="false"/>
          <w:i w:val="false"/>
          <w:color w:val="000000"/>
          <w:sz w:val="28"/>
        </w:rPr>
        <w:t>
      83) мемлекеттік білім беру тапсырысына байланысты қызметтер көрсетудің тізбесін қалыптастыру және бекіту;</w:t>
      </w:r>
    </w:p>
    <w:bookmarkEnd w:id="150"/>
    <w:bookmarkStart w:name="z139" w:id="151"/>
    <w:p>
      <w:pPr>
        <w:spacing w:after="0"/>
        <w:ind w:left="0"/>
        <w:jc w:val="both"/>
      </w:pPr>
      <w:r>
        <w:rPr>
          <w:rFonts w:ascii="Times New Roman"/>
          <w:b w:val="false"/>
          <w:i w:val="false"/>
          <w:color w:val="000000"/>
          <w:sz w:val="28"/>
        </w:rPr>
        <w:t>
      84) білім беру ұйымын басқарудың алқалы органдарын сайлау тәртібін қоса алғанда, жұмысты ұйымдастырудың үлгілік қағидаларын бекіту;</w:t>
      </w:r>
    </w:p>
    <w:bookmarkEnd w:id="151"/>
    <w:bookmarkStart w:name="z140" w:id="152"/>
    <w:p>
      <w:pPr>
        <w:spacing w:after="0"/>
        <w:ind w:left="0"/>
        <w:jc w:val="both"/>
      </w:pPr>
      <w:r>
        <w:rPr>
          <w:rFonts w:ascii="Times New Roman"/>
          <w:b w:val="false"/>
          <w:i w:val="false"/>
          <w:color w:val="000000"/>
          <w:sz w:val="28"/>
        </w:rPr>
        <w:t>
      85) балалар ауылындағы отбасында балаларды күтіп-бағуды және тәрбиелеуді жүзеге асыратын тәрбиеші ананы конкурстық іріктеу тәртібін айқындау;</w:t>
      </w:r>
    </w:p>
    <w:bookmarkEnd w:id="152"/>
    <w:bookmarkStart w:name="z141" w:id="153"/>
    <w:p>
      <w:pPr>
        <w:spacing w:after="0"/>
        <w:ind w:left="0"/>
        <w:jc w:val="both"/>
      </w:pPr>
      <w:r>
        <w:rPr>
          <w:rFonts w:ascii="Times New Roman"/>
          <w:b w:val="false"/>
          <w:i w:val="false"/>
          <w:color w:val="000000"/>
          <w:sz w:val="28"/>
        </w:rPr>
        <w:t>
      86) балалар ауылының әкімшілігі туралы ережені бекіту;</w:t>
      </w:r>
    </w:p>
    <w:bookmarkEnd w:id="153"/>
    <w:bookmarkStart w:name="z142" w:id="154"/>
    <w:p>
      <w:pPr>
        <w:spacing w:after="0"/>
        <w:ind w:left="0"/>
        <w:jc w:val="both"/>
      </w:pPr>
      <w:r>
        <w:rPr>
          <w:rFonts w:ascii="Times New Roman"/>
          <w:b w:val="false"/>
          <w:i w:val="false"/>
          <w:color w:val="000000"/>
          <w:sz w:val="28"/>
        </w:rPr>
        <w:t>
      87) тәрбиеші аналардың біліктілік санаттарын әзірлеу және белгілеу;</w:t>
      </w:r>
    </w:p>
    <w:bookmarkEnd w:id="154"/>
    <w:bookmarkStart w:name="z143" w:id="155"/>
    <w:p>
      <w:pPr>
        <w:spacing w:after="0"/>
        <w:ind w:left="0"/>
        <w:jc w:val="both"/>
      </w:pPr>
      <w:r>
        <w:rPr>
          <w:rFonts w:ascii="Times New Roman"/>
          <w:b w:val="false"/>
          <w:i w:val="false"/>
          <w:color w:val="000000"/>
          <w:sz w:val="28"/>
        </w:rPr>
        <w:t>
      88) балаларды балалар ауылындағы отбасына беру туралы үлгілік шартты бекіту;</w:t>
      </w:r>
    </w:p>
    <w:bookmarkEnd w:id="155"/>
    <w:bookmarkStart w:name="z144" w:id="156"/>
    <w:p>
      <w:pPr>
        <w:spacing w:after="0"/>
        <w:ind w:left="0"/>
        <w:jc w:val="both"/>
      </w:pPr>
      <w:r>
        <w:rPr>
          <w:rFonts w:ascii="Times New Roman"/>
          <w:b w:val="false"/>
          <w:i w:val="false"/>
          <w:color w:val="000000"/>
          <w:sz w:val="28"/>
        </w:rPr>
        <w:t>
      89) балалар ауылының, балалар үйінің және жетім балалар мен ата-анасының қамқорлығынсыз қалған балаларға арналған мектеп-интернаттың және тәрбиеленушінің (түлектің) арасында жасалған Жасөспірімдер үйінде күтіп-бағу туралы үлгілік шартты бекіту;</w:t>
      </w:r>
    </w:p>
    <w:bookmarkEnd w:id="156"/>
    <w:bookmarkStart w:name="z593" w:id="157"/>
    <w:p>
      <w:pPr>
        <w:spacing w:after="0"/>
        <w:ind w:left="0"/>
        <w:jc w:val="both"/>
      </w:pPr>
      <w:r>
        <w:rPr>
          <w:rFonts w:ascii="Times New Roman"/>
          <w:b w:val="false"/>
          <w:i w:val="false"/>
          <w:color w:val="000000"/>
          <w:sz w:val="28"/>
        </w:rPr>
        <w:t>
      89-1) жетім баланы және (немесе) ата-анасының қамқорлығынсыз қалған баланы асырап алуға байланысты біржолғы ақшалай төлемді тағайындау, қайтару тәртібін және оның мөлшерін бекіту;</w:t>
      </w:r>
    </w:p>
    <w:bookmarkEnd w:id="157"/>
    <w:bookmarkStart w:name="z594" w:id="158"/>
    <w:p>
      <w:pPr>
        <w:spacing w:after="0"/>
        <w:ind w:left="0"/>
        <w:jc w:val="both"/>
      </w:pPr>
      <w:r>
        <w:rPr>
          <w:rFonts w:ascii="Times New Roman"/>
          <w:b w:val="false"/>
          <w:i w:val="false"/>
          <w:color w:val="000000"/>
          <w:sz w:val="28"/>
        </w:rPr>
        <w:t>
      89-2) патронат тәрбиешілерге берілген баланы (балаларды) күтіп-бағуға бөлінетін ақшалай қаражат мөлшерін және оны төлеуді жүзеге асыру қағидаларын бекіту;</w:t>
      </w:r>
    </w:p>
    <w:bookmarkEnd w:id="158"/>
    <w:bookmarkStart w:name="z595" w:id="159"/>
    <w:p>
      <w:pPr>
        <w:spacing w:after="0"/>
        <w:ind w:left="0"/>
        <w:jc w:val="both"/>
      </w:pPr>
      <w:r>
        <w:rPr>
          <w:rFonts w:ascii="Times New Roman"/>
          <w:b w:val="false"/>
          <w:i w:val="false"/>
          <w:color w:val="000000"/>
          <w:sz w:val="28"/>
        </w:rPr>
        <w:t>
      89-3) жетім балалардың, ата-анасының қамқорлығынсыз қалған балалардың тұрғынжайын жалдауға (қосымша жалдауға) берудің үлгілік шартын бекіту;</w:t>
      </w:r>
    </w:p>
    <w:bookmarkEnd w:id="159"/>
    <w:bookmarkStart w:name="z596" w:id="160"/>
    <w:p>
      <w:pPr>
        <w:spacing w:after="0"/>
        <w:ind w:left="0"/>
        <w:jc w:val="both"/>
      </w:pPr>
      <w:r>
        <w:rPr>
          <w:rFonts w:ascii="Times New Roman"/>
          <w:b w:val="false"/>
          <w:i w:val="false"/>
          <w:color w:val="000000"/>
          <w:sz w:val="28"/>
        </w:rPr>
        <w:t>
      89-4) жетім балалардың, ата-анасының қамқорлығынсыз қалған балалардың тұрғынжайының сақталу қағидаларын бекіту;</w:t>
      </w:r>
    </w:p>
    <w:bookmarkEnd w:id="160"/>
    <w:bookmarkStart w:name="z597" w:id="161"/>
    <w:p>
      <w:pPr>
        <w:spacing w:after="0"/>
        <w:ind w:left="0"/>
        <w:jc w:val="both"/>
      </w:pPr>
      <w:r>
        <w:rPr>
          <w:rFonts w:ascii="Times New Roman"/>
          <w:b w:val="false"/>
          <w:i w:val="false"/>
          <w:color w:val="000000"/>
          <w:sz w:val="28"/>
        </w:rPr>
        <w:t>
      89-5) пәтер үлгісіндегі тұрғын үй-жайлар, әкімшілік ғимараттар мен отбасылардың тұруына арналған құрылысжайлар, сондай-ақ үй іргесiндегi және қосалқы (үй) шаруашылығы орналасқан балалар ауылы аумағының ең аз мөлшерін айқындау қағидаларын бекіту;</w:t>
      </w:r>
    </w:p>
    <w:bookmarkEnd w:id="161"/>
    <w:bookmarkStart w:name="z598" w:id="162"/>
    <w:p>
      <w:pPr>
        <w:spacing w:after="0"/>
        <w:ind w:left="0"/>
        <w:jc w:val="both"/>
      </w:pPr>
      <w:r>
        <w:rPr>
          <w:rFonts w:ascii="Times New Roman"/>
          <w:b w:val="false"/>
          <w:i w:val="false"/>
          <w:color w:val="000000"/>
          <w:sz w:val="28"/>
        </w:rPr>
        <w:t>
      89-6) жыл сайын ғылым және жоғары білім саласындағы уәкілетті органмен бірлесіп, білім беру ұйымдарының типтері бойынша оқытудың орташа құнының ұзақ мерзімді болжамдарын әзірлеу;</w:t>
      </w:r>
    </w:p>
    <w:bookmarkEnd w:id="162"/>
    <w:bookmarkStart w:name="z599" w:id="163"/>
    <w:p>
      <w:pPr>
        <w:spacing w:after="0"/>
        <w:ind w:left="0"/>
        <w:jc w:val="both"/>
      </w:pPr>
      <w:r>
        <w:rPr>
          <w:rFonts w:ascii="Times New Roman"/>
          <w:b w:val="false"/>
          <w:i w:val="false"/>
          <w:color w:val="000000"/>
          <w:sz w:val="28"/>
        </w:rPr>
        <w:t>
      89-7) ғылым және жоғары білім саласындағы уәкілетті органмен бірлесіп, мемлекеттік білім беру жинақтау жүйесі саласындағы операторды айқындау;</w:t>
      </w:r>
    </w:p>
    <w:bookmarkEnd w:id="163"/>
    <w:bookmarkStart w:name="z600" w:id="164"/>
    <w:p>
      <w:pPr>
        <w:spacing w:after="0"/>
        <w:ind w:left="0"/>
        <w:jc w:val="both"/>
      </w:pPr>
      <w:r>
        <w:rPr>
          <w:rFonts w:ascii="Times New Roman"/>
          <w:b w:val="false"/>
          <w:i w:val="false"/>
          <w:color w:val="000000"/>
          <w:sz w:val="28"/>
        </w:rPr>
        <w:t>
      89-8) ғылым және жоғары білім саласындағы уәкілетті органмен бірлесіп, қаржы нарығы мен қаржы ұйымдарын реттеу, бақылау және қадағалау жөніндегі уәкілетті органмен келісу бойынша білім беру жинақтау салымы және білім беру жинақтау сақтандыруы туралы үлгілік шарттарды әзірлеу және бекіту;</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89-9) алып тасталды – ҚР Үкіметінің 24.02.2025 </w:t>
      </w:r>
      <w:r>
        <w:rPr>
          <w:rFonts w:ascii="Times New Roman"/>
          <w:b w:val="false"/>
          <w:i w:val="false"/>
          <w:color w:val="000000"/>
          <w:sz w:val="28"/>
        </w:rPr>
        <w:t>№ 95</w:t>
      </w:r>
      <w:r>
        <w:rPr>
          <w:rFonts w:ascii="Times New Roman"/>
          <w:b w:val="false"/>
          <w:i w:val="false"/>
          <w:color w:val="ff0000"/>
          <w:sz w:val="28"/>
        </w:rPr>
        <w:t xml:space="preserve"> (12.03.2025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602" w:id="165"/>
    <w:p>
      <w:pPr>
        <w:spacing w:after="0"/>
        <w:ind w:left="0"/>
        <w:jc w:val="both"/>
      </w:pPr>
      <w:r>
        <w:rPr>
          <w:rFonts w:ascii="Times New Roman"/>
          <w:b w:val="false"/>
          <w:i w:val="false"/>
          <w:color w:val="000000"/>
          <w:sz w:val="28"/>
        </w:rPr>
        <w:t>
      89-10) ғылым және жоғары білім саласындағы уәкілетті органмен бірлесіп, мемлекет сыйлықақысын есептеу әдістемесін әзірлеу және бекіту;</w:t>
      </w:r>
    </w:p>
    <w:bookmarkEnd w:id="165"/>
    <w:bookmarkStart w:name="z603" w:id="166"/>
    <w:p>
      <w:pPr>
        <w:spacing w:after="0"/>
        <w:ind w:left="0"/>
        <w:jc w:val="both"/>
      </w:pPr>
      <w:r>
        <w:rPr>
          <w:rFonts w:ascii="Times New Roman"/>
          <w:b w:val="false"/>
          <w:i w:val="false"/>
          <w:color w:val="000000"/>
          <w:sz w:val="28"/>
        </w:rPr>
        <w:t>
      89-11) ғылым және жоғары білім саласындағы уәкілетті органмен бірлесіп, оператор мен қатысушы банк, оператор мен қатысушы сақтандыру ұйымы, мемлекеттік білім беру жинақтау жүйесі саласындағы оператор мен қатысушы білім беру ұйымы арасындағы мемлекеттік білім беру жинақтау жүйесі саласындағы ынтымақтастық туралы үлгілік келісімдерді әзірлеу және бекіту;</w:t>
      </w:r>
    </w:p>
    <w:bookmarkEnd w:id="166"/>
    <w:bookmarkStart w:name="z604" w:id="167"/>
    <w:p>
      <w:pPr>
        <w:spacing w:after="0"/>
        <w:ind w:left="0"/>
        <w:jc w:val="both"/>
      </w:pPr>
      <w:r>
        <w:rPr>
          <w:rFonts w:ascii="Times New Roman"/>
          <w:b w:val="false"/>
          <w:i w:val="false"/>
          <w:color w:val="000000"/>
          <w:sz w:val="28"/>
        </w:rPr>
        <w:t>
      89-12) "Үздік педагог" атағын беру қағидаларын бекіту;</w:t>
      </w:r>
    </w:p>
    <w:bookmarkEnd w:id="167"/>
    <w:bookmarkStart w:name="z605" w:id="168"/>
    <w:p>
      <w:pPr>
        <w:spacing w:after="0"/>
        <w:ind w:left="0"/>
        <w:jc w:val="both"/>
      </w:pPr>
      <w:r>
        <w:rPr>
          <w:rFonts w:ascii="Times New Roman"/>
          <w:b w:val="false"/>
          <w:i w:val="false"/>
          <w:color w:val="000000"/>
          <w:sz w:val="28"/>
        </w:rPr>
        <w:t>
      89-13) қорғаншыларға немесе қамқоршыларға жетім баланы (жетім балаларды) және ата-аналарының қамқорлығынсыз қалған баланы (балаларды) күтіп-бағуға жәрдемақы тағайындау тәртібін және төлеу мөлшерін әзірлеу және бекіту;</w:t>
      </w:r>
    </w:p>
    <w:bookmarkEnd w:id="168"/>
    <w:bookmarkStart w:name="z634" w:id="169"/>
    <w:p>
      <w:pPr>
        <w:spacing w:after="0"/>
        <w:ind w:left="0"/>
        <w:jc w:val="both"/>
      </w:pPr>
      <w:r>
        <w:rPr>
          <w:rFonts w:ascii="Times New Roman"/>
          <w:b w:val="false"/>
          <w:i w:val="false"/>
          <w:color w:val="000000"/>
          <w:sz w:val="28"/>
        </w:rPr>
        <w:t>
      89-14) ғылым және жоғары білім саласындағы уәкілетті органмен бірлесіп білім беру ақысын төлеу мақсатында бірыңғай жинақтаушы зейнетақы қорынан төленетін нысаналы жинақ төлемдерін пайдалану қағидаларын әзірлеу және бекіту;</w:t>
      </w:r>
    </w:p>
    <w:bookmarkEnd w:id="169"/>
    <w:bookmarkStart w:name="z652" w:id="170"/>
    <w:p>
      <w:pPr>
        <w:spacing w:after="0"/>
        <w:ind w:left="0"/>
        <w:jc w:val="both"/>
      </w:pPr>
      <w:r>
        <w:rPr>
          <w:rFonts w:ascii="Times New Roman"/>
          <w:b w:val="false"/>
          <w:i w:val="false"/>
          <w:color w:val="000000"/>
          <w:sz w:val="28"/>
        </w:rPr>
        <w:t>
      89-15) ғылым және жоғары білім саласындағы уәкілетті орган әзірлейтін және бекітетін бастапқы білім беру капиталын есептеу, пайдалану, қайтару қағидаларын келісу;</w:t>
      </w:r>
    </w:p>
    <w:bookmarkEnd w:id="170"/>
    <w:bookmarkStart w:name="z145" w:id="171"/>
    <w:p>
      <w:pPr>
        <w:spacing w:after="0"/>
        <w:ind w:left="0"/>
        <w:jc w:val="both"/>
      </w:pPr>
      <w:r>
        <w:rPr>
          <w:rFonts w:ascii="Times New Roman"/>
          <w:b w:val="false"/>
          <w:i w:val="false"/>
          <w:color w:val="000000"/>
          <w:sz w:val="28"/>
        </w:rPr>
        <w:t>
      90) азаматтардың денсаулығын сақтау, әлеуметтік қорғау саласындағы уәкілетті органдармен бірлесіп мүмкіндігі шектеулі балаларды оқытудың техникалық құралдарына қойылатын нормативтік талаптарды әзірлеу және бекіту;</w:t>
      </w:r>
    </w:p>
    <w:bookmarkEnd w:id="171"/>
    <w:bookmarkStart w:name="z146" w:id="172"/>
    <w:p>
      <w:pPr>
        <w:spacing w:after="0"/>
        <w:ind w:left="0"/>
        <w:jc w:val="both"/>
      </w:pPr>
      <w:r>
        <w:rPr>
          <w:rFonts w:ascii="Times New Roman"/>
          <w:b w:val="false"/>
          <w:i w:val="false"/>
          <w:color w:val="000000"/>
          <w:sz w:val="28"/>
        </w:rPr>
        <w:t>
      91) Қазақстан Республикасындағы балалардың жағдайы туралы жыл сайынғы мемлекеттік баяндаманы Қазақстан Республикасының Президентіне ұсыну және оны ресми басылымда жариялау;</w:t>
      </w:r>
    </w:p>
    <w:bookmarkEnd w:id="172"/>
    <w:bookmarkStart w:name="z147" w:id="173"/>
    <w:p>
      <w:pPr>
        <w:spacing w:after="0"/>
        <w:ind w:left="0"/>
        <w:jc w:val="both"/>
      </w:pPr>
      <w:r>
        <w:rPr>
          <w:rFonts w:ascii="Times New Roman"/>
          <w:b w:val="false"/>
          <w:i w:val="false"/>
          <w:color w:val="000000"/>
          <w:sz w:val="28"/>
        </w:rPr>
        <w:t>
      92) психологиялық-медициналық-педагогикалық консультациялар беру қызметін ұйымдастыру қағидаларын бекіту;</w:t>
      </w:r>
    </w:p>
    <w:bookmarkEnd w:id="173"/>
    <w:bookmarkStart w:name="z148" w:id="174"/>
    <w:p>
      <w:pPr>
        <w:spacing w:after="0"/>
        <w:ind w:left="0"/>
        <w:jc w:val="both"/>
      </w:pPr>
      <w:r>
        <w:rPr>
          <w:rFonts w:ascii="Times New Roman"/>
          <w:b w:val="false"/>
          <w:i w:val="false"/>
          <w:color w:val="000000"/>
          <w:sz w:val="28"/>
        </w:rPr>
        <w:t>
      93) кәмелетке толмағандардың заңға мойынұсынушылық мінез-құлқын қалыптастыруға, олардың бойына адамгершілік пен саламатты өмір салты негіздерін дарытуға бағытталған бағдарламалар мен әдістемелерді әзірлеу және оны білім беру ұйымдарының жұмыс практикасына енгізу;</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94) алып тасталды - ҚР Үкіметінің 11.02.2026 </w:t>
      </w:r>
      <w:r>
        <w:rPr>
          <w:rFonts w:ascii="Times New Roman"/>
          <w:b w:val="false"/>
          <w:i w:val="false"/>
          <w:color w:val="000000"/>
          <w:sz w:val="28"/>
        </w:rPr>
        <w:t>№ 80</w:t>
      </w:r>
      <w:r>
        <w:rPr>
          <w:rFonts w:ascii="Times New Roman"/>
          <w:b w:val="false"/>
          <w:i w:val="false"/>
          <w:color w:val="ff0000"/>
          <w:sz w:val="28"/>
        </w:rPr>
        <w:t xml:space="preserve"> (02.03.2026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95) алып тасталды - ҚР Үкіметінің 11.02.2026 </w:t>
      </w:r>
      <w:r>
        <w:rPr>
          <w:rFonts w:ascii="Times New Roman"/>
          <w:b w:val="false"/>
          <w:i w:val="false"/>
          <w:color w:val="000000"/>
          <w:sz w:val="28"/>
        </w:rPr>
        <w:t>№ 80</w:t>
      </w:r>
      <w:r>
        <w:rPr>
          <w:rFonts w:ascii="Times New Roman"/>
          <w:b w:val="false"/>
          <w:i w:val="false"/>
          <w:color w:val="ff0000"/>
          <w:sz w:val="28"/>
        </w:rPr>
        <w:t xml:space="preserve"> (02.03.2026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151" w:id="175"/>
    <w:p>
      <w:pPr>
        <w:spacing w:after="0"/>
        <w:ind w:left="0"/>
        <w:jc w:val="both"/>
      </w:pPr>
      <w:r>
        <w:rPr>
          <w:rFonts w:ascii="Times New Roman"/>
          <w:b w:val="false"/>
          <w:i w:val="false"/>
          <w:color w:val="000000"/>
          <w:sz w:val="28"/>
        </w:rPr>
        <w:t>
      96) білім беру және балалардың құқықтарын қорғау саласында арнаулы әлеуметтік қызметтер көрсету стандарттарын әзірлеу және бекіту;</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97) алып тасталды - ҚР Үкіметінің 28.06.2024 </w:t>
      </w:r>
      <w:r>
        <w:rPr>
          <w:rFonts w:ascii="Times New Roman"/>
          <w:b w:val="false"/>
          <w:i w:val="false"/>
          <w:color w:val="000000"/>
          <w:sz w:val="28"/>
        </w:rPr>
        <w:t>№ 506</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98) алып тасталды - ҚР Үкіметінің 28.06.2024 </w:t>
      </w:r>
      <w:r>
        <w:rPr>
          <w:rFonts w:ascii="Times New Roman"/>
          <w:b w:val="false"/>
          <w:i w:val="false"/>
          <w:color w:val="000000"/>
          <w:sz w:val="28"/>
        </w:rPr>
        <w:t>№ 506</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54" w:id="176"/>
    <w:p>
      <w:pPr>
        <w:spacing w:after="0"/>
        <w:ind w:left="0"/>
        <w:jc w:val="both"/>
      </w:pPr>
      <w:r>
        <w:rPr>
          <w:rFonts w:ascii="Times New Roman"/>
          <w:b w:val="false"/>
          <w:i w:val="false"/>
          <w:color w:val="000000"/>
          <w:sz w:val="28"/>
        </w:rPr>
        <w:t>
      99) арнаулы әлеуметтік қызметтер көрсету бойынша мониторинг жүргізуді қамтамасыз ету;</w:t>
      </w:r>
    </w:p>
    <w:bookmarkEnd w:id="176"/>
    <w:bookmarkStart w:name="z155" w:id="177"/>
    <w:p>
      <w:pPr>
        <w:spacing w:after="0"/>
        <w:ind w:left="0"/>
        <w:jc w:val="both"/>
      </w:pPr>
      <w:r>
        <w:rPr>
          <w:rFonts w:ascii="Times New Roman"/>
          <w:b w:val="false"/>
          <w:i w:val="false"/>
          <w:color w:val="000000"/>
          <w:sz w:val="28"/>
        </w:rPr>
        <w:t>
      100) халықтың арнаулы әлеуметтік қызметтерге қажеттіліктеріне талдау жүргізуді қамтамасыз ету;</w:t>
      </w:r>
    </w:p>
    <w:bookmarkEnd w:id="177"/>
    <w:bookmarkStart w:name="z156" w:id="178"/>
    <w:p>
      <w:pPr>
        <w:spacing w:after="0"/>
        <w:ind w:left="0"/>
        <w:jc w:val="both"/>
      </w:pPr>
      <w:r>
        <w:rPr>
          <w:rFonts w:ascii="Times New Roman"/>
          <w:b w:val="false"/>
          <w:i w:val="false"/>
          <w:color w:val="000000"/>
          <w:sz w:val="28"/>
        </w:rPr>
        <w:t>
      101) арнаулы әлеуметтік қызметтер көрсететін субъектілерді ғылыми және оқу-әдістемелік қамтамасыз ету жөніндегі қызметті үйлестіруді жүзеге асыру;</w:t>
      </w:r>
    </w:p>
    <w:bookmarkEnd w:id="178"/>
    <w:bookmarkStart w:name="z157" w:id="179"/>
    <w:p>
      <w:pPr>
        <w:spacing w:after="0"/>
        <w:ind w:left="0"/>
        <w:jc w:val="both"/>
      </w:pPr>
      <w:r>
        <w:rPr>
          <w:rFonts w:ascii="Times New Roman"/>
          <w:b w:val="false"/>
          <w:i w:val="false"/>
          <w:color w:val="000000"/>
          <w:sz w:val="28"/>
        </w:rPr>
        <w:t>
      102) бiлiм беру ұйымдарын ғылыми-әдiстемелiк қамтамасыз ету жөнiндегi қызметтiң үйлестiрiлуiн жүзеге асыру;</w:t>
      </w:r>
    </w:p>
    <w:bookmarkEnd w:id="179"/>
    <w:bookmarkStart w:name="z158" w:id="180"/>
    <w:p>
      <w:pPr>
        <w:spacing w:after="0"/>
        <w:ind w:left="0"/>
        <w:jc w:val="both"/>
      </w:pPr>
      <w:r>
        <w:rPr>
          <w:rFonts w:ascii="Times New Roman"/>
          <w:b w:val="false"/>
          <w:i w:val="false"/>
          <w:color w:val="000000"/>
          <w:sz w:val="28"/>
        </w:rPr>
        <w:t>
      103) арнаулы әлеуметтік қызметтер көрсету саласындағы білім беру ұйымдарының қызметін үйлестіруді жүзеге асыру;</w:t>
      </w:r>
    </w:p>
    <w:bookmarkEnd w:id="180"/>
    <w:bookmarkStart w:name="z606" w:id="181"/>
    <w:p>
      <w:pPr>
        <w:spacing w:after="0"/>
        <w:ind w:left="0"/>
        <w:jc w:val="both"/>
      </w:pPr>
      <w:r>
        <w:rPr>
          <w:rFonts w:ascii="Times New Roman"/>
          <w:b w:val="false"/>
          <w:i w:val="false"/>
          <w:color w:val="000000"/>
          <w:sz w:val="28"/>
        </w:rPr>
        <w:t>
      103-1) баланың құқықтарын қорғау жөнiндегi функцияларды жүзеге асыратын мемлекеттік органдар мен ұйымдардың қызметiн үйлестiру;</w:t>
      </w:r>
    </w:p>
    <w:bookmarkEnd w:id="181"/>
    <w:bookmarkStart w:name="z159" w:id="182"/>
    <w:p>
      <w:pPr>
        <w:spacing w:after="0"/>
        <w:ind w:left="0"/>
        <w:jc w:val="both"/>
      </w:pPr>
      <w:r>
        <w:rPr>
          <w:rFonts w:ascii="Times New Roman"/>
          <w:b w:val="false"/>
          <w:i w:val="false"/>
          <w:color w:val="000000"/>
          <w:sz w:val="28"/>
        </w:rPr>
        <w:t>
      104) жеке және заңды тұлғалармен, халықты әлеуметтік қорғау және денсаулық сақтау саласындағы уәкілетті органдармен және басқа да мемлекеттік органдармен арнаулы әлеуметтік қызметтер көрсету мәселелері бойынша өзара іс-қимыл жасауды жүзеге асыру;</w:t>
      </w:r>
    </w:p>
    <w:bookmarkEnd w:id="182"/>
    <w:bookmarkStart w:name="z160" w:id="183"/>
    <w:p>
      <w:pPr>
        <w:spacing w:after="0"/>
        <w:ind w:left="0"/>
        <w:jc w:val="both"/>
      </w:pPr>
      <w:r>
        <w:rPr>
          <w:rFonts w:ascii="Times New Roman"/>
          <w:b w:val="false"/>
          <w:i w:val="false"/>
          <w:color w:val="000000"/>
          <w:sz w:val="28"/>
        </w:rPr>
        <w:t>
      105) 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білім берудің жан басына шаққандағы нормативтік қаржыландыру қағидаларын әзірлеуді ұйымдастыру және бекіту;</w:t>
      </w:r>
    </w:p>
    <w:bookmarkEnd w:id="183"/>
    <w:bookmarkStart w:name="z161" w:id="184"/>
    <w:p>
      <w:pPr>
        <w:spacing w:after="0"/>
        <w:ind w:left="0"/>
        <w:jc w:val="both"/>
      </w:pPr>
      <w:r>
        <w:rPr>
          <w:rFonts w:ascii="Times New Roman"/>
          <w:b w:val="false"/>
          <w:i w:val="false"/>
          <w:color w:val="000000"/>
          <w:sz w:val="28"/>
        </w:rPr>
        <w:t>
      106) мектепке дейінгі, орта, техникалық және кәсіптік, орта білімнен кейінгі білім беру ұйымдарында эксперимент режимінде іске асырылатын білім беру бағдарламаларын әзірлеу, сынақтан өткізу және оны енгізу қағидаларын әзірлеу және бекіту;</w:t>
      </w:r>
    </w:p>
    <w:bookmarkEnd w:id="184"/>
    <w:bookmarkStart w:name="z686" w:id="185"/>
    <w:p>
      <w:pPr>
        <w:spacing w:after="0"/>
        <w:ind w:left="0"/>
        <w:jc w:val="both"/>
      </w:pPr>
      <w:r>
        <w:rPr>
          <w:rFonts w:ascii="Times New Roman"/>
          <w:b w:val="false"/>
          <w:i w:val="false"/>
          <w:color w:val="000000"/>
          <w:sz w:val="28"/>
        </w:rPr>
        <w:t>
      106-1) оқыту тілін қосымша қолдауды қажет ететін, қазақ тілінде оқитын бірінші сыныптардың білім алушыларына арналған бейімдеу бағдарламасын, сондай-ақ оны ендіру қағидалары мен шарттарын әзірлеу және бекіту;</w:t>
      </w:r>
    </w:p>
    <w:bookmarkEnd w:id="185"/>
    <w:bookmarkStart w:name="z162" w:id="186"/>
    <w:p>
      <w:pPr>
        <w:spacing w:after="0"/>
        <w:ind w:left="0"/>
        <w:jc w:val="both"/>
      </w:pPr>
      <w:r>
        <w:rPr>
          <w:rFonts w:ascii="Times New Roman"/>
          <w:b w:val="false"/>
          <w:i w:val="false"/>
          <w:color w:val="000000"/>
          <w:sz w:val="28"/>
        </w:rPr>
        <w:t>
      107) Қазақстан Республикасының заңнамасына сәйкес сәйкестендіру нөмірлерінің ұлттық тізілімдеріндегі мәліметтерді алу;</w:t>
      </w:r>
    </w:p>
    <w:bookmarkEnd w:id="186"/>
    <w:bookmarkStart w:name="z163" w:id="187"/>
    <w:p>
      <w:pPr>
        <w:spacing w:after="0"/>
        <w:ind w:left="0"/>
        <w:jc w:val="both"/>
      </w:pPr>
      <w:r>
        <w:rPr>
          <w:rFonts w:ascii="Times New Roman"/>
          <w:b w:val="false"/>
          <w:i w:val="false"/>
          <w:color w:val="000000"/>
          <w:sz w:val="28"/>
        </w:rPr>
        <w:t>
      108) лицензиарларды, лицензия беруді келісуді жүзеге асыратын мемлекеттік органдарды айқындау туралы нормативтік құқықтық актілер жобаларын әзірлеу және оларды рұқсаттар және хабарламалар саласындағы уәкілетті органмен және цифрландыру саласындағы уәкілетті органмен келісу;</w:t>
      </w:r>
    </w:p>
    <w:bookmarkEnd w:id="187"/>
    <w:bookmarkStart w:name="z164" w:id="188"/>
    <w:p>
      <w:pPr>
        <w:spacing w:after="0"/>
        <w:ind w:left="0"/>
        <w:jc w:val="both"/>
      </w:pPr>
      <w:r>
        <w:rPr>
          <w:rFonts w:ascii="Times New Roman"/>
          <w:b w:val="false"/>
          <w:i w:val="false"/>
          <w:color w:val="000000"/>
          <w:sz w:val="28"/>
        </w:rPr>
        <w:t>
      109) 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білім берудің жан басына шаққандағы нормативтік қаржыландыру әдістемесін әзірлеуді ұйымдастыру және бекіту;</w:t>
      </w:r>
    </w:p>
    <w:bookmarkEnd w:id="188"/>
    <w:bookmarkStart w:name="z165" w:id="189"/>
    <w:p>
      <w:pPr>
        <w:spacing w:after="0"/>
        <w:ind w:left="0"/>
        <w:jc w:val="both"/>
      </w:pPr>
      <w:r>
        <w:rPr>
          <w:rFonts w:ascii="Times New Roman"/>
          <w:b w:val="false"/>
          <w:i w:val="false"/>
          <w:color w:val="000000"/>
          <w:sz w:val="28"/>
        </w:rPr>
        <w:t>
      110) техникалық және кәсіптік, орта білімнен кейінгі білім берудің республикалық оқу-әдістемелік кеңесін, бейіндер бойынша техникалық және кәсіптік, орта білімнен кейінгі білім берудің оқу-әдістемелік бірлестіктерін құру және олардың қызметі туралы ережені бекіту;</w:t>
      </w:r>
    </w:p>
    <w:bookmarkEnd w:id="189"/>
    <w:bookmarkStart w:name="z166" w:id="190"/>
    <w:p>
      <w:pPr>
        <w:spacing w:after="0"/>
        <w:ind w:left="0"/>
        <w:jc w:val="both"/>
      </w:pPr>
      <w:r>
        <w:rPr>
          <w:rFonts w:ascii="Times New Roman"/>
          <w:b w:val="false"/>
          <w:i w:val="false"/>
          <w:color w:val="000000"/>
          <w:sz w:val="28"/>
        </w:rPr>
        <w:t>
      111) бiлiм беру жүйесінің сапасын сырттай және iшкi бағалау үшін статистикалық және талдамалық бағалау көрсеткіштерінің кешені көмегімен білім беру мониторингін жүзеге асыру;</w:t>
      </w:r>
    </w:p>
    <w:bookmarkEnd w:id="190"/>
    <w:bookmarkStart w:name="z167" w:id="191"/>
    <w:p>
      <w:pPr>
        <w:spacing w:after="0"/>
        <w:ind w:left="0"/>
        <w:jc w:val="both"/>
      </w:pPr>
      <w:r>
        <w:rPr>
          <w:rFonts w:ascii="Times New Roman"/>
          <w:b w:val="false"/>
          <w:i w:val="false"/>
          <w:color w:val="000000"/>
          <w:sz w:val="28"/>
        </w:rPr>
        <w:t>
      112) кәмелетке толмағандарға қорғаншылық, қамқоршылық мәселелері бойынша мемлекеттік органдар мен ұйымдардың қызметін үйлестіруді және өзара іс-қимыл жасауын ұйымдастыруды жүзеге асыру;</w:t>
      </w:r>
    </w:p>
    <w:bookmarkEnd w:id="191"/>
    <w:bookmarkStart w:name="z168" w:id="192"/>
    <w:p>
      <w:pPr>
        <w:spacing w:after="0"/>
        <w:ind w:left="0"/>
        <w:jc w:val="both"/>
      </w:pPr>
      <w:r>
        <w:rPr>
          <w:rFonts w:ascii="Times New Roman"/>
          <w:b w:val="false"/>
          <w:i w:val="false"/>
          <w:color w:val="000000"/>
          <w:sz w:val="28"/>
        </w:rPr>
        <w:t>
      113) асырап алынған балаларды консулдық есепке қою туралы есептер мен ақпаратты есепке алу қағидаларын бекіту;</w:t>
      </w:r>
    </w:p>
    <w:bookmarkEnd w:id="192"/>
    <w:bookmarkStart w:name="z641" w:id="193"/>
    <w:p>
      <w:pPr>
        <w:spacing w:after="0"/>
        <w:ind w:left="0"/>
        <w:jc w:val="both"/>
      </w:pPr>
      <w:r>
        <w:rPr>
          <w:rFonts w:ascii="Times New Roman"/>
          <w:b w:val="false"/>
          <w:i w:val="false"/>
          <w:color w:val="000000"/>
          <w:sz w:val="28"/>
        </w:rPr>
        <w:t>
      113-1) облыстың, республикалық маңызы бар қаланың, астананың бала құқықтары жөніндегі өңірлік уәкіл қызметінің қағидаларын әзірлеу және бекіту;</w:t>
      </w:r>
    </w:p>
    <w:bookmarkEnd w:id="193"/>
    <w:bookmarkStart w:name="z169" w:id="194"/>
    <w:p>
      <w:pPr>
        <w:spacing w:after="0"/>
        <w:ind w:left="0"/>
        <w:jc w:val="both"/>
      </w:pPr>
      <w:r>
        <w:rPr>
          <w:rFonts w:ascii="Times New Roman"/>
          <w:b w:val="false"/>
          <w:i w:val="false"/>
          <w:color w:val="000000"/>
          <w:sz w:val="28"/>
        </w:rPr>
        <w:t>
      114) меншік нысандарына және ведомстволық бағыныстылығына қарамастан, білім беру ұйымдарында мектепке дейінгі, орта, техникалық және кәсіптік, орта білімнен кейінгі білім беру, қосымша білім беру, балалардың құқықтарын қорғау саласындағы Қазақстан Республикасы заңнамасының және нормативтік құқықтық актілердің, мемлекеттік жалпыға міндетті білім беру стандарттарының орындалуын, білім беруді басқару органдарын, сондай-ақ ведомстволық бағынысты ұйымдарда бюджеттік және қаржылық тәртіпті мемлекеттік бақылауды Қазақстан Республикасының заңнамасына сәйкес жүзеге асыру;</w:t>
      </w:r>
    </w:p>
    <w:bookmarkEnd w:id="194"/>
    <w:bookmarkStart w:name="z170" w:id="195"/>
    <w:p>
      <w:pPr>
        <w:spacing w:after="0"/>
        <w:ind w:left="0"/>
        <w:jc w:val="both"/>
      </w:pPr>
      <w:r>
        <w:rPr>
          <w:rFonts w:ascii="Times New Roman"/>
          <w:b w:val="false"/>
          <w:i w:val="false"/>
          <w:color w:val="000000"/>
          <w:sz w:val="28"/>
        </w:rPr>
        <w:t>
      115) балалардың құқықтары мен заңды мүдделерін қорғау саласындағы нормативтік құқықтық актілерді әзірлеу және бекіту;</w:t>
      </w:r>
    </w:p>
    <w:bookmarkEnd w:id="195"/>
    <w:bookmarkStart w:name="z171" w:id="196"/>
    <w:p>
      <w:pPr>
        <w:spacing w:after="0"/>
        <w:ind w:left="0"/>
        <w:jc w:val="both"/>
      </w:pPr>
      <w:r>
        <w:rPr>
          <w:rFonts w:ascii="Times New Roman"/>
          <w:b w:val="false"/>
          <w:i w:val="false"/>
          <w:color w:val="000000"/>
          <w:sz w:val="28"/>
        </w:rPr>
        <w:t>
      116) орта, техникалық және кәсіптік, орта білімнен кейінгі білім туралы құжаттардың түрлерін, орта, техникалық және кәсіптік, орта білімнен кейінгі білім туралы құжаттардың,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бекіту;</w:t>
      </w:r>
    </w:p>
    <w:bookmarkEnd w:id="196"/>
    <w:bookmarkStart w:name="z172" w:id="197"/>
    <w:p>
      <w:pPr>
        <w:spacing w:after="0"/>
        <w:ind w:left="0"/>
        <w:jc w:val="both"/>
      </w:pPr>
      <w:r>
        <w:rPr>
          <w:rFonts w:ascii="Times New Roman"/>
          <w:b w:val="false"/>
          <w:i w:val="false"/>
          <w:color w:val="000000"/>
          <w:sz w:val="28"/>
        </w:rPr>
        <w:t>
      117) мемлекеттік орта, техникалық және кәсіптік, орта білімнен кейінгі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қағидаларын бекіту;</w:t>
      </w:r>
    </w:p>
    <w:bookmarkEnd w:id="197"/>
    <w:bookmarkStart w:name="z173" w:id="198"/>
    <w:p>
      <w:pPr>
        <w:spacing w:after="0"/>
        <w:ind w:left="0"/>
        <w:jc w:val="both"/>
      </w:pPr>
      <w:r>
        <w:rPr>
          <w:rFonts w:ascii="Times New Roman"/>
          <w:b w:val="false"/>
          <w:i w:val="false"/>
          <w:color w:val="000000"/>
          <w:sz w:val="28"/>
        </w:rPr>
        <w:t>
      118) мемлекеттік орта, техникалық және кәсіптік, орта білімнен кейінгі білім беру ұйымдарында, қосымша білім беретін мектептен тыс ұйымдарда білім алушыларды тамақтандыруды ұйымдастыру бойынша көрсетілетін қызметтерді және (немесе)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өнім берушілердің) тізбесін қалыптастыру қағидаларын әзірлеу және бекіту;</w:t>
      </w:r>
    </w:p>
    <w:bookmarkEnd w:id="198"/>
    <w:bookmarkStart w:name="z174" w:id="199"/>
    <w:p>
      <w:pPr>
        <w:spacing w:after="0"/>
        <w:ind w:left="0"/>
        <w:jc w:val="both"/>
      </w:pPr>
      <w:r>
        <w:rPr>
          <w:rFonts w:ascii="Times New Roman"/>
          <w:b w:val="false"/>
          <w:i w:val="false"/>
          <w:color w:val="000000"/>
          <w:sz w:val="28"/>
        </w:rPr>
        <w:t>
      119) мемлекеттік қызметтер көрсету тәртібін айқындайтын заңға тәуелді нормативтік құқықтық актілерді әзірлеу және бекіту;</w:t>
      </w:r>
    </w:p>
    <w:bookmarkEnd w:id="199"/>
    <w:bookmarkStart w:name="z175" w:id="200"/>
    <w:p>
      <w:pPr>
        <w:spacing w:after="0"/>
        <w:ind w:left="0"/>
        <w:jc w:val="both"/>
      </w:pPr>
      <w:r>
        <w:rPr>
          <w:rFonts w:ascii="Times New Roman"/>
          <w:b w:val="false"/>
          <w:i w:val="false"/>
          <w:color w:val="000000"/>
          <w:sz w:val="28"/>
        </w:rPr>
        <w:t>
      120) мемлекеттік қызмет көрсету;</w:t>
      </w:r>
    </w:p>
    <w:bookmarkEnd w:id="200"/>
    <w:bookmarkStart w:name="z176" w:id="201"/>
    <w:p>
      <w:pPr>
        <w:spacing w:after="0"/>
        <w:ind w:left="0"/>
        <w:jc w:val="both"/>
      </w:pPr>
      <w:r>
        <w:rPr>
          <w:rFonts w:ascii="Times New Roman"/>
          <w:b w:val="false"/>
          <w:i w:val="false"/>
          <w:color w:val="000000"/>
          <w:sz w:val="28"/>
        </w:rPr>
        <w:t>
      121) "Алтын белгі" белгісі туралы ережені бекіту;</w:t>
      </w:r>
    </w:p>
    <w:bookmarkEnd w:id="201"/>
    <w:bookmarkStart w:name="z177" w:id="202"/>
    <w:p>
      <w:pPr>
        <w:spacing w:after="0"/>
        <w:ind w:left="0"/>
        <w:jc w:val="both"/>
      </w:pPr>
      <w:r>
        <w:rPr>
          <w:rFonts w:ascii="Times New Roman"/>
          <w:b w:val="false"/>
          <w:i w:val="false"/>
          <w:color w:val="000000"/>
          <w:sz w:val="28"/>
        </w:rPr>
        <w:t>
      122) "Үздік педагог" атағын беру қағидаларын бекіту;</w:t>
      </w:r>
    </w:p>
    <w:bookmarkEnd w:id="202"/>
    <w:bookmarkStart w:name="z178" w:id="203"/>
    <w:p>
      <w:pPr>
        <w:spacing w:after="0"/>
        <w:ind w:left="0"/>
        <w:jc w:val="both"/>
      </w:pPr>
      <w:r>
        <w:rPr>
          <w:rFonts w:ascii="Times New Roman"/>
          <w:b w:val="false"/>
          <w:i w:val="false"/>
          <w:color w:val="000000"/>
          <w:sz w:val="28"/>
        </w:rPr>
        <w:t>
      123) "Орта бiлiм беретін үздiк ұйым", "Техникалық және кәсіптік, орта бiлiмнен кейінгі білім беретін үздiк ұйым" гранттарының мөлшерін және оларды беру тәртiбiн белгiлей отырып, осы гранттарды беруге арналған конкурстарды өткiзу қағидаларын бекiту;</w:t>
      </w:r>
    </w:p>
    <w:bookmarkEnd w:id="203"/>
    <w:bookmarkStart w:name="z179" w:id="204"/>
    <w:p>
      <w:pPr>
        <w:spacing w:after="0"/>
        <w:ind w:left="0"/>
        <w:jc w:val="both"/>
      </w:pPr>
      <w:r>
        <w:rPr>
          <w:rFonts w:ascii="Times New Roman"/>
          <w:b w:val="false"/>
          <w:i w:val="false"/>
          <w:color w:val="000000"/>
          <w:sz w:val="28"/>
        </w:rPr>
        <w:t>
      124) Қазақстан Республикасының азаматтары болып табылатын балаларды асырап алуға беру туралы рұқсат беру мүмкіндігі туралы қорытынды беретін комиссия қызметінің қағидаларын және құрамын бекiту;</w:t>
      </w:r>
    </w:p>
    <w:bookmarkEnd w:id="204"/>
    <w:bookmarkStart w:name="z180" w:id="205"/>
    <w:p>
      <w:pPr>
        <w:spacing w:after="0"/>
        <w:ind w:left="0"/>
        <w:jc w:val="both"/>
      </w:pPr>
      <w:r>
        <w:rPr>
          <w:rFonts w:ascii="Times New Roman"/>
          <w:b w:val="false"/>
          <w:i w:val="false"/>
          <w:color w:val="000000"/>
          <w:sz w:val="28"/>
        </w:rPr>
        <w:t>
      125) Қазақстан Республикасының азаматтары болып табылатын, Қазақстан Республикасының аумағында тұрақты тұратын, жетім балаларды, ата-анасының қамқорлығынсыз қалған балаларды асырап алуға ниет білдірген адамдарды есепке алу қағидаларын бекiту;</w:t>
      </w:r>
    </w:p>
    <w:bookmarkEnd w:id="205"/>
    <w:bookmarkStart w:name="z181" w:id="206"/>
    <w:p>
      <w:pPr>
        <w:spacing w:after="0"/>
        <w:ind w:left="0"/>
        <w:jc w:val="both"/>
      </w:pPr>
      <w:r>
        <w:rPr>
          <w:rFonts w:ascii="Times New Roman"/>
          <w:b w:val="false"/>
          <w:i w:val="false"/>
          <w:color w:val="000000"/>
          <w:sz w:val="28"/>
        </w:rPr>
        <w:t>
      126) бала асырап алу жөніндегі агенттіктерді және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ұйымдарды аккредиттеу қағидаларын бекіту;</w:t>
      </w:r>
    </w:p>
    <w:bookmarkEnd w:id="206"/>
    <w:bookmarkStart w:name="z182" w:id="207"/>
    <w:p>
      <w:pPr>
        <w:spacing w:after="0"/>
        <w:ind w:left="0"/>
        <w:jc w:val="both"/>
      </w:pPr>
      <w:r>
        <w:rPr>
          <w:rFonts w:ascii="Times New Roman"/>
          <w:b w:val="false"/>
          <w:i w:val="false"/>
          <w:color w:val="000000"/>
          <w:sz w:val="28"/>
        </w:rPr>
        <w:t>
      127) жетім балаларды және ата-аналарының қамқорлығынсыз қалған балаларды есепке алуды ұйымдастыру және олар туралы ақпаратқа қол жеткізу қағидаларын бекіту;</w:t>
      </w:r>
    </w:p>
    <w:bookmarkEnd w:id="207"/>
    <w:bookmarkStart w:name="z183" w:id="208"/>
    <w:p>
      <w:pPr>
        <w:spacing w:after="0"/>
        <w:ind w:left="0"/>
        <w:jc w:val="both"/>
      </w:pPr>
      <w:r>
        <w:rPr>
          <w:rFonts w:ascii="Times New Roman"/>
          <w:b w:val="false"/>
          <w:i w:val="false"/>
          <w:color w:val="000000"/>
          <w:sz w:val="28"/>
        </w:rPr>
        <w:t>
      128) патронаттық тәрбие туралы ережені бекiту;</w:t>
      </w:r>
    </w:p>
    <w:bookmarkEnd w:id="208"/>
    <w:bookmarkStart w:name="z184" w:id="209"/>
    <w:p>
      <w:pPr>
        <w:spacing w:after="0"/>
        <w:ind w:left="0"/>
        <w:jc w:val="both"/>
      </w:pPr>
      <w:r>
        <w:rPr>
          <w:rFonts w:ascii="Times New Roman"/>
          <w:b w:val="false"/>
          <w:i w:val="false"/>
          <w:color w:val="000000"/>
          <w:sz w:val="28"/>
        </w:rPr>
        <w:t>
      129) асырап алынған баланың өмір сүру, оқу, тәрбие жағдайлары туралы және денсаулығының жай-күйі туралы есепті ұсыну қағидалары мен мерзімдерін, нысанын бекіту;</w:t>
      </w:r>
    </w:p>
    <w:bookmarkEnd w:id="209"/>
    <w:bookmarkStart w:name="z185" w:id="210"/>
    <w:p>
      <w:pPr>
        <w:spacing w:after="0"/>
        <w:ind w:left="0"/>
        <w:jc w:val="both"/>
      </w:pPr>
      <w:r>
        <w:rPr>
          <w:rFonts w:ascii="Times New Roman"/>
          <w:b w:val="false"/>
          <w:i w:val="false"/>
          <w:color w:val="000000"/>
          <w:sz w:val="28"/>
        </w:rPr>
        <w:t>
      130) жетім балалардың, ата-анасының қамқорлығынсыз қалған балалардың және балаларды өз отбасыларына тәрбиелеуге қабылдауға ниет білдірген адамдардың республикалық деректер банкін қалыптастыру және пайдалану қағидаларын бекіту;</w:t>
      </w:r>
    </w:p>
    <w:bookmarkEnd w:id="210"/>
    <w:bookmarkStart w:name="z687" w:id="211"/>
    <w:p>
      <w:pPr>
        <w:spacing w:after="0"/>
        <w:ind w:left="0"/>
        <w:jc w:val="both"/>
      </w:pPr>
      <w:r>
        <w:rPr>
          <w:rFonts w:ascii="Times New Roman"/>
          <w:b w:val="false"/>
          <w:i w:val="false"/>
          <w:color w:val="000000"/>
          <w:sz w:val="28"/>
        </w:rPr>
        <w:t>
      130-1) Жетім балалардың, ата-аналарының қамқорлығынсыз қалған балалардың және балаларды өз отбасыларына тәрбиелеуге қабылдауға тілек білдірген адамдардың республикалық деректер банкінде қамтылатын мәліметтерді қорғау жөнінде шаралар қабылдау;</w:t>
      </w:r>
    </w:p>
    <w:bookmarkEnd w:id="211"/>
    <w:bookmarkStart w:name="z186" w:id="212"/>
    <w:p>
      <w:pPr>
        <w:spacing w:after="0"/>
        <w:ind w:left="0"/>
        <w:jc w:val="both"/>
      </w:pPr>
      <w:r>
        <w:rPr>
          <w:rFonts w:ascii="Times New Roman"/>
          <w:b w:val="false"/>
          <w:i w:val="false"/>
          <w:color w:val="000000"/>
          <w:sz w:val="28"/>
        </w:rPr>
        <w:t>
      131) баланы қабылдайтын отбасылар туралы ережені бекіту;</w:t>
      </w:r>
    </w:p>
    <w:bookmarkEnd w:id="212"/>
    <w:bookmarkStart w:name="z653" w:id="213"/>
    <w:p>
      <w:pPr>
        <w:spacing w:after="0"/>
        <w:ind w:left="0"/>
        <w:jc w:val="both"/>
      </w:pPr>
      <w:r>
        <w:rPr>
          <w:rFonts w:ascii="Times New Roman"/>
          <w:b w:val="false"/>
          <w:i w:val="false"/>
          <w:color w:val="000000"/>
          <w:sz w:val="28"/>
        </w:rPr>
        <w:t>
      131-1) баланы қабылдайтын кәсіби отбасы туралы ережені бекіту;</w:t>
      </w:r>
    </w:p>
    <w:bookmarkEnd w:id="213"/>
    <w:bookmarkStart w:name="z661" w:id="214"/>
    <w:p>
      <w:pPr>
        <w:spacing w:after="0"/>
        <w:ind w:left="0"/>
        <w:jc w:val="both"/>
      </w:pPr>
      <w:r>
        <w:rPr>
          <w:rFonts w:ascii="Times New Roman"/>
          <w:b w:val="false"/>
          <w:i w:val="false"/>
          <w:color w:val="000000"/>
          <w:sz w:val="28"/>
        </w:rPr>
        <w:t>
      131-2) кәмелетке толмағандарды бейімдеу орталықтарында және арнаулы әлеуметтік қызметтерге мұқтаж балаларды қолдау орталықтарында кәмелетке толмағандарды ұстау қағидалары мен шарттарын Қазақстан Республикасының заңдарына сәйкес белгілеу;</w:t>
      </w:r>
    </w:p>
    <w:bookmarkEnd w:id="214"/>
    <w:bookmarkStart w:name="z187" w:id="215"/>
    <w:p>
      <w:pPr>
        <w:spacing w:after="0"/>
        <w:ind w:left="0"/>
        <w:jc w:val="both"/>
      </w:pPr>
      <w:r>
        <w:rPr>
          <w:rFonts w:ascii="Times New Roman"/>
          <w:b w:val="false"/>
          <w:i w:val="false"/>
          <w:color w:val="000000"/>
          <w:sz w:val="28"/>
        </w:rPr>
        <w:t>
      132) қабылдаушы ата-аналарға берілген жетім балаларды, ата-анасының қамқорлығынсыз қалған балаларды күтіп-бағуды қаржыландыру қағидаларын және мөлшерін бекіту;</w:t>
      </w:r>
    </w:p>
    <w:bookmarkEnd w:id="215"/>
    <w:bookmarkStart w:name="z188" w:id="216"/>
    <w:p>
      <w:pPr>
        <w:spacing w:after="0"/>
        <w:ind w:left="0"/>
        <w:jc w:val="both"/>
      </w:pPr>
      <w:r>
        <w:rPr>
          <w:rFonts w:ascii="Times New Roman"/>
          <w:b w:val="false"/>
          <w:i w:val="false"/>
          <w:color w:val="000000"/>
          <w:sz w:val="28"/>
        </w:rPr>
        <w:t>
      133) бала қонақтайтын отбасы туралы ережені бекіту;</w:t>
      </w:r>
    </w:p>
    <w:bookmarkEnd w:id="216"/>
    <w:bookmarkStart w:name="z638" w:id="217"/>
    <w:p>
      <w:pPr>
        <w:spacing w:after="0"/>
        <w:ind w:left="0"/>
        <w:jc w:val="both"/>
      </w:pPr>
      <w:r>
        <w:rPr>
          <w:rFonts w:ascii="Times New Roman"/>
          <w:b w:val="false"/>
          <w:i w:val="false"/>
          <w:color w:val="000000"/>
          <w:sz w:val="28"/>
        </w:rPr>
        <w:t>
      133-1) жетім балалар мен ата-анасының қамқорлығынсыз қалған балаларға тәлімгерлікті ұйымдастыру қағидаларын әзірлеу және бекіту;</w:t>
      </w:r>
    </w:p>
    <w:bookmarkEnd w:id="217"/>
    <w:bookmarkStart w:name="z189" w:id="218"/>
    <w:p>
      <w:pPr>
        <w:spacing w:after="0"/>
        <w:ind w:left="0"/>
        <w:jc w:val="both"/>
      </w:pPr>
      <w:r>
        <w:rPr>
          <w:rFonts w:ascii="Times New Roman"/>
          <w:b w:val="false"/>
          <w:i w:val="false"/>
          <w:color w:val="000000"/>
          <w:sz w:val="28"/>
        </w:rPr>
        <w:t>
      134) баланың құқықтарын қорғау жөніндегі функцияларды жүзеге асыратын ұйымдардың тауарлары мен көрсетілетін қызметтерін сатып алу қағидаларын бекiту;</w:t>
      </w:r>
    </w:p>
    <w:bookmarkEnd w:id="218"/>
    <w:bookmarkStart w:name="z190" w:id="219"/>
    <w:p>
      <w:pPr>
        <w:spacing w:after="0"/>
        <w:ind w:left="0"/>
        <w:jc w:val="both"/>
      </w:pPr>
      <w:r>
        <w:rPr>
          <w:rFonts w:ascii="Times New Roman"/>
          <w:b w:val="false"/>
          <w:i w:val="false"/>
          <w:color w:val="000000"/>
          <w:sz w:val="28"/>
        </w:rPr>
        <w:t>
      135) Министрлік қалыптастыратын мемлекеттік саясатты іске асыру бойынша орталық және жергілікті атқарушы органдардың қызметін үйлестіруді жүзеге асыру;</w:t>
      </w:r>
    </w:p>
    <w:bookmarkEnd w:id="219"/>
    <w:bookmarkStart w:name="z191" w:id="220"/>
    <w:p>
      <w:pPr>
        <w:spacing w:after="0"/>
        <w:ind w:left="0"/>
        <w:jc w:val="both"/>
      </w:pPr>
      <w:r>
        <w:rPr>
          <w:rFonts w:ascii="Times New Roman"/>
          <w:b w:val="false"/>
          <w:i w:val="false"/>
          <w:color w:val="000000"/>
          <w:sz w:val="28"/>
        </w:rPr>
        <w:t>
      136) Министрліктің өкілеттіктеріне жататын мәселелер бойынша орталық және жергілікті атқарушы органдардың қызметін бақылау функцияларын жүзеге асыру;</w:t>
      </w:r>
    </w:p>
    <w:bookmarkEnd w:id="220"/>
    <w:bookmarkStart w:name="z192" w:id="221"/>
    <w:p>
      <w:pPr>
        <w:spacing w:after="0"/>
        <w:ind w:left="0"/>
        <w:jc w:val="both"/>
      </w:pPr>
      <w:r>
        <w:rPr>
          <w:rFonts w:ascii="Times New Roman"/>
          <w:b w:val="false"/>
          <w:i w:val="false"/>
          <w:color w:val="000000"/>
          <w:sz w:val="28"/>
        </w:rPr>
        <w:t>
      137) Қазақстан Республикасының заңнамасында белгіленген тәртіппен ұлттық, мемлекетаралық стандарттарды, ұлттық техникалық-экономикалық ақпарат сыныптауыштарын, стандарттау жөніндегі ұсынымдарды әзірлеу, өзгерістер енгізу, қайта қарау және күшін жою жөнінде ұсыныстарды дайындауды және уәкілетті органға енгізуді жүзеге асыру;</w:t>
      </w:r>
    </w:p>
    <w:bookmarkEnd w:id="221"/>
    <w:bookmarkStart w:name="z193" w:id="222"/>
    <w:p>
      <w:pPr>
        <w:spacing w:after="0"/>
        <w:ind w:left="0"/>
        <w:jc w:val="both"/>
      </w:pPr>
      <w:r>
        <w:rPr>
          <w:rFonts w:ascii="Times New Roman"/>
          <w:b w:val="false"/>
          <w:i w:val="false"/>
          <w:color w:val="000000"/>
          <w:sz w:val="28"/>
        </w:rPr>
        <w:t>
      138) стандарттау саласындағы уәкілетті органмен келісу бойынша ұлттық стандарттарды және ұлттық техникалық-экономикалық ақпарат сыныптауыштарын әзірлеуді жүзеге асыру;</w:t>
      </w:r>
    </w:p>
    <w:bookmarkEnd w:id="222"/>
    <w:bookmarkStart w:name="z194" w:id="223"/>
    <w:p>
      <w:pPr>
        <w:spacing w:after="0"/>
        <w:ind w:left="0"/>
        <w:jc w:val="both"/>
      </w:pPr>
      <w:r>
        <w:rPr>
          <w:rFonts w:ascii="Times New Roman"/>
          <w:b w:val="false"/>
          <w:i w:val="false"/>
          <w:color w:val="000000"/>
          <w:sz w:val="28"/>
        </w:rPr>
        <w:t>
      139) стандарттау жөніндегі құжаттар мен ұлттық стандарттау жоспарының жобаларын қарау;</w:t>
      </w:r>
    </w:p>
    <w:bookmarkEnd w:id="223"/>
    <w:bookmarkStart w:name="z195" w:id="224"/>
    <w:p>
      <w:pPr>
        <w:spacing w:after="0"/>
        <w:ind w:left="0"/>
        <w:jc w:val="both"/>
      </w:pPr>
      <w:r>
        <w:rPr>
          <w:rFonts w:ascii="Times New Roman"/>
          <w:b w:val="false"/>
          <w:i w:val="false"/>
          <w:color w:val="000000"/>
          <w:sz w:val="28"/>
        </w:rPr>
        <w:t>
      140) стандарттау жөніндегі техникалық комитеттерді құру жөнінде ұсыныстар дайындауды жүзеге асыру;</w:t>
      </w:r>
    </w:p>
    <w:bookmarkEnd w:id="224"/>
    <w:bookmarkStart w:name="z196" w:id="225"/>
    <w:p>
      <w:pPr>
        <w:spacing w:after="0"/>
        <w:ind w:left="0"/>
        <w:jc w:val="both"/>
      </w:pPr>
      <w:r>
        <w:rPr>
          <w:rFonts w:ascii="Times New Roman"/>
          <w:b w:val="false"/>
          <w:i w:val="false"/>
          <w:color w:val="000000"/>
          <w:sz w:val="28"/>
        </w:rPr>
        <w:t>
      141) стандарттау жөніндегі техникалық комитеттердің және стандарттау жөніндегі ұлттық органның, стандарттау жөніндегі халықаралық ұйымдардың жұмысына қатысу;</w:t>
      </w:r>
    </w:p>
    <w:bookmarkEnd w:id="225"/>
    <w:bookmarkStart w:name="z197" w:id="226"/>
    <w:p>
      <w:pPr>
        <w:spacing w:after="0"/>
        <w:ind w:left="0"/>
        <w:jc w:val="both"/>
      </w:pPr>
      <w:r>
        <w:rPr>
          <w:rFonts w:ascii="Times New Roman"/>
          <w:b w:val="false"/>
          <w:i w:val="false"/>
          <w:color w:val="000000"/>
          <w:sz w:val="28"/>
        </w:rPr>
        <w:t>
      142) өлшем бірлігін қамтамасыз ету саласындағы бірыңғай мемлекеттік саясатты іске асыруға қатысу;</w:t>
      </w:r>
    </w:p>
    <w:bookmarkEnd w:id="226"/>
    <w:bookmarkStart w:name="z198" w:id="227"/>
    <w:p>
      <w:pPr>
        <w:spacing w:after="0"/>
        <w:ind w:left="0"/>
        <w:jc w:val="both"/>
      </w:pPr>
      <w:r>
        <w:rPr>
          <w:rFonts w:ascii="Times New Roman"/>
          <w:b w:val="false"/>
          <w:i w:val="false"/>
          <w:color w:val="000000"/>
          <w:sz w:val="28"/>
        </w:rPr>
        <w:t>
      143) мемлекеттік орта, техникалық және кәсіптік, орта білімнен кейінгі білім беру ұйымдарына бекітіп берілген дене шынықтыру-сауықтыру және спорт құрылысжайларын мүліктік жалдауға (жалға алуға) беру қағидаларын әзірлеу және бекіту;</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144) алып тасталды - ҚР Үкіметінің 11.02.2026 </w:t>
      </w:r>
      <w:r>
        <w:rPr>
          <w:rFonts w:ascii="Times New Roman"/>
          <w:b w:val="false"/>
          <w:i w:val="false"/>
          <w:color w:val="000000"/>
          <w:sz w:val="28"/>
        </w:rPr>
        <w:t>№ 80</w:t>
      </w:r>
      <w:r>
        <w:rPr>
          <w:rFonts w:ascii="Times New Roman"/>
          <w:b w:val="false"/>
          <w:i w:val="false"/>
          <w:color w:val="ff0000"/>
          <w:sz w:val="28"/>
        </w:rPr>
        <w:t xml:space="preserve"> (04.02.2026 бастап қолданысқа енгiзiледi)  қаулысымен;</w:t>
      </w:r>
      <w:r>
        <w:br/>
      </w:r>
      <w:r>
        <w:rPr>
          <w:rFonts w:ascii="Times New Roman"/>
          <w:b w:val="false"/>
          <w:i w:val="false"/>
          <w:color w:val="000000"/>
          <w:sz w:val="28"/>
        </w:rPr>
        <w:t>
</w:t>
      </w:r>
    </w:p>
    <w:bookmarkStart w:name="z200" w:id="228"/>
    <w:p>
      <w:pPr>
        <w:spacing w:after="0"/>
        <w:ind w:left="0"/>
        <w:jc w:val="both"/>
      </w:pPr>
      <w:r>
        <w:rPr>
          <w:rFonts w:ascii="Times New Roman"/>
          <w:b w:val="false"/>
          <w:i w:val="false"/>
          <w:color w:val="000000"/>
          <w:sz w:val="28"/>
        </w:rPr>
        <w:t>
      145) орта, техникалық және кәсіптік, орта білімнен кейінгі білім беру ұйымдары педагогтерінің жүргізуі үшін міндетті құжаттардың тізбесін және олардың нысандарын бекіту;</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146) алып тасталды - ҚР Үкіметінің 29.10.2025 </w:t>
      </w:r>
      <w:r>
        <w:rPr>
          <w:rFonts w:ascii="Times New Roman"/>
          <w:b w:val="false"/>
          <w:i w:val="false"/>
          <w:color w:val="000000"/>
          <w:sz w:val="28"/>
        </w:rPr>
        <w:t>№ 908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671" w:id="229"/>
    <w:p>
      <w:pPr>
        <w:spacing w:after="0"/>
        <w:ind w:left="0"/>
        <w:jc w:val="both"/>
      </w:pPr>
      <w:r>
        <w:rPr>
          <w:rFonts w:ascii="Times New Roman"/>
          <w:b w:val="false"/>
          <w:i w:val="false"/>
          <w:color w:val="000000"/>
          <w:sz w:val="28"/>
        </w:rPr>
        <w:t>
      146-1) астананың, облыстардың, республикалық маңызы бар қалалардың білім беруді басқару органдары бірінші басшыларының мемлекеттік әкімшілік лауазымдарына қойылатын біліктілік талаптарын келісу;</w:t>
      </w:r>
    </w:p>
    <w:bookmarkEnd w:id="229"/>
    <w:bookmarkStart w:name="z202" w:id="230"/>
    <w:p>
      <w:pPr>
        <w:spacing w:after="0"/>
        <w:ind w:left="0"/>
        <w:jc w:val="both"/>
      </w:pPr>
      <w:r>
        <w:rPr>
          <w:rFonts w:ascii="Times New Roman"/>
          <w:b w:val="false"/>
          <w:i w:val="false"/>
          <w:color w:val="000000"/>
          <w:sz w:val="28"/>
        </w:rPr>
        <w:t>
      147) жекеменшік білім беру ұйымдарында орта білім беруге мемлекеттік білім беру тапсырысын, оқуға ата-ана төлемақысының шекті мөлшерін бекiту;</w:t>
      </w:r>
    </w:p>
    <w:bookmarkEnd w:id="230"/>
    <w:bookmarkStart w:name="z203" w:id="231"/>
    <w:p>
      <w:pPr>
        <w:spacing w:after="0"/>
        <w:ind w:left="0"/>
        <w:jc w:val="both"/>
      </w:pPr>
      <w:r>
        <w:rPr>
          <w:rFonts w:ascii="Times New Roman"/>
          <w:b w:val="false"/>
          <w:i w:val="false"/>
          <w:color w:val="000000"/>
          <w:sz w:val="28"/>
        </w:rPr>
        <w:t>
      148) мүмкіндігі шектеулі балаларды арнаулы психологиялық-педагогикалық қолдауға мемлекеттік білім беру тапсырысын орналастыру қағидаларын әзірлеу және бекіту;</w:t>
      </w:r>
    </w:p>
    <w:bookmarkEnd w:id="231"/>
    <w:bookmarkStart w:name="z204" w:id="232"/>
    <w:p>
      <w:pPr>
        <w:spacing w:after="0"/>
        <w:ind w:left="0"/>
        <w:jc w:val="both"/>
      </w:pPr>
      <w:r>
        <w:rPr>
          <w:rFonts w:ascii="Times New Roman"/>
          <w:b w:val="false"/>
          <w:i w:val="false"/>
          <w:color w:val="000000"/>
          <w:sz w:val="28"/>
        </w:rPr>
        <w:t>
      149) әкімшілік-аумақтық бірлікті басқару схемаларын қалыптастыру кезінде қолданылатын білім беруді басқару органдары (астананың, облыстардың, республикалық маңызы бар қалалардың білім басқармалары, сондай-ақ оларға есеп беретін және олардың бақылауындағы аудандарда, қалаларда орналасатын білім бөлімдері) арасында функцияларды бөлуді әзірлеу және бекіту;</w:t>
      </w:r>
    </w:p>
    <w:bookmarkEnd w:id="232"/>
    <w:bookmarkStart w:name="z205" w:id="233"/>
    <w:p>
      <w:pPr>
        <w:spacing w:after="0"/>
        <w:ind w:left="0"/>
        <w:jc w:val="both"/>
      </w:pPr>
      <w:r>
        <w:rPr>
          <w:rFonts w:ascii="Times New Roman"/>
          <w:b w:val="false"/>
          <w:i w:val="false"/>
          <w:color w:val="000000"/>
          <w:sz w:val="28"/>
        </w:rPr>
        <w:t>
      150) педагог лауазымдарының тізбесін бекіту;</w:t>
      </w:r>
    </w:p>
    <w:bookmarkEnd w:id="233"/>
    <w:bookmarkStart w:name="z206" w:id="234"/>
    <w:p>
      <w:pPr>
        <w:spacing w:after="0"/>
        <w:ind w:left="0"/>
        <w:jc w:val="both"/>
      </w:pPr>
      <w:r>
        <w:rPr>
          <w:rFonts w:ascii="Times New Roman"/>
          <w:b w:val="false"/>
          <w:i w:val="false"/>
          <w:color w:val="000000"/>
          <w:sz w:val="28"/>
        </w:rPr>
        <w:t>
      151) мемлекеттік ұйымдар педагогтерінің жалақысын есептеу қағидаларын бекіту;</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152) алып тасталды - ҚР Үкіметінің 08.05.2025 </w:t>
      </w:r>
      <w:r>
        <w:rPr>
          <w:rFonts w:ascii="Times New Roman"/>
          <w:b w:val="false"/>
          <w:i w:val="false"/>
          <w:color w:val="000000"/>
          <w:sz w:val="28"/>
        </w:rPr>
        <w:t>№ 320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08" w:id="235"/>
    <w:p>
      <w:pPr>
        <w:spacing w:after="0"/>
        <w:ind w:left="0"/>
        <w:jc w:val="both"/>
      </w:pPr>
      <w:r>
        <w:rPr>
          <w:rFonts w:ascii="Times New Roman"/>
          <w:b w:val="false"/>
          <w:i w:val="false"/>
          <w:color w:val="000000"/>
          <w:sz w:val="28"/>
        </w:rPr>
        <w:t>
      153) педагогтің жұмыс және демалыс уақыты режимінің ерекшеліктерін айқындау қағидаларын бекіту;</w:t>
      </w:r>
    </w:p>
    <w:bookmarkEnd w:id="235"/>
    <w:bookmarkStart w:name="z209" w:id="236"/>
    <w:p>
      <w:pPr>
        <w:spacing w:after="0"/>
        <w:ind w:left="0"/>
        <w:jc w:val="both"/>
      </w:pPr>
      <w:r>
        <w:rPr>
          <w:rFonts w:ascii="Times New Roman"/>
          <w:b w:val="false"/>
          <w:i w:val="false"/>
          <w:color w:val="000000"/>
          <w:sz w:val="28"/>
        </w:rPr>
        <w:t>
      154) тәлімгерлікті ұйымдастыру тәртібін және тәлімгерлікті жүзеге асыратын педагогтерге қойылатын талаптарды бекіту;</w:t>
      </w:r>
    </w:p>
    <w:bookmarkEnd w:id="236"/>
    <w:bookmarkStart w:name="z210" w:id="237"/>
    <w:p>
      <w:pPr>
        <w:spacing w:after="0"/>
        <w:ind w:left="0"/>
        <w:jc w:val="both"/>
      </w:pPr>
      <w:r>
        <w:rPr>
          <w:rFonts w:ascii="Times New Roman"/>
          <w:b w:val="false"/>
          <w:i w:val="false"/>
          <w:color w:val="000000"/>
          <w:sz w:val="28"/>
        </w:rPr>
        <w:t>
      155) педагогтердің аттестаттаудан өту қағидаларын әзірлеу және бекіту;</w:t>
      </w:r>
    </w:p>
    <w:bookmarkEnd w:id="237"/>
    <w:bookmarkStart w:name="z211" w:id="238"/>
    <w:p>
      <w:pPr>
        <w:spacing w:after="0"/>
        <w:ind w:left="0"/>
        <w:jc w:val="both"/>
      </w:pPr>
      <w:r>
        <w:rPr>
          <w:rFonts w:ascii="Times New Roman"/>
          <w:b w:val="false"/>
          <w:i w:val="false"/>
          <w:color w:val="000000"/>
          <w:sz w:val="28"/>
        </w:rPr>
        <w:t>
      156) Қазақстан Республикасының аумағында тұрақты тұратын, жетім балаларды, ата-аналарының қамқорлығынсыз қалған балаларды өз отбасына тәрбиелеуге қабылдауға тілек білдірген Қазақстан Республикасының азаматтарын психологиялық даярлау бағдарламасының мазмұнына қойылатын талаптарды, оларды психологиялық даярлау жөніндегі қызметті ұйымдастыру тәртібін және осындай даярлықтан өткені туралы сертификаттың нысанын бекіту;</w:t>
      </w:r>
    </w:p>
    <w:bookmarkEnd w:id="238"/>
    <w:bookmarkStart w:name="z212" w:id="239"/>
    <w:p>
      <w:pPr>
        <w:spacing w:after="0"/>
        <w:ind w:left="0"/>
        <w:jc w:val="both"/>
      </w:pPr>
      <w:r>
        <w:rPr>
          <w:rFonts w:ascii="Times New Roman"/>
          <w:b w:val="false"/>
          <w:i w:val="false"/>
          <w:color w:val="000000"/>
          <w:sz w:val="28"/>
        </w:rPr>
        <w:t>
      157) мектепке дейінгі тәрбие мен оқытудың, бастауыш, негізгі орта, жалпы орта білім берудің үлгілік оқу жоспарларын, үлгілік оқу бағдарламаларын сараптау және сынақтан өткізу жөніндегі жұмысты ұйымдастыру қағидаларын әзірлеу және бекіту;</w:t>
      </w:r>
    </w:p>
    <w:bookmarkEnd w:id="239"/>
    <w:bookmarkStart w:name="z213" w:id="240"/>
    <w:p>
      <w:pPr>
        <w:spacing w:after="0"/>
        <w:ind w:left="0"/>
        <w:jc w:val="both"/>
      </w:pPr>
      <w:r>
        <w:rPr>
          <w:rFonts w:ascii="Times New Roman"/>
          <w:b w:val="false"/>
          <w:i w:val="false"/>
          <w:color w:val="000000"/>
          <w:sz w:val="28"/>
        </w:rPr>
        <w:t>
      158) тиісті саланың уәкілетті органымен келісу бойынша мектепке дейінгі, орта, техникалық және кәсіптік, орта білімнен кейінгі, қосымша білім беру ұйымдарында және олардың аумақтарында әкелуге тыйым салынған, оларда пайдалану шектелген нәрселер мен заттардың тізбесін әзірлеу және бекіту;</w:t>
      </w:r>
    </w:p>
    <w:bookmarkEnd w:id="240"/>
    <w:bookmarkStart w:name="z214" w:id="241"/>
    <w:p>
      <w:pPr>
        <w:spacing w:after="0"/>
        <w:ind w:left="0"/>
        <w:jc w:val="both"/>
      </w:pPr>
      <w:r>
        <w:rPr>
          <w:rFonts w:ascii="Times New Roman"/>
          <w:b w:val="false"/>
          <w:i w:val="false"/>
          <w:color w:val="000000"/>
          <w:sz w:val="28"/>
        </w:rPr>
        <w:t>
      159) орта білім беру ұйымдарына арналған оқулықтардың және мектепке дейінгі ұйымдарға, орта білім беру ұйымдарына арналған оқу-әдістемелік кешендердің құрылымы мен мазмұнына қойылатын талаптарды әзірлеу және бекіту;</w:t>
      </w:r>
    </w:p>
    <w:bookmarkEnd w:id="241"/>
    <w:bookmarkStart w:name="z215" w:id="242"/>
    <w:p>
      <w:pPr>
        <w:spacing w:after="0"/>
        <w:ind w:left="0"/>
        <w:jc w:val="both"/>
      </w:pPr>
      <w:r>
        <w:rPr>
          <w:rFonts w:ascii="Times New Roman"/>
          <w:b w:val="false"/>
          <w:i w:val="false"/>
          <w:color w:val="000000"/>
          <w:sz w:val="28"/>
        </w:rPr>
        <w:t>
      160) мемлекеттік орта білім беру объектілерін салуды, реконструкциялауды, күрделі жөндеуді қаржыландыру және жүргізу қағидаларын сәулет, қала құрылысы және құрылыс істері жөніндегі уәкілетті органмен келісу бойынша әзірлеу және бекіту;</w:t>
      </w:r>
    </w:p>
    <w:bookmarkEnd w:id="242"/>
    <w:bookmarkStart w:name="z216" w:id="243"/>
    <w:p>
      <w:pPr>
        <w:spacing w:after="0"/>
        <w:ind w:left="0"/>
        <w:jc w:val="both"/>
      </w:pPr>
      <w:r>
        <w:rPr>
          <w:rFonts w:ascii="Times New Roman"/>
          <w:b w:val="false"/>
          <w:i w:val="false"/>
          <w:color w:val="000000"/>
          <w:sz w:val="28"/>
        </w:rPr>
        <w:t>
      161) білім беру сапасына халықаралық салыстырмалы және ұлттық зерттеулерді жүргізуді үйлестіруді және білім беруді дамытудың жай-күйі туралы жыл сайынғы ұлттық баяндама дайындауды, сондай-ақ "Ұлттық білім беру дерекқоры" цифрлық жүйесін қалыптастыруды, қолдап отыруды, оған жүйелік-техникалық қызмет көрсетуді, интеграциялауды және оның киберқауіпсіздігін қамтамасыз етуді жүзеге асыратын, мемлекет жүз пайыз қатысатын заңды тұлғаны айқындау;</w:t>
      </w:r>
    </w:p>
    <w:bookmarkEnd w:id="243"/>
    <w:bookmarkStart w:name="z217" w:id="244"/>
    <w:p>
      <w:pPr>
        <w:spacing w:after="0"/>
        <w:ind w:left="0"/>
        <w:jc w:val="both"/>
      </w:pPr>
      <w:r>
        <w:rPr>
          <w:rFonts w:ascii="Times New Roman"/>
          <w:b w:val="false"/>
          <w:i w:val="false"/>
          <w:color w:val="000000"/>
          <w:sz w:val="28"/>
        </w:rPr>
        <w:t>
      162) Ұлттық білім беру дерекқоры" цифрлық жүйесін қалыптастыру, қолдап отыру, оған жүйелік-техникалық қызмет көрсету, интеграциялау және оның киберқауіпсіздігін қамтамасыз ету қағидаларын әзірлеу және бекіту;</w:t>
      </w:r>
    </w:p>
    <w:bookmarkEnd w:id="244"/>
    <w:bookmarkStart w:name="z218" w:id="245"/>
    <w:p>
      <w:pPr>
        <w:spacing w:after="0"/>
        <w:ind w:left="0"/>
        <w:jc w:val="both"/>
      </w:pPr>
      <w:r>
        <w:rPr>
          <w:rFonts w:ascii="Times New Roman"/>
          <w:b w:val="false"/>
          <w:i w:val="false"/>
          <w:color w:val="000000"/>
          <w:sz w:val="28"/>
        </w:rPr>
        <w:t>
      163) білім беру саласындағы цифрлық объектілеріне қойылатын ең төмен талаптарды әзірлеу және бекіту;</w:t>
      </w:r>
    </w:p>
    <w:bookmarkEnd w:id="245"/>
    <w:bookmarkStart w:name="z695" w:id="246"/>
    <w:p>
      <w:pPr>
        <w:spacing w:after="0"/>
        <w:ind w:left="0"/>
        <w:jc w:val="both"/>
      </w:pPr>
      <w:r>
        <w:rPr>
          <w:rFonts w:ascii="Times New Roman"/>
          <w:b w:val="false"/>
          <w:i w:val="false"/>
          <w:color w:val="000000"/>
          <w:sz w:val="28"/>
        </w:rPr>
        <w:t>
      163-1) орта білім беру ұйымдарында білім алушылар мен тәрбиеленушілердің ұялы байланыстың абоненттік құрылғысын пайдалану қағидаларын әзірлеу және бекіту;</w:t>
      </w:r>
    </w:p>
    <w:bookmarkEnd w:id="246"/>
    <w:bookmarkStart w:name="z219" w:id="247"/>
    <w:p>
      <w:pPr>
        <w:spacing w:after="0"/>
        <w:ind w:left="0"/>
        <w:jc w:val="both"/>
      </w:pPr>
      <w:r>
        <w:rPr>
          <w:rFonts w:ascii="Times New Roman"/>
          <w:b w:val="false"/>
          <w:i w:val="false"/>
          <w:color w:val="000000"/>
          <w:sz w:val="28"/>
        </w:rPr>
        <w:t>
      164) техникалық және кәсіптік, орта білімнен кейінгі білім беру ұйымдары іске асыратын білім беру бағдарламаларының тізілімдерін жүргізу қағидаларын, сондай-ақ білім беру бағдарламаларының тізілімдеріне енгізу және олардан алып тастау негіздерін әзірлеу және бекіту;</w:t>
      </w:r>
    </w:p>
    <w:bookmarkEnd w:id="247"/>
    <w:bookmarkStart w:name="z220" w:id="248"/>
    <w:p>
      <w:pPr>
        <w:spacing w:after="0"/>
        <w:ind w:left="0"/>
        <w:jc w:val="both"/>
      </w:pPr>
      <w:r>
        <w:rPr>
          <w:rFonts w:ascii="Times New Roman"/>
          <w:b w:val="false"/>
          <w:i w:val="false"/>
          <w:color w:val="000000"/>
          <w:sz w:val="28"/>
        </w:rPr>
        <w:t>
      165) мемлекеттік білім беру ұйымдары педагогтерінің оқулықтар мен оқу-әдістемелік кешендерді таңдау қағидаларын әзірлеу және бекіту;</w:t>
      </w:r>
    </w:p>
    <w:bookmarkEnd w:id="248"/>
    <w:bookmarkStart w:name="z221" w:id="249"/>
    <w:p>
      <w:pPr>
        <w:spacing w:after="0"/>
        <w:ind w:left="0"/>
        <w:jc w:val="both"/>
      </w:pPr>
      <w:r>
        <w:rPr>
          <w:rFonts w:ascii="Times New Roman"/>
          <w:b w:val="false"/>
          <w:i w:val="false"/>
          <w:color w:val="000000"/>
          <w:sz w:val="28"/>
        </w:rPr>
        <w:t>
      166)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және оларды іріктеу өлшемшарттарын қалыптастыру және бекіту;</w:t>
      </w:r>
    </w:p>
    <w:bookmarkEnd w:id="249"/>
    <w:bookmarkStart w:name="z642" w:id="250"/>
    <w:p>
      <w:pPr>
        <w:spacing w:after="0"/>
        <w:ind w:left="0"/>
        <w:jc w:val="both"/>
      </w:pPr>
      <w:r>
        <w:rPr>
          <w:rFonts w:ascii="Times New Roman"/>
          <w:b w:val="false"/>
          <w:i w:val="false"/>
          <w:color w:val="000000"/>
          <w:sz w:val="28"/>
        </w:rPr>
        <w:t>
      166-1) жалпы білім беретін пәндер бойынша республикалық және халықаралық олимпиадалар мен ғылыми жобалар конкурстарын (ғылыми жарыстарды), орындаушылар конкурстарын, кәсіптік шеберлік конкурстарын және спорттық жарыстарды іріктеу қағидаларын әзірлеу және бекіту;</w:t>
      </w:r>
    </w:p>
    <w:bookmarkEnd w:id="250"/>
    <w:bookmarkStart w:name="z222" w:id="251"/>
    <w:p>
      <w:pPr>
        <w:spacing w:after="0"/>
        <w:ind w:left="0"/>
        <w:jc w:val="both"/>
      </w:pPr>
      <w:r>
        <w:rPr>
          <w:rFonts w:ascii="Times New Roman"/>
          <w:b w:val="false"/>
          <w:i w:val="false"/>
          <w:color w:val="000000"/>
          <w:sz w:val="28"/>
        </w:rPr>
        <w:t>
      167) соңғы үш жылдағы жеңімпаздары мен жүлдегерлері (бірінші, екінші және үшінші дәрежелі дипломдармен (немесе сертификаттармен) марапатталған) жоғары білімнің білім беру бағдарламаларын іске асыратын білім беру ұйымдарына білім беру гранты беріле отырып қабылданатын жалпы білім беретін пәндер бойынша халықаралық олимпиадалардың, ғылыми жобалардың халықаралық конкурстарының және орындаушылардың халықаралық конкурстарының, спорттық жарыстардың, халықаралық кәсіби шеберлік конкурстарының тізбесі мен оларды іріктеу өлшемшарттарын бекіту;</w:t>
      </w:r>
    </w:p>
    <w:bookmarkEnd w:id="251"/>
    <w:bookmarkStart w:name="z223" w:id="252"/>
    <w:p>
      <w:pPr>
        <w:spacing w:after="0"/>
        <w:ind w:left="0"/>
        <w:jc w:val="both"/>
      </w:pPr>
      <w:r>
        <w:rPr>
          <w:rFonts w:ascii="Times New Roman"/>
          <w:b w:val="false"/>
          <w:i w:val="false"/>
          <w:color w:val="000000"/>
          <w:sz w:val="28"/>
        </w:rPr>
        <w:t>
      168) жеңімпаздары, жүлдегерлері және оларды дайындаған педагогтер, ғылыми жобалардың халықаралық конкурстарының жеңімпаздары, оларды дайындаған педагогтер бюджет қаражаты есебінен біржолғы сыйақымен көтермеленетін жалпы білім беретін пәндер бойынша халықаралық олимпиадалардың тізбесін қалыптастыру және бекіту;</w:t>
      </w:r>
    </w:p>
    <w:bookmarkEnd w:id="252"/>
    <w:bookmarkStart w:name="z224" w:id="253"/>
    <w:p>
      <w:pPr>
        <w:spacing w:after="0"/>
        <w:ind w:left="0"/>
        <w:jc w:val="both"/>
      </w:pPr>
      <w:r>
        <w:rPr>
          <w:rFonts w:ascii="Times New Roman"/>
          <w:b w:val="false"/>
          <w:i w:val="false"/>
          <w:color w:val="000000"/>
          <w:sz w:val="28"/>
        </w:rPr>
        <w:t>
      169) жалпы білім беретін пәндер бойынша халықаралық олимпиадалардың жеңімпаздары мен жүлдегерлеріне, оларды дайындаған педагогтерге, ғылыми жобалардың халықаралық конкурстарының жеңімпаздарына, оларды дайындаған педагогтерге біржолғы сыйақы төлеу қағидаларын, сондай-ақ жалпы білім беретін пәндер бойынша халықаралық олимпиадалардың жеңімпаздары мен жүлдегерлеріне, оларды дайындаған педагогтерге, ғылыми жобалардың халықаралық конкурстарының жеңімпаздарына, оларды дайындаған педагогтерге берілетін біржолғы сыйақының мөлшерлерін бекіту;</w:t>
      </w:r>
    </w:p>
    <w:bookmarkEnd w:id="253"/>
    <w:bookmarkStart w:name="z225" w:id="254"/>
    <w:p>
      <w:pPr>
        <w:spacing w:after="0"/>
        <w:ind w:left="0"/>
        <w:jc w:val="both"/>
      </w:pPr>
      <w:r>
        <w:rPr>
          <w:rFonts w:ascii="Times New Roman"/>
          <w:b w:val="false"/>
          <w:i w:val="false"/>
          <w:color w:val="000000"/>
          <w:sz w:val="28"/>
        </w:rPr>
        <w:t>
      170) орта білім беру ұйымдарындағы психологиялық қызметтің жұмыс істеу қағидаларын әзірлейді және бекітеді;</w:t>
      </w:r>
    </w:p>
    <w:bookmarkEnd w:id="254"/>
    <w:bookmarkStart w:name="z226" w:id="255"/>
    <w:p>
      <w:pPr>
        <w:spacing w:after="0"/>
        <w:ind w:left="0"/>
        <w:jc w:val="both"/>
      </w:pPr>
      <w:r>
        <w:rPr>
          <w:rFonts w:ascii="Times New Roman"/>
          <w:b w:val="false"/>
          <w:i w:val="false"/>
          <w:color w:val="000000"/>
          <w:sz w:val="28"/>
        </w:rPr>
        <w:t>
      171) тиісті саланың уәкілетті органымен келісу бойынша баланы жәбірлеудің (буллингтің) профилактикасы қағидаларын әзірлеу және бекіту;</w:t>
      </w:r>
    </w:p>
    <w:bookmarkEnd w:id="255"/>
    <w:bookmarkStart w:name="z227" w:id="256"/>
    <w:p>
      <w:pPr>
        <w:spacing w:after="0"/>
        <w:ind w:left="0"/>
        <w:jc w:val="both"/>
      </w:pPr>
      <w:r>
        <w:rPr>
          <w:rFonts w:ascii="Times New Roman"/>
          <w:b w:val="false"/>
          <w:i w:val="false"/>
          <w:color w:val="000000"/>
          <w:sz w:val="28"/>
        </w:rPr>
        <w:t>
      172) мемлекеттік сатып алу веб-порталы арқылы мемлекеттік білім беру тапсырысының көрсетілетін қызметтерінің шарттарын жасасу қағидаларын әзірлеу және бекіту;</w:t>
      </w:r>
    </w:p>
    <w:bookmarkEnd w:id="256"/>
    <w:bookmarkStart w:name="z228" w:id="257"/>
    <w:p>
      <w:pPr>
        <w:spacing w:after="0"/>
        <w:ind w:left="0"/>
        <w:jc w:val="both"/>
      </w:pPr>
      <w:r>
        <w:rPr>
          <w:rFonts w:ascii="Times New Roman"/>
          <w:b w:val="false"/>
          <w:i w:val="false"/>
          <w:color w:val="000000"/>
          <w:sz w:val="28"/>
        </w:rPr>
        <w:t>
      173) балалар ауылындағы отбасы туралы ережені бекіту;</w:t>
      </w:r>
    </w:p>
    <w:bookmarkEnd w:id="257"/>
    <w:bookmarkStart w:name="z229" w:id="258"/>
    <w:p>
      <w:pPr>
        <w:spacing w:after="0"/>
        <w:ind w:left="0"/>
        <w:jc w:val="both"/>
      </w:pPr>
      <w:r>
        <w:rPr>
          <w:rFonts w:ascii="Times New Roman"/>
          <w:b w:val="false"/>
          <w:i w:val="false"/>
          <w:color w:val="000000"/>
          <w:sz w:val="28"/>
        </w:rPr>
        <w:t>
      174) жасөспірімдер үйі туралы үлгілік қағидаларды бекіту;</w:t>
      </w:r>
    </w:p>
    <w:bookmarkEnd w:id="258"/>
    <w:bookmarkStart w:name="z230" w:id="259"/>
    <w:p>
      <w:pPr>
        <w:spacing w:after="0"/>
        <w:ind w:left="0"/>
        <w:jc w:val="both"/>
      </w:pPr>
      <w:r>
        <w:rPr>
          <w:rFonts w:ascii="Times New Roman"/>
          <w:b w:val="false"/>
          <w:i w:val="false"/>
          <w:color w:val="000000"/>
          <w:sz w:val="28"/>
        </w:rPr>
        <w:t>
      175) халықтың тығыздығына және елді мекендердің шалғайлығына қарай білім беру ұйымдары желісінің кепілдік берілген мемлекеттік нормативін әзірлеу және бекіту;</w:t>
      </w:r>
    </w:p>
    <w:bookmarkEnd w:id="259"/>
    <w:bookmarkStart w:name="z231" w:id="260"/>
    <w:p>
      <w:pPr>
        <w:spacing w:after="0"/>
        <w:ind w:left="0"/>
        <w:jc w:val="both"/>
      </w:pPr>
      <w:r>
        <w:rPr>
          <w:rFonts w:ascii="Times New Roman"/>
          <w:b w:val="false"/>
          <w:i w:val="false"/>
          <w:color w:val="000000"/>
          <w:sz w:val="28"/>
        </w:rPr>
        <w:t>
      176) мемлекеттік қызметтер көрсету сапасын арттыруды, оған қолжетімділікті қамтамасыз ету;</w:t>
      </w:r>
    </w:p>
    <w:bookmarkEnd w:id="260"/>
    <w:bookmarkStart w:name="z232" w:id="261"/>
    <w:p>
      <w:pPr>
        <w:spacing w:after="0"/>
        <w:ind w:left="0"/>
        <w:jc w:val="both"/>
      </w:pPr>
      <w:r>
        <w:rPr>
          <w:rFonts w:ascii="Times New Roman"/>
          <w:b w:val="false"/>
          <w:i w:val="false"/>
          <w:color w:val="000000"/>
          <w:sz w:val="28"/>
        </w:rPr>
        <w:t>
      177) цифрландыру саласындағы уәкілетті органмен келісу бойынша Қазақстан Республикасының заңнамасына сәйкес мемлекеттік қызметтер көрсету процестерін оңтайландыру және автоматтандыру жөнінде шаралар қолдану;</w:t>
      </w:r>
    </w:p>
    <w:bookmarkEnd w:id="261"/>
    <w:bookmarkStart w:name="z233" w:id="262"/>
    <w:p>
      <w:pPr>
        <w:spacing w:after="0"/>
        <w:ind w:left="0"/>
        <w:jc w:val="both"/>
      </w:pPr>
      <w:r>
        <w:rPr>
          <w:rFonts w:ascii="Times New Roman"/>
          <w:b w:val="false"/>
          <w:i w:val="false"/>
          <w:color w:val="000000"/>
          <w:sz w:val="28"/>
        </w:rPr>
        <w:t>
      178) Қазақстан Республикасының заңнамасына сәйкес мемлекеттік қызметтер көрсету сапасын ішкі бақылауды жүргізу;</w:t>
      </w:r>
    </w:p>
    <w:bookmarkEnd w:id="262"/>
    <w:bookmarkStart w:name="z234" w:id="263"/>
    <w:p>
      <w:pPr>
        <w:spacing w:after="0"/>
        <w:ind w:left="0"/>
        <w:jc w:val="both"/>
      </w:pPr>
      <w:r>
        <w:rPr>
          <w:rFonts w:ascii="Times New Roman"/>
          <w:b w:val="false"/>
          <w:i w:val="false"/>
          <w:color w:val="000000"/>
          <w:sz w:val="28"/>
        </w:rPr>
        <w:t>
      179) Қазақстан Республикасының аумағында танылатын орта, техникалық және кәсіптік, орта білімнен кейінгі білім туралы құжаттарды тану қағидаларын бекіту;</w:t>
      </w:r>
    </w:p>
    <w:bookmarkEnd w:id="263"/>
    <w:bookmarkStart w:name="z235" w:id="264"/>
    <w:p>
      <w:pPr>
        <w:spacing w:after="0"/>
        <w:ind w:left="0"/>
        <w:jc w:val="both"/>
      </w:pPr>
      <w:r>
        <w:rPr>
          <w:rFonts w:ascii="Times New Roman"/>
          <w:b w:val="false"/>
          <w:i w:val="false"/>
          <w:color w:val="000000"/>
          <w:sz w:val="28"/>
        </w:rPr>
        <w:t>
      180) ғылым және ғылыми-техникалық қызмет саласында ұсыныстар әзірлеуге және мемлекеттік саясатты іске асыруға қатысу, Министрліктің өкілеттіктері шегінде ғылыми зерттеулер жүргізу жөніндегі жұмысты үйлестіру;</w:t>
      </w:r>
    </w:p>
    <w:bookmarkEnd w:id="264"/>
    <w:bookmarkStart w:name="z236" w:id="265"/>
    <w:p>
      <w:pPr>
        <w:spacing w:after="0"/>
        <w:ind w:left="0"/>
        <w:jc w:val="both"/>
      </w:pPr>
      <w:r>
        <w:rPr>
          <w:rFonts w:ascii="Times New Roman"/>
          <w:b w:val="false"/>
          <w:i w:val="false"/>
          <w:color w:val="000000"/>
          <w:sz w:val="28"/>
        </w:rPr>
        <w:t>
      181) Министрліктің өкілеттіктері шегінде іргелі және қолданбалы ғылыми зерттеулердің басым бағыттарын қалыптастыруға қатысу;</w:t>
      </w:r>
    </w:p>
    <w:bookmarkEnd w:id="265"/>
    <w:bookmarkStart w:name="z237" w:id="266"/>
    <w:p>
      <w:pPr>
        <w:spacing w:after="0"/>
        <w:ind w:left="0"/>
        <w:jc w:val="both"/>
      </w:pPr>
      <w:r>
        <w:rPr>
          <w:rFonts w:ascii="Times New Roman"/>
          <w:b w:val="false"/>
          <w:i w:val="false"/>
          <w:color w:val="000000"/>
          <w:sz w:val="28"/>
        </w:rPr>
        <w:t>
      182) мемлекеттік бюджеттен қаржыландырылатын ғылыми, ғылыми-техникалық жобалар мен бағдарламалар әзірлеуді ұйымдастыру және мектепке дейінгі тәрбие мен оқыту, бастауыш, негізгі және жалпы орта білім, техникалық және кәсіптік, орта білімнен кейінгі және қосымша білім беру саласында олардың іске асырылуын жүзеге асыру;</w:t>
      </w:r>
    </w:p>
    <w:bookmarkEnd w:id="266"/>
    <w:bookmarkStart w:name="z238" w:id="267"/>
    <w:p>
      <w:pPr>
        <w:spacing w:after="0"/>
        <w:ind w:left="0"/>
        <w:jc w:val="both"/>
      </w:pPr>
      <w:r>
        <w:rPr>
          <w:rFonts w:ascii="Times New Roman"/>
          <w:b w:val="false"/>
          <w:i w:val="false"/>
          <w:color w:val="000000"/>
          <w:sz w:val="28"/>
        </w:rPr>
        <w:t>
      183) мемлекеттік бюджеттен қаржыландырылатын, мектепке дейінгі тәрбие мен оқыту, бастауыш, негізгі, жалпы орта білім, техникалық және кәсіптік, орта білімнен кейінгі және қосымша білім беру саласында орындалған ғылыми, ғылыми-техникалық жобалар мен бағдарламалар жөнінде есептерді бекіту;</w:t>
      </w:r>
    </w:p>
    <w:bookmarkEnd w:id="267"/>
    <w:bookmarkStart w:name="z239" w:id="268"/>
    <w:p>
      <w:pPr>
        <w:spacing w:after="0"/>
        <w:ind w:left="0"/>
        <w:jc w:val="both"/>
      </w:pPr>
      <w:r>
        <w:rPr>
          <w:rFonts w:ascii="Times New Roman"/>
          <w:b w:val="false"/>
          <w:i w:val="false"/>
          <w:color w:val="000000"/>
          <w:sz w:val="28"/>
        </w:rPr>
        <w:t>
      184) мемлекеттік ғылыми-техникалық сараптаманы ұйымдастыру және жүргізу қағидаларын әзірлеуге қатысу;</w:t>
      </w:r>
    </w:p>
    <w:bookmarkEnd w:id="268"/>
    <w:bookmarkStart w:name="z240" w:id="269"/>
    <w:p>
      <w:pPr>
        <w:spacing w:after="0"/>
        <w:ind w:left="0"/>
        <w:jc w:val="both"/>
      </w:pPr>
      <w:r>
        <w:rPr>
          <w:rFonts w:ascii="Times New Roman"/>
          <w:b w:val="false"/>
          <w:i w:val="false"/>
          <w:color w:val="000000"/>
          <w:sz w:val="28"/>
        </w:rPr>
        <w:t>
      185) ғылыми және (немесе) ғылыми-техникалық қызмет субъектілерін аккредиттеу қағидаларын әзірлеуге қатысу;</w:t>
      </w:r>
    </w:p>
    <w:bookmarkEnd w:id="269"/>
    <w:bookmarkStart w:name="z241" w:id="270"/>
    <w:p>
      <w:pPr>
        <w:spacing w:after="0"/>
        <w:ind w:left="0"/>
        <w:jc w:val="both"/>
      </w:pPr>
      <w:r>
        <w:rPr>
          <w:rFonts w:ascii="Times New Roman"/>
          <w:b w:val="false"/>
          <w:i w:val="false"/>
          <w:color w:val="000000"/>
          <w:sz w:val="28"/>
        </w:rPr>
        <w:t>
      186) уәкілетті органға ұлттық ғылыми кеңестердің құрамына қосу үшін кандидатуралар жөнінде ұсыныстар енгізу және олардың құрамын келісу;</w:t>
      </w:r>
    </w:p>
    <w:bookmarkEnd w:id="270"/>
    <w:bookmarkStart w:name="z242" w:id="271"/>
    <w:p>
      <w:pPr>
        <w:spacing w:after="0"/>
        <w:ind w:left="0"/>
        <w:jc w:val="both"/>
      </w:pPr>
      <w:r>
        <w:rPr>
          <w:rFonts w:ascii="Times New Roman"/>
          <w:b w:val="false"/>
          <w:i w:val="false"/>
          <w:color w:val="000000"/>
          <w:sz w:val="28"/>
        </w:rPr>
        <w:t>
      187) ұлттық ғылыми кеңестер туралы ережені әзірлеуге қатысу;</w:t>
      </w:r>
    </w:p>
    <w:bookmarkEnd w:id="271"/>
    <w:bookmarkStart w:name="z243" w:id="272"/>
    <w:p>
      <w:pPr>
        <w:spacing w:after="0"/>
        <w:ind w:left="0"/>
        <w:jc w:val="both"/>
      </w:pPr>
      <w:r>
        <w:rPr>
          <w:rFonts w:ascii="Times New Roman"/>
          <w:b w:val="false"/>
          <w:i w:val="false"/>
          <w:color w:val="000000"/>
          <w:sz w:val="28"/>
        </w:rPr>
        <w:t>
      188) уәкілетті органға базалық қаржыландыру субъектілерінің және іргелі ғылыми зерттеулерді жүзеге асыратын ғылыми ұйымдардың тізбелерін қалыптастыру бойынша ұсыныстар енгізу;</w:t>
      </w:r>
    </w:p>
    <w:bookmarkEnd w:id="272"/>
    <w:bookmarkStart w:name="z244" w:id="273"/>
    <w:p>
      <w:pPr>
        <w:spacing w:after="0"/>
        <w:ind w:left="0"/>
        <w:jc w:val="both"/>
      </w:pPr>
      <w:r>
        <w:rPr>
          <w:rFonts w:ascii="Times New Roman"/>
          <w:b w:val="false"/>
          <w:i w:val="false"/>
          <w:color w:val="000000"/>
          <w:sz w:val="28"/>
        </w:rPr>
        <w:t>
      189) ғылыми және (немесе) ғылыми-техникалық қызметті базалық және бағдарламалық-нысаналы қаржыландыру, сондай-ақ ғылыми және (немесе) ғылыми-техникалық қызмет пен ғылыми және (немесе) ғылыми-техникалық қызметтің нәтижелерін коммерцияландыруды гранттық қаржыландыру, іргелі ғылыми зерттеулерді жүзеге асыратын ғылыми ұйымдарды қаржыландыру қағидаларын әзірлеуге қатысу;</w:t>
      </w:r>
    </w:p>
    <w:bookmarkEnd w:id="273"/>
    <w:bookmarkStart w:name="z245" w:id="274"/>
    <w:p>
      <w:pPr>
        <w:spacing w:after="0"/>
        <w:ind w:left="0"/>
        <w:jc w:val="both"/>
      </w:pPr>
      <w:r>
        <w:rPr>
          <w:rFonts w:ascii="Times New Roman"/>
          <w:b w:val="false"/>
          <w:i w:val="false"/>
          <w:color w:val="000000"/>
          <w:sz w:val="28"/>
        </w:rPr>
        <w:t>
      190) мемлекеттік және бюджеттік жоспарлау жөніндегі орталық уәкілетті органдармен келісу бойынша Министрліктің даму жоспарын бекіту;</w:t>
      </w:r>
    </w:p>
    <w:bookmarkEnd w:id="274"/>
    <w:bookmarkStart w:name="z672" w:id="275"/>
    <w:p>
      <w:pPr>
        <w:spacing w:after="0"/>
        <w:ind w:left="0"/>
        <w:jc w:val="both"/>
      </w:pPr>
      <w:r>
        <w:rPr>
          <w:rFonts w:ascii="Times New Roman"/>
          <w:b w:val="false"/>
          <w:i w:val="false"/>
          <w:color w:val="000000"/>
          <w:sz w:val="28"/>
        </w:rPr>
        <w:t>
      190-1) бюджеттік жоспарлау жөніндегі орталық уәкілетті органмен келісу бойынша зерттеулердің және консалтингтік көрсетілетін қызметтердің құнын айқындау қағидаларын әзірлеу және бекіту;</w:t>
      </w:r>
    </w:p>
    <w:bookmarkEnd w:id="275"/>
    <w:bookmarkStart w:name="z673" w:id="276"/>
    <w:p>
      <w:pPr>
        <w:spacing w:after="0"/>
        <w:ind w:left="0"/>
        <w:jc w:val="both"/>
      </w:pPr>
      <w:r>
        <w:rPr>
          <w:rFonts w:ascii="Times New Roman"/>
          <w:b w:val="false"/>
          <w:i w:val="false"/>
          <w:color w:val="000000"/>
          <w:sz w:val="28"/>
        </w:rPr>
        <w:t>
      190-2) бюджеттік жоспарлау жөніндегі орталық уәкілетті органмен келісу бойынша мемлекеттік тапсырманың құнын айқындау қағидаларын әзірлеу және бекіту;</w:t>
      </w:r>
    </w:p>
    <w:bookmarkEnd w:id="276"/>
    <w:bookmarkStart w:name="z674" w:id="277"/>
    <w:p>
      <w:pPr>
        <w:spacing w:after="0"/>
        <w:ind w:left="0"/>
        <w:jc w:val="both"/>
      </w:pPr>
      <w:r>
        <w:rPr>
          <w:rFonts w:ascii="Times New Roman"/>
          <w:b w:val="false"/>
          <w:i w:val="false"/>
          <w:color w:val="000000"/>
          <w:sz w:val="28"/>
        </w:rPr>
        <w:t>
      190-3) өткізуден түскен ақша өз иелігінде қалатын білім беру саласындағы мемлекеттік мекемелердің тауарларды (жұмыстарды, көрсетілетін қызметтерді) өткізуі бойынша ақылы қызмет түрлерін жүзеге асыру, білім беру саласындағы мемлекеттік мекемелердің тауарларды (жұмыстарды, көрсетілетін қызметтерді) өткізуінен түскен, өз иелігінде қалатын ақшаны пайдалану қағидаларын әзірлеу және бекіту;</w:t>
      </w:r>
    </w:p>
    <w:bookmarkEnd w:id="277"/>
    <w:bookmarkStart w:name="z675" w:id="278"/>
    <w:p>
      <w:pPr>
        <w:spacing w:after="0"/>
        <w:ind w:left="0"/>
        <w:jc w:val="both"/>
      </w:pPr>
      <w:r>
        <w:rPr>
          <w:rFonts w:ascii="Times New Roman"/>
          <w:b w:val="false"/>
          <w:i w:val="false"/>
          <w:color w:val="000000"/>
          <w:sz w:val="28"/>
        </w:rPr>
        <w:t>
      190-4) бюджетті атқару жөніндегі орталық уәкілетті органмен келісу бойынша нысаналы салымды пайдалану туралы есептілікті жасау қағидаларын, оны ұсыну нысандары мен мерзімдерін, сондай-ақ нысаналы салымды пайдаланудың барысы мен нәтижелері туралы ұсынылатын ақпаратқа қойылатын талаптарды әзірлеу және бекіту;</w:t>
      </w:r>
    </w:p>
    <w:bookmarkEnd w:id="278"/>
    <w:bookmarkStart w:name="z676" w:id="279"/>
    <w:p>
      <w:pPr>
        <w:spacing w:after="0"/>
        <w:ind w:left="0"/>
        <w:jc w:val="both"/>
      </w:pPr>
      <w:r>
        <w:rPr>
          <w:rFonts w:ascii="Times New Roman"/>
          <w:b w:val="false"/>
          <w:i w:val="false"/>
          <w:color w:val="000000"/>
          <w:sz w:val="28"/>
        </w:rPr>
        <w:t>
      190-5) бюджеттік жоспарлау жөніндегі орталық уәкілетті органмен келісу бойынша заттай нормаларды әзірлеу және бекіту;</w:t>
      </w:r>
    </w:p>
    <w:bookmarkEnd w:id="279"/>
    <w:bookmarkStart w:name="z677" w:id="280"/>
    <w:p>
      <w:pPr>
        <w:spacing w:after="0"/>
        <w:ind w:left="0"/>
        <w:jc w:val="both"/>
      </w:pPr>
      <w:r>
        <w:rPr>
          <w:rFonts w:ascii="Times New Roman"/>
          <w:b w:val="false"/>
          <w:i w:val="false"/>
          <w:color w:val="000000"/>
          <w:sz w:val="28"/>
        </w:rPr>
        <w:t>
      190-6) білім беру саласындағы пилоттық ұлттық жобаны іске асыру кезінде бюджеттің атқарылу рәсімдерін әзірлеу және бекіту;</w:t>
      </w:r>
    </w:p>
    <w:bookmarkEnd w:id="280"/>
    <w:bookmarkStart w:name="z246" w:id="281"/>
    <w:p>
      <w:pPr>
        <w:spacing w:after="0"/>
        <w:ind w:left="0"/>
        <w:jc w:val="both"/>
      </w:pPr>
      <w:r>
        <w:rPr>
          <w:rFonts w:ascii="Times New Roman"/>
          <w:b w:val="false"/>
          <w:i w:val="false"/>
          <w:color w:val="000000"/>
          <w:sz w:val="28"/>
        </w:rPr>
        <w:t>
      191) мынадай:</w:t>
      </w:r>
    </w:p>
    <w:bookmarkEnd w:id="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191) тармақшаның екінші абзацы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 ҚР Үкіметінің 25.09.2026 </w:t>
      </w:r>
      <w:r>
        <w:rPr>
          <w:rFonts w:ascii="Times New Roman"/>
          <w:b w:val="false"/>
          <w:i w:val="false"/>
          <w:color w:val="ff0000"/>
          <w:sz w:val="28"/>
        </w:rPr>
        <w:t>№ 842</w:t>
      </w:r>
      <w:r>
        <w:rPr>
          <w:rFonts w:ascii="Times New Roman"/>
          <w:b w:val="false"/>
          <w:i w:val="false"/>
          <w:color w:val="ff0000"/>
          <w:sz w:val="28"/>
        </w:rPr>
        <w:t xml:space="preserve"> қаулысымен (мәтін алып тасталды).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бастауыш білім беру;</w:t>
      </w:r>
    </w:p>
    <w:p>
      <w:pPr>
        <w:spacing w:after="0"/>
        <w:ind w:left="0"/>
        <w:jc w:val="both"/>
      </w:pPr>
      <w:r>
        <w:rPr>
          <w:rFonts w:ascii="Times New Roman"/>
          <w:b w:val="false"/>
          <w:i w:val="false"/>
          <w:color w:val="000000"/>
          <w:sz w:val="28"/>
        </w:rPr>
        <w:t>
      негізгі орта білім беру;</w:t>
      </w:r>
    </w:p>
    <w:p>
      <w:pPr>
        <w:spacing w:after="0"/>
        <w:ind w:left="0"/>
        <w:jc w:val="both"/>
      </w:pPr>
      <w:r>
        <w:rPr>
          <w:rFonts w:ascii="Times New Roman"/>
          <w:b w:val="false"/>
          <w:i w:val="false"/>
          <w:color w:val="000000"/>
          <w:sz w:val="28"/>
        </w:rPr>
        <w:t>
      жалпы орта білім беру;</w:t>
      </w:r>
    </w:p>
    <w:p>
      <w:pPr>
        <w:spacing w:after="0"/>
        <w:ind w:left="0"/>
        <w:jc w:val="both"/>
      </w:pPr>
      <w:r>
        <w:rPr>
          <w:rFonts w:ascii="Times New Roman"/>
          <w:b w:val="false"/>
          <w:i w:val="false"/>
          <w:color w:val="000000"/>
          <w:sz w:val="28"/>
        </w:rPr>
        <w:t>
      білім беру бағдарламаларының тізіліміне енгізілген мамандықтар бойынша әскерилер, арнаулы оқу орындары үшін мамандықтар топтары бойынша техникалық және кәсіптік білім беру;</w:t>
      </w:r>
    </w:p>
    <w:p>
      <w:pPr>
        <w:spacing w:after="0"/>
        <w:ind w:left="0"/>
        <w:jc w:val="both"/>
      </w:pPr>
      <w:r>
        <w:rPr>
          <w:rFonts w:ascii="Times New Roman"/>
          <w:b w:val="false"/>
          <w:i w:val="false"/>
          <w:color w:val="000000"/>
          <w:sz w:val="28"/>
        </w:rPr>
        <w:t>
      білім беру бағдарламаларының тізіліміне енгізілген мамандықтар бойынша әскерилер, арнаулы оқу орындары үшін мамандықтар топтары бойынша орта білімнен кейінгі білім беру;</w:t>
      </w:r>
    </w:p>
    <w:p>
      <w:pPr>
        <w:spacing w:after="0"/>
        <w:ind w:left="0"/>
        <w:jc w:val="both"/>
      </w:pPr>
      <w:r>
        <w:rPr>
          <w:rFonts w:ascii="Times New Roman"/>
          <w:b w:val="false"/>
          <w:i w:val="false"/>
          <w:color w:val="000000"/>
          <w:sz w:val="28"/>
        </w:rPr>
        <w:t>
      рухани білім беру;</w:t>
      </w:r>
    </w:p>
    <w:p>
      <w:pPr>
        <w:spacing w:after="0"/>
        <w:ind w:left="0"/>
        <w:jc w:val="both"/>
      </w:pPr>
      <w:r>
        <w:rPr>
          <w:rFonts w:ascii="Times New Roman"/>
          <w:b w:val="false"/>
          <w:i w:val="false"/>
          <w:color w:val="000000"/>
          <w:sz w:val="28"/>
        </w:rPr>
        <w:t>
      кәмелетке толмағандарға білім беру-сауықтыру;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191) тармақшаның оныншы абзацы 01.01.2028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 ҚР Үкіметінің 25.09.2026 </w:t>
      </w:r>
      <w:r>
        <w:rPr>
          <w:rFonts w:ascii="Times New Roman"/>
          <w:b w:val="false"/>
          <w:i w:val="false"/>
          <w:color w:val="ff0000"/>
          <w:sz w:val="28"/>
        </w:rPr>
        <w:t>№ 842</w:t>
      </w:r>
      <w:r>
        <w:rPr>
          <w:rFonts w:ascii="Times New Roman"/>
          <w:b w:val="false"/>
          <w:i w:val="false"/>
          <w:color w:val="ff0000"/>
          <w:sz w:val="28"/>
        </w:rPr>
        <w:t xml:space="preserve"> қаулысымен (мәтін алып тасталды).</w:t>
      </w:r>
      <w:r>
        <w:br/>
      </w:r>
      <w:r>
        <w:rPr>
          <w:rFonts w:ascii="Times New Roman"/>
          <w:b w:val="false"/>
          <w:i w:val="false"/>
          <w:color w:val="000000"/>
          <w:sz w:val="28"/>
        </w:rPr>
        <w:t>
</w:t>
      </w:r>
    </w:p>
    <w:bookmarkStart w:name="z252" w:id="282"/>
    <w:p>
      <w:pPr>
        <w:spacing w:after="0"/>
        <w:ind w:left="0"/>
        <w:jc w:val="both"/>
      </w:pPr>
      <w:r>
        <w:rPr>
          <w:rFonts w:ascii="Times New Roman"/>
          <w:b w:val="false"/>
          <w:i w:val="false"/>
          <w:color w:val="000000"/>
          <w:sz w:val="28"/>
        </w:rPr>
        <w:t>
      192) мектепке дейінгі тәрбие мен оқыту және балаларға арналған қосымша білім беру саласындағы кәмелетке толмағандарға білім беру-сауықтыру қызметтерін көрсетуді қамтымайтын қызметті жүзеге асыруды бастау немесе тоқтату туралы хабарламаларды қабылдауды жүзеге асыру;</w:t>
      </w:r>
    </w:p>
    <w:bookmarkEnd w:id="282"/>
    <w:bookmarkStart w:name="z253" w:id="283"/>
    <w:p>
      <w:pPr>
        <w:spacing w:after="0"/>
        <w:ind w:left="0"/>
        <w:jc w:val="both"/>
      </w:pPr>
      <w:r>
        <w:rPr>
          <w:rFonts w:ascii="Times New Roman"/>
          <w:b w:val="false"/>
          <w:i w:val="false"/>
          <w:color w:val="000000"/>
          <w:sz w:val="28"/>
        </w:rPr>
        <w:t>
      193) білім беру ұйымдарын рұқсаттар мен хабарламалардың мемлекеттік цифрлық тізілімінен шығару;</w:t>
      </w:r>
    </w:p>
    <w:bookmarkEnd w:id="283"/>
    <w:bookmarkStart w:name="z254" w:id="284"/>
    <w:p>
      <w:pPr>
        <w:spacing w:after="0"/>
        <w:ind w:left="0"/>
        <w:jc w:val="both"/>
      </w:pPr>
      <w:r>
        <w:rPr>
          <w:rFonts w:ascii="Times New Roman"/>
          <w:b w:val="false"/>
          <w:i w:val="false"/>
          <w:color w:val="000000"/>
          <w:sz w:val="28"/>
        </w:rPr>
        <w:t>
      194) Қазақстан Республикасының әкімшілік құқық бұзушылық туралы заңнамасында көзделген тәртіппен қызметін хабарлама жасау тәртібінде жүзеге асыратын білім беру ұйымының қызметін тоқтата тұру;</w:t>
      </w:r>
    </w:p>
    <w:bookmarkEnd w:id="284"/>
    <w:bookmarkStart w:name="z255" w:id="285"/>
    <w:p>
      <w:pPr>
        <w:spacing w:after="0"/>
        <w:ind w:left="0"/>
        <w:jc w:val="both"/>
      </w:pPr>
      <w:r>
        <w:rPr>
          <w:rFonts w:ascii="Times New Roman"/>
          <w:b w:val="false"/>
          <w:i w:val="false"/>
          <w:color w:val="000000"/>
          <w:sz w:val="28"/>
        </w:rPr>
        <w:t>
      195) рұқсаттар мен хабарламалардың мемлекеттік цифрлық тізілімін жүргізу;</w:t>
      </w:r>
    </w:p>
    <w:bookmarkEnd w:id="285"/>
    <w:bookmarkStart w:name="z256" w:id="286"/>
    <w:p>
      <w:pPr>
        <w:spacing w:after="0"/>
        <w:ind w:left="0"/>
        <w:jc w:val="both"/>
      </w:pPr>
      <w:r>
        <w:rPr>
          <w:rFonts w:ascii="Times New Roman"/>
          <w:b w:val="false"/>
          <w:i w:val="false"/>
          <w:color w:val="000000"/>
          <w:sz w:val="28"/>
        </w:rPr>
        <w:t>
      196) хабарлама жасау тәртібін рұқсаттар мен хабарламалардың мемлекеттік цифрлық жүйесі арқылы оның жұмыс істеу қағидаларына сәйкес электрондық түрде жүзеге асыру;</w:t>
      </w:r>
    </w:p>
    <w:bookmarkEnd w:id="286"/>
    <w:bookmarkStart w:name="z257" w:id="287"/>
    <w:p>
      <w:pPr>
        <w:spacing w:after="0"/>
        <w:ind w:left="0"/>
        <w:jc w:val="both"/>
      </w:pPr>
      <w:r>
        <w:rPr>
          <w:rFonts w:ascii="Times New Roman"/>
          <w:b w:val="false"/>
          <w:i w:val="false"/>
          <w:color w:val="000000"/>
          <w:sz w:val="28"/>
        </w:rPr>
        <w:t>
      197) өтініш берушінің Қазақстан Республикасының заңдарында, Қазақстан Республикасы Президентінің жарлықтарында, Қазақстан Республикасы Үкіметінің қаулыларында белгіленген талаптарды сақтауын тексеруді жүзеге асыру;</w:t>
      </w:r>
    </w:p>
    <w:bookmarkEnd w:id="287"/>
    <w:bookmarkStart w:name="z258" w:id="288"/>
    <w:p>
      <w:pPr>
        <w:spacing w:after="0"/>
        <w:ind w:left="0"/>
        <w:jc w:val="both"/>
      </w:pPr>
      <w:r>
        <w:rPr>
          <w:rFonts w:ascii="Times New Roman"/>
          <w:b w:val="false"/>
          <w:i w:val="false"/>
          <w:color w:val="000000"/>
          <w:sz w:val="28"/>
        </w:rPr>
        <w:t>
      198) білім беру қызметімен айналысуға лицензияны және (немесе) лицензияға қосымшаны беру, білім беру ұйымының қайта ұйымдастырылуына байланысты білім беру қызметімен айналысуға лицензияны және (немесе) лицензияға қосымшаны қайта ресімдеу мәселелерін алқалы және жария қарау үшін консультациялық-кеңесші орган құру;</w:t>
      </w:r>
    </w:p>
    <w:bookmarkEnd w:id="288"/>
    <w:bookmarkStart w:name="z688" w:id="289"/>
    <w:p>
      <w:pPr>
        <w:spacing w:after="0"/>
        <w:ind w:left="0"/>
        <w:jc w:val="both"/>
      </w:pPr>
      <w:r>
        <w:rPr>
          <w:rFonts w:ascii="Times New Roman"/>
          <w:b w:val="false"/>
          <w:i w:val="false"/>
          <w:color w:val="000000"/>
          <w:sz w:val="28"/>
        </w:rPr>
        <w:t>
      198-1) мектепке дейінгі тәрбиелеу мен оқытудың, бастауыш, негізгі орта және жалпы орта білім берудің жалпы білім беретін оқу бағдарламаларын, техникалық және кәсіптік, орта білімнен кейінгі білім беру бағдарламаларын іске асыратын білім беру ұйымдарына мемлекеттік аттестаттау жүргізу қағидаларын бекіту;</w:t>
      </w:r>
    </w:p>
    <w:bookmarkEnd w:id="289"/>
    <w:bookmarkStart w:name="z259" w:id="290"/>
    <w:p>
      <w:pPr>
        <w:spacing w:after="0"/>
        <w:ind w:left="0"/>
        <w:jc w:val="both"/>
      </w:pPr>
      <w:r>
        <w:rPr>
          <w:rFonts w:ascii="Times New Roman"/>
          <w:b w:val="false"/>
          <w:i w:val="false"/>
          <w:color w:val="000000"/>
          <w:sz w:val="28"/>
        </w:rPr>
        <w:t>
      199) жоғары және жоғары оқу орнынан кейінгі білім беру бағдарламаларын іске асыратын әскери, арнаулы оқу орындарын, денсаулық сақтау саласында техникалық және кәсіптік, орта білімнен кейінгі білімнің білім беру бағдарламаларын жүзеге асыратын білім беру ұйымдарын және Сот төрелігі академиясын қоспағанда, мектепке дейінгі тәрбие мен оқытудың жалпы білім беретін оқу бағдарламаларын, бастауыш, негізгі орта және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меншік нысанына және ведомстволық бағыныстылығына қарамастан мектепке дейінгі, орта, техникалық және кәсіптік, орта білімнен кейінгі білім беру ұйымдарын мемлекеттік аттестаттауды жүргізу;</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200) алып тасталды - ҚР Үкіметінің 11.02.2026 </w:t>
      </w:r>
      <w:r>
        <w:rPr>
          <w:rFonts w:ascii="Times New Roman"/>
          <w:b w:val="false"/>
          <w:i w:val="false"/>
          <w:color w:val="000000"/>
          <w:sz w:val="28"/>
        </w:rPr>
        <w:t>№ 80</w:t>
      </w:r>
      <w:r>
        <w:rPr>
          <w:rFonts w:ascii="Times New Roman"/>
          <w:b w:val="false"/>
          <w:i w:val="false"/>
          <w:color w:val="ff0000"/>
          <w:sz w:val="28"/>
        </w:rPr>
        <w:t xml:space="preserve"> (04.02.2026 бастап қолданысқа енгiзiледi)  қаулысымен;</w:t>
      </w:r>
      <w:r>
        <w:br/>
      </w:r>
      <w:r>
        <w:rPr>
          <w:rFonts w:ascii="Times New Roman"/>
          <w:b w:val="false"/>
          <w:i w:val="false"/>
          <w:color w:val="000000"/>
          <w:sz w:val="28"/>
        </w:rPr>
        <w:t>
</w:t>
      </w:r>
    </w:p>
    <w:bookmarkStart w:name="z261" w:id="291"/>
    <w:p>
      <w:pPr>
        <w:spacing w:after="0"/>
        <w:ind w:left="0"/>
        <w:jc w:val="both"/>
      </w:pPr>
      <w:r>
        <w:rPr>
          <w:rFonts w:ascii="Times New Roman"/>
          <w:b w:val="false"/>
          <w:i w:val="false"/>
          <w:color w:val="000000"/>
          <w:sz w:val="28"/>
        </w:rPr>
        <w:t>
      201) бақылау және тексеру іс-шараларының нәтижелері бойынша Қазақстан Республикасының Әкімшілік құқық бұзушылық туралы кодексіне сәйкес білім беру саласындағы уәкілетті органның және Қазақстан Республикасының балалардың құқықтарын қорғау саласындағы уәкілетті органның құзыретіне жатқызылған баптар бойынша әкімшілік құқық бұзушылық туралы хаттамалар жасау, әкімшілік құқық бұзушылық үшін әкімшілік жазалар қолдану, істерді қозғау және оларды сот органдарына беру, сот процестеріне қатысу;</w:t>
      </w:r>
    </w:p>
    <w:bookmarkEnd w:id="291"/>
    <w:bookmarkStart w:name="z262" w:id="292"/>
    <w:p>
      <w:pPr>
        <w:spacing w:after="0"/>
        <w:ind w:left="0"/>
        <w:jc w:val="both"/>
      </w:pPr>
      <w:r>
        <w:rPr>
          <w:rFonts w:ascii="Times New Roman"/>
          <w:b w:val="false"/>
          <w:i w:val="false"/>
          <w:color w:val="000000"/>
          <w:sz w:val="28"/>
        </w:rPr>
        <w:t>
      202) аумақтық органдардың қызметін үйлестіру және бақылау, сондай-ақ оларға әдістемелік көмек көрсету;</w:t>
      </w:r>
    </w:p>
    <w:bookmarkEnd w:id="292"/>
    <w:bookmarkStart w:name="z263" w:id="293"/>
    <w:p>
      <w:pPr>
        <w:spacing w:after="0"/>
        <w:ind w:left="0"/>
        <w:jc w:val="both"/>
      </w:pPr>
      <w:r>
        <w:rPr>
          <w:rFonts w:ascii="Times New Roman"/>
          <w:b w:val="false"/>
          <w:i w:val="false"/>
          <w:color w:val="000000"/>
          <w:sz w:val="28"/>
        </w:rPr>
        <w:t>
      203) орта, техникалық және кәсіптік, орта білімнен кейінгі білім беру ұйымдарынан шығатын ресми құжаттарға апостиль қою рәсімін жүзеге асыру;</w:t>
      </w:r>
    </w:p>
    <w:bookmarkEnd w:id="293"/>
    <w:bookmarkStart w:name="z264" w:id="294"/>
    <w:p>
      <w:pPr>
        <w:spacing w:after="0"/>
        <w:ind w:left="0"/>
        <w:jc w:val="both"/>
      </w:pPr>
      <w:r>
        <w:rPr>
          <w:rFonts w:ascii="Times New Roman"/>
          <w:b w:val="false"/>
          <w:i w:val="false"/>
          <w:color w:val="000000"/>
          <w:sz w:val="28"/>
        </w:rPr>
        <w:t>
      204) білім алушылардың білім жетістіктеріне мониторингті ұйымдастыру және бекіту;</w:t>
      </w:r>
    </w:p>
    <w:bookmarkEnd w:id="294"/>
    <w:bookmarkStart w:name="z607" w:id="295"/>
    <w:p>
      <w:pPr>
        <w:spacing w:after="0"/>
        <w:ind w:left="0"/>
        <w:jc w:val="both"/>
      </w:pPr>
      <w:r>
        <w:rPr>
          <w:rFonts w:ascii="Times New Roman"/>
          <w:b w:val="false"/>
          <w:i w:val="false"/>
          <w:color w:val="000000"/>
          <w:sz w:val="28"/>
        </w:rPr>
        <w:t>
      204-1) орта, техникалық және кәсіптік, орта білімнен кейінгі білім беру ұйымдарына қабылдау қорытындылары бойынша мониторинг жүргізу қағидаларын бекіту;</w:t>
      </w:r>
    </w:p>
    <w:bookmarkEnd w:id="295"/>
    <w:bookmarkStart w:name="z265" w:id="296"/>
    <w:p>
      <w:pPr>
        <w:spacing w:after="0"/>
        <w:ind w:left="0"/>
        <w:jc w:val="both"/>
      </w:pPr>
      <w:r>
        <w:rPr>
          <w:rFonts w:ascii="Times New Roman"/>
          <w:b w:val="false"/>
          <w:i w:val="false"/>
          <w:color w:val="000000"/>
          <w:sz w:val="28"/>
        </w:rPr>
        <w:t>
      205) Қазақстан Республикасының заңнамасына сәйкес ведомстволық бағынысты ұйымдардағы бюджеттік және қаржылық тәртіпті бақылауды қамтамасыз ету;</w:t>
      </w:r>
    </w:p>
    <w:bookmarkEnd w:id="296"/>
    <w:bookmarkStart w:name="z266" w:id="297"/>
    <w:p>
      <w:pPr>
        <w:spacing w:after="0"/>
        <w:ind w:left="0"/>
        <w:jc w:val="both"/>
      </w:pPr>
      <w:r>
        <w:rPr>
          <w:rFonts w:ascii="Times New Roman"/>
          <w:b w:val="false"/>
          <w:i w:val="false"/>
          <w:color w:val="000000"/>
          <w:sz w:val="28"/>
        </w:rPr>
        <w:t>
      206) баланың құқықтарын қорғау, балалардың қадағалаусыз және қараусыз қалуына қарсы іс-қимыл жасау, әлеуметтік жетімдіктің алдын алу мен оның профилактикасы саласында мүдделі мемлекеттік органдармен өзара іс-қимылды жүзеге асыру;</w:t>
      </w:r>
    </w:p>
    <w:bookmarkEnd w:id="297"/>
    <w:bookmarkStart w:name="z267" w:id="298"/>
    <w:p>
      <w:pPr>
        <w:spacing w:after="0"/>
        <w:ind w:left="0"/>
        <w:jc w:val="both"/>
      </w:pPr>
      <w:r>
        <w:rPr>
          <w:rFonts w:ascii="Times New Roman"/>
          <w:b w:val="false"/>
          <w:i w:val="false"/>
          <w:color w:val="000000"/>
          <w:sz w:val="28"/>
        </w:rPr>
        <w:t>
      207) бала асырап алу, қорғаншылық, қамқоршылық, патронат, баланы қабылдайтын отбасы, бала қонақтайтын және баланы қабылдайтын кәсіби отбасы мәселелері бойынша облыстық, Астана, Алматы, Шымкент қалалары білім басқармаларының қызметін үйлестіру және бақылау;</w:t>
      </w:r>
    </w:p>
    <w:bookmarkEnd w:id="298"/>
    <w:bookmarkStart w:name="z268" w:id="299"/>
    <w:p>
      <w:pPr>
        <w:spacing w:after="0"/>
        <w:ind w:left="0"/>
        <w:jc w:val="both"/>
      </w:pPr>
      <w:r>
        <w:rPr>
          <w:rFonts w:ascii="Times New Roman"/>
          <w:b w:val="false"/>
          <w:i w:val="false"/>
          <w:color w:val="000000"/>
          <w:sz w:val="28"/>
        </w:rPr>
        <w:t>
      208) бала асырап алу жөніндегі агенттіктерді аккредиттеуді жүргізу;</w:t>
      </w:r>
    </w:p>
    <w:bookmarkEnd w:id="299"/>
    <w:bookmarkStart w:name="z269" w:id="300"/>
    <w:p>
      <w:pPr>
        <w:spacing w:after="0"/>
        <w:ind w:left="0"/>
        <w:jc w:val="both"/>
      </w:pPr>
      <w:r>
        <w:rPr>
          <w:rFonts w:ascii="Times New Roman"/>
          <w:b w:val="false"/>
          <w:i w:val="false"/>
          <w:color w:val="000000"/>
          <w:sz w:val="28"/>
        </w:rPr>
        <w:t>
      209) бала асырап алу жөніндегі агенттіктерді аккредиттеу немесе аккредиттеуден бас тарту туралы шешімдерді, бала асырап алу жөніндегі агенттік филиалының және (немесе) өкілдігінің қызмет етуін ұзарту (ұзартудан бас тарту), тоқтата тұру, қайтадан қолданысқа енгізу және тоқтату туралы дәлелді шешімдерді беру;</w:t>
      </w:r>
    </w:p>
    <w:bookmarkEnd w:id="300"/>
    <w:bookmarkStart w:name="z270" w:id="301"/>
    <w:p>
      <w:pPr>
        <w:spacing w:after="0"/>
        <w:ind w:left="0"/>
        <w:jc w:val="both"/>
      </w:pPr>
      <w:r>
        <w:rPr>
          <w:rFonts w:ascii="Times New Roman"/>
          <w:b w:val="false"/>
          <w:i w:val="false"/>
          <w:color w:val="000000"/>
          <w:sz w:val="28"/>
        </w:rPr>
        <w:t>
      210) жетім балалардың, ата-анасының қамқорлығынсыз қалған балалардың және балаларды өз отбасыларына тәрбиелеуге қабылдауға ниет білдірген адамдардың республикалық деректер банкін қалыптастыру мен пайдалану бойынша аудандардың, облыстық маңызы бар қалалардың, облыстардың, республикалық маңызы бар қалалардың, астананың жергілікті атқарушы органдарының қорғаншылық немесе қамқоршылық жөніндегі функцияларды жүзеге асыратын органдарының қызметін үйлестіру;</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210-1) алып тасталды - ҚР Үкіметінің 12.03.2026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62" w:id="302"/>
    <w:p>
      <w:pPr>
        <w:spacing w:after="0"/>
        <w:ind w:left="0"/>
        <w:jc w:val="both"/>
      </w:pPr>
      <w:r>
        <w:rPr>
          <w:rFonts w:ascii="Times New Roman"/>
          <w:b w:val="false"/>
          <w:i w:val="false"/>
          <w:color w:val="000000"/>
          <w:sz w:val="28"/>
        </w:rPr>
        <w:t>
      210-2) баласынан бөлек тұратын ата-ананың, аталарының, әжелерінің, аға-інілері мен апа-сіңлілерінің баламен араласуына байланысты дауларды қорғаншылық немесе қамқоршылық жөніндегі функцияларды жүзеге асыратын органның шешуі қағидаларын әзірлеу және бекіту;</w:t>
      </w:r>
    </w:p>
    <w:bookmarkEnd w:id="302"/>
    <w:bookmarkStart w:name="z271" w:id="303"/>
    <w:p>
      <w:pPr>
        <w:spacing w:after="0"/>
        <w:ind w:left="0"/>
        <w:jc w:val="both"/>
      </w:pPr>
      <w:r>
        <w:rPr>
          <w:rFonts w:ascii="Times New Roman"/>
          <w:b w:val="false"/>
          <w:i w:val="false"/>
          <w:color w:val="000000"/>
          <w:sz w:val="28"/>
        </w:rPr>
        <w:t>
      211) өз құзыреті шегінде Қазақстан Республикасының арнаулы әлеуметтік қызметтер туралы заңнамасының сақталуын бақылауды жүзеге асыру;</w:t>
      </w:r>
    </w:p>
    <w:bookmarkEnd w:id="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212) алып тасталды - ҚР Үкіметінің 28.06.2024 </w:t>
      </w:r>
      <w:r>
        <w:rPr>
          <w:rFonts w:ascii="Times New Roman"/>
          <w:b w:val="false"/>
          <w:i w:val="false"/>
          <w:color w:val="000000"/>
          <w:sz w:val="28"/>
        </w:rPr>
        <w:t>№ 506</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73" w:id="304"/>
    <w:p>
      <w:pPr>
        <w:spacing w:after="0"/>
        <w:ind w:left="0"/>
        <w:jc w:val="both"/>
      </w:pPr>
      <w:r>
        <w:rPr>
          <w:rFonts w:ascii="Times New Roman"/>
          <w:b w:val="false"/>
          <w:i w:val="false"/>
          <w:color w:val="000000"/>
          <w:sz w:val="28"/>
        </w:rPr>
        <w:t>
      213) меншік түріне, нысанына және ведомстволық бағыныстылығына қарамастан, астананың, облыстардың, республикалық маңызы бар қалалардың, аудандардың (облыстық маңызы бар қалалардың) білім беруді басқару органдарының, білім беру ұйымдарының және бала құқықтарын қорғау жөніндегі функцияларды жүзеге асыратын ұйымдар қызметінің Қазақстан Республикасының бала құқықтарын қорғау саласындағы заңнамасының талаптарына сәйкестігін қамтамасыз етуді мемлекеттік бақылауды жүзеге асыру;</w:t>
      </w:r>
    </w:p>
    <w:bookmarkEnd w:id="304"/>
    <w:bookmarkStart w:name="z689" w:id="305"/>
    <w:p>
      <w:pPr>
        <w:spacing w:after="0"/>
        <w:ind w:left="0"/>
        <w:jc w:val="both"/>
      </w:pPr>
      <w:r>
        <w:rPr>
          <w:rFonts w:ascii="Times New Roman"/>
          <w:b w:val="false"/>
          <w:i w:val="false"/>
          <w:color w:val="000000"/>
          <w:sz w:val="28"/>
        </w:rPr>
        <w:t>
      213-1) балалардың құқықтарын қорғау саласында жоспарлы тексеруді жүргізу үшін қолданылатын тәуекел дәрежесін бағалау өлшемшарттарын және тексеру парақтарын бекіту;</w:t>
      </w:r>
    </w:p>
    <w:bookmarkEnd w:id="305"/>
    <w:bookmarkStart w:name="z274" w:id="306"/>
    <w:p>
      <w:pPr>
        <w:spacing w:after="0"/>
        <w:ind w:left="0"/>
        <w:jc w:val="both"/>
      </w:pPr>
      <w:r>
        <w:rPr>
          <w:rFonts w:ascii="Times New Roman"/>
          <w:b w:val="false"/>
          <w:i w:val="false"/>
          <w:color w:val="000000"/>
          <w:sz w:val="28"/>
        </w:rPr>
        <w:t>
      214) баланың құқықтарын қорғау жөніндегі функцияларды жүзеге асыратын ұйымдардың тауарлар мен көрсетілетін қызметтерді сатып алу кезіндегі қызметін үйлестіру;</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215) алып тасталды - ҚР Үкіметінің 28.06.2024 </w:t>
      </w:r>
      <w:r>
        <w:rPr>
          <w:rFonts w:ascii="Times New Roman"/>
          <w:b w:val="false"/>
          <w:i w:val="false"/>
          <w:color w:val="000000"/>
          <w:sz w:val="28"/>
        </w:rPr>
        <w:t>№ 506</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216) алып тасталды - ҚР Үкіметінің 28.06.2024 </w:t>
      </w:r>
      <w:r>
        <w:rPr>
          <w:rFonts w:ascii="Times New Roman"/>
          <w:b w:val="false"/>
          <w:i w:val="false"/>
          <w:color w:val="000000"/>
          <w:sz w:val="28"/>
        </w:rPr>
        <w:t>№ 506</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644" w:id="307"/>
    <w:p>
      <w:pPr>
        <w:spacing w:after="0"/>
        <w:ind w:left="0"/>
        <w:jc w:val="both"/>
      </w:pPr>
      <w:r>
        <w:rPr>
          <w:rFonts w:ascii="Times New Roman"/>
          <w:b w:val="false"/>
          <w:i w:val="false"/>
          <w:color w:val="000000"/>
          <w:sz w:val="28"/>
        </w:rPr>
        <w:t>
      216-1) мүдделі мемлекеттік органдармен бірлесіп зорлық-зомбылыққа, қатыгез қарым-қатынасқа, жәбірлеуге (буллингке) ұшыраған, сондай-ақ зорлық-зомбылықтың куәсі болған кәмелетке толмағандарды анықтау және оларға көмек көрсету қағидаларын әзірлеу және бекіту;</w:t>
      </w:r>
    </w:p>
    <w:bookmarkEnd w:id="307"/>
    <w:bookmarkStart w:name="z684" w:id="308"/>
    <w:p>
      <w:pPr>
        <w:spacing w:after="0"/>
        <w:ind w:left="0"/>
        <w:jc w:val="both"/>
      </w:pPr>
      <w:r>
        <w:rPr>
          <w:rFonts w:ascii="Times New Roman"/>
          <w:b w:val="false"/>
          <w:i w:val="false"/>
          <w:color w:val="000000"/>
          <w:sz w:val="28"/>
        </w:rPr>
        <w:t>
      216-2) зорлық-зомбылық құрбаны болған балаларға көмек көрсету кабинеттері қызметінің үлгілік қағидаларын әзірлеу және бекіту;</w:t>
      </w:r>
    </w:p>
    <w:bookmarkEnd w:id="308"/>
    <w:bookmarkStart w:name="z690" w:id="309"/>
    <w:p>
      <w:pPr>
        <w:spacing w:after="0"/>
        <w:ind w:left="0"/>
        <w:jc w:val="both"/>
      </w:pPr>
      <w:r>
        <w:rPr>
          <w:rFonts w:ascii="Times New Roman"/>
          <w:b w:val="false"/>
          <w:i w:val="false"/>
          <w:color w:val="000000"/>
          <w:sz w:val="28"/>
        </w:rPr>
        <w:t>
      216-3) кәмелетке толмағандарға қатысты құқық бұзушылықтың, зорлық-зомбылықтың, қатыгез қарым-қатынастың, жәбірлеудің (буллингтің) профилактикасы мәселелері бойынша педагогтердің біліктілігін арттыруды ұйымдастыру;</w:t>
      </w:r>
    </w:p>
    <w:bookmarkEnd w:id="309"/>
    <w:bookmarkStart w:name="z691" w:id="310"/>
    <w:p>
      <w:pPr>
        <w:spacing w:after="0"/>
        <w:ind w:left="0"/>
        <w:jc w:val="both"/>
      </w:pPr>
      <w:r>
        <w:rPr>
          <w:rFonts w:ascii="Times New Roman"/>
          <w:b w:val="false"/>
          <w:i w:val="false"/>
          <w:color w:val="000000"/>
          <w:sz w:val="28"/>
        </w:rPr>
        <w:t>
      216-4) Қазақстан Республикасының балалардың құқықтарын қорғау жөніндегі өңірлік уәкілетті орган қызметкерлері үшін біліктілікті арттырудан өту қағидаларын, сондай-ақ оны өту мерзімдерін әзірлеу және бекіту;</w:t>
      </w:r>
    </w:p>
    <w:bookmarkEnd w:id="310"/>
    <w:bookmarkStart w:name="z692" w:id="311"/>
    <w:p>
      <w:pPr>
        <w:spacing w:after="0"/>
        <w:ind w:left="0"/>
        <w:jc w:val="both"/>
      </w:pPr>
      <w:r>
        <w:rPr>
          <w:rFonts w:ascii="Times New Roman"/>
          <w:b w:val="false"/>
          <w:i w:val="false"/>
          <w:color w:val="000000"/>
          <w:sz w:val="28"/>
        </w:rPr>
        <w:t>
      216-5) Қазақстан Республикасының балалардың құқықтарын қорғау жөніндегі өңірлік уәкілетті орган қызметкерлерін белгіленген үлгідегі киіммен қамтамасыз ету және оны кию қағидаларын әзірлеу және бекіту;</w:t>
      </w:r>
    </w:p>
    <w:bookmarkEnd w:id="311"/>
    <w:bookmarkStart w:name="z693" w:id="312"/>
    <w:p>
      <w:pPr>
        <w:spacing w:after="0"/>
        <w:ind w:left="0"/>
        <w:jc w:val="both"/>
      </w:pPr>
      <w:r>
        <w:rPr>
          <w:rFonts w:ascii="Times New Roman"/>
          <w:b w:val="false"/>
          <w:i w:val="false"/>
          <w:color w:val="000000"/>
          <w:sz w:val="28"/>
        </w:rPr>
        <w:t>
      216-6) Қазақстан Республикасының балалардың құқықтарын қорғау жөніндегі өңірлік уәкілетті орган қызметкерлерінің біліктілігін арттыруға арналған білім беру бағдарламаларын әзірлеу, келісу және бекіту қағидаларын әзірлеу және бекіту;</w:t>
      </w:r>
    </w:p>
    <w:bookmarkEnd w:id="312"/>
    <w:bookmarkStart w:name="z277" w:id="313"/>
    <w:p>
      <w:pPr>
        <w:spacing w:after="0"/>
        <w:ind w:left="0"/>
        <w:jc w:val="both"/>
      </w:pPr>
      <w:r>
        <w:rPr>
          <w:rFonts w:ascii="Times New Roman"/>
          <w:b w:val="false"/>
          <w:i w:val="false"/>
          <w:color w:val="000000"/>
          <w:sz w:val="28"/>
        </w:rPr>
        <w:t>
      217) білім беру ұйымдарында балаларды тамақтандыруды ұйымдастыруды, балаларды мектепке жеткізуді мониторингтеу мен талдауды жүзеге асыру;</w:t>
      </w:r>
    </w:p>
    <w:bookmarkEnd w:id="313"/>
    <w:bookmarkStart w:name="z278" w:id="314"/>
    <w:p>
      <w:pPr>
        <w:spacing w:after="0"/>
        <w:ind w:left="0"/>
        <w:jc w:val="both"/>
      </w:pPr>
      <w:r>
        <w:rPr>
          <w:rFonts w:ascii="Times New Roman"/>
          <w:b w:val="false"/>
          <w:i w:val="false"/>
          <w:color w:val="000000"/>
          <w:sz w:val="28"/>
        </w:rPr>
        <w:t>
      218) балалар өмірі сапасының құқықтық және әлеуметтік кепілдіктерін қамтамасыз ету;</w:t>
      </w:r>
    </w:p>
    <w:bookmarkEnd w:id="314"/>
    <w:bookmarkStart w:name="z279" w:id="315"/>
    <w:p>
      <w:pPr>
        <w:spacing w:after="0"/>
        <w:ind w:left="0"/>
        <w:jc w:val="both"/>
      </w:pPr>
      <w:r>
        <w:rPr>
          <w:rFonts w:ascii="Times New Roman"/>
          <w:b w:val="false"/>
          <w:i w:val="false"/>
          <w:color w:val="000000"/>
          <w:sz w:val="28"/>
        </w:rPr>
        <w:t>
      219) Кәмелетке толмағандардың ісі және олардың құқықтарын қорғау жөніндегі ведомствоаралық комиссияның отырыстарын ұйымдастыру және өткізу;</w:t>
      </w:r>
    </w:p>
    <w:bookmarkEnd w:id="315"/>
    <w:bookmarkStart w:name="z280" w:id="316"/>
    <w:p>
      <w:pPr>
        <w:spacing w:after="0"/>
        <w:ind w:left="0"/>
        <w:jc w:val="both"/>
      </w:pPr>
      <w:r>
        <w:rPr>
          <w:rFonts w:ascii="Times New Roman"/>
          <w:b w:val="false"/>
          <w:i w:val="false"/>
          <w:color w:val="000000"/>
          <w:sz w:val="28"/>
        </w:rPr>
        <w:t>
      220) адамгершілік-рухани дамытуға бағытталған үкіметтік емес ұйымдардың қызметі мен балалардың әлеуметтік бастамаларын үйлестіру және қолдау;</w:t>
      </w:r>
    </w:p>
    <w:bookmarkEnd w:id="316"/>
    <w:bookmarkStart w:name="z281" w:id="317"/>
    <w:p>
      <w:pPr>
        <w:spacing w:after="0"/>
        <w:ind w:left="0"/>
        <w:jc w:val="both"/>
      </w:pPr>
      <w:r>
        <w:rPr>
          <w:rFonts w:ascii="Times New Roman"/>
          <w:b w:val="false"/>
          <w:i w:val="false"/>
          <w:color w:val="000000"/>
          <w:sz w:val="28"/>
        </w:rPr>
        <w:t>
      221) мектепке дейінгі, орта, техникалық және кәсіптік, орта білімнен кейінгі білім беру және қосымша білім беру, балалардың құқықтарын қорғау саласында жеке және заңды тұлғаларға көрсетілетін мемлекеттік қызметтер көрсету тізіліміне өзгерістер және (немесе) толықтырулар енгізу жөніндегі ұсыныстар әзірлеу;</w:t>
      </w:r>
    </w:p>
    <w:bookmarkEnd w:id="317"/>
    <w:bookmarkStart w:name="z282" w:id="318"/>
    <w:p>
      <w:pPr>
        <w:spacing w:after="0"/>
        <w:ind w:left="0"/>
        <w:jc w:val="both"/>
      </w:pPr>
      <w:r>
        <w:rPr>
          <w:rFonts w:ascii="Times New Roman"/>
          <w:b w:val="false"/>
          <w:i w:val="false"/>
          <w:color w:val="000000"/>
          <w:sz w:val="28"/>
        </w:rPr>
        <w:t>
      222) мемлекеттік әлеуметтік тапсырысты жүзеге асыратын үкіметтік емес ұйымдарға ақпараттық консультациялық, әдістемелік қолдау көрсету;</w:t>
      </w:r>
    </w:p>
    <w:bookmarkEnd w:id="318"/>
    <w:bookmarkStart w:name="z283" w:id="319"/>
    <w:p>
      <w:pPr>
        <w:spacing w:after="0"/>
        <w:ind w:left="0"/>
        <w:jc w:val="both"/>
      </w:pPr>
      <w:r>
        <w:rPr>
          <w:rFonts w:ascii="Times New Roman"/>
          <w:b w:val="false"/>
          <w:i w:val="false"/>
          <w:color w:val="000000"/>
          <w:sz w:val="28"/>
        </w:rPr>
        <w:t>
      223) балалар өмірі көрсеткіштерінің ең төменгі әлеуметтік стандарттарын, нормалары мен нормативтерін жақсарту жағына қарай жыл сайын қайта қарауды қамтамасыз ету;</w:t>
      </w:r>
    </w:p>
    <w:bookmarkEnd w:id="319"/>
    <w:bookmarkStart w:name="z663" w:id="320"/>
    <w:p>
      <w:pPr>
        <w:spacing w:after="0"/>
        <w:ind w:left="0"/>
        <w:jc w:val="both"/>
      </w:pPr>
      <w:r>
        <w:rPr>
          <w:rFonts w:ascii="Times New Roman"/>
          <w:b w:val="false"/>
          <w:i w:val="false"/>
          <w:color w:val="000000"/>
          <w:sz w:val="28"/>
        </w:rPr>
        <w:t>
      223-1) балалардың тұрмысын жақсартуға бағытталған мемлекеттік ең төмен әлеуметтік стандарттарды белгілеу;</w:t>
      </w:r>
    </w:p>
    <w:bookmarkEnd w:id="320"/>
    <w:bookmarkStart w:name="z284" w:id="321"/>
    <w:p>
      <w:pPr>
        <w:spacing w:after="0"/>
        <w:ind w:left="0"/>
        <w:jc w:val="both"/>
      </w:pPr>
      <w:r>
        <w:rPr>
          <w:rFonts w:ascii="Times New Roman"/>
          <w:b w:val="false"/>
          <w:i w:val="false"/>
          <w:color w:val="000000"/>
          <w:sz w:val="28"/>
        </w:rPr>
        <w:t>
      224) Қазақстан Республикасының білім беру саласындағы заңнамасының анықталған бұзушылықтарын ұйғарымда белгіленген мерзімде жою туралы орындалуы міндетті жазбаша ұйғарымдар беру;</w:t>
      </w:r>
    </w:p>
    <w:bookmarkEnd w:id="321"/>
    <w:bookmarkStart w:name="z285" w:id="322"/>
    <w:p>
      <w:pPr>
        <w:spacing w:after="0"/>
        <w:ind w:left="0"/>
        <w:jc w:val="both"/>
      </w:pPr>
      <w:r>
        <w:rPr>
          <w:rFonts w:ascii="Times New Roman"/>
          <w:b w:val="false"/>
          <w:i w:val="false"/>
          <w:color w:val="000000"/>
          <w:sz w:val="28"/>
        </w:rPr>
        <w:t>
      225) білім туралы мемлекеттік үлгідегі құжаттар бланкілерінің пайдаланылуын бақылауды жүргізу;</w:t>
      </w:r>
    </w:p>
    <w:bookmarkEnd w:id="322"/>
    <w:bookmarkStart w:name="z286" w:id="323"/>
    <w:p>
      <w:pPr>
        <w:spacing w:after="0"/>
        <w:ind w:left="0"/>
        <w:jc w:val="both"/>
      </w:pPr>
      <w:r>
        <w:rPr>
          <w:rFonts w:ascii="Times New Roman"/>
          <w:b w:val="false"/>
          <w:i w:val="false"/>
          <w:color w:val="000000"/>
          <w:sz w:val="28"/>
        </w:rPr>
        <w:t>
      226) шетел азаматтарына асырап алуға берілген балаларды бақылауды жүзеге асыру;</w:t>
      </w:r>
    </w:p>
    <w:bookmarkEnd w:id="323"/>
    <w:bookmarkStart w:name="z287" w:id="324"/>
    <w:p>
      <w:pPr>
        <w:spacing w:after="0"/>
        <w:ind w:left="0"/>
        <w:jc w:val="both"/>
      </w:pPr>
      <w:r>
        <w:rPr>
          <w:rFonts w:ascii="Times New Roman"/>
          <w:b w:val="false"/>
          <w:i w:val="false"/>
          <w:color w:val="000000"/>
          <w:sz w:val="28"/>
        </w:rPr>
        <w:t>
      227) өз құзыреті шегінде арнаулы әлеуметтік қызметтер көрсету саласындағы мемлекеттік саясатты іске асыру;</w:t>
      </w:r>
    </w:p>
    <w:bookmarkEnd w:id="324"/>
    <w:bookmarkStart w:name="z288" w:id="325"/>
    <w:p>
      <w:pPr>
        <w:spacing w:after="0"/>
        <w:ind w:left="0"/>
        <w:jc w:val="both"/>
      </w:pPr>
      <w:r>
        <w:rPr>
          <w:rFonts w:ascii="Times New Roman"/>
          <w:b w:val="false"/>
          <w:i w:val="false"/>
          <w:color w:val="000000"/>
          <w:sz w:val="28"/>
        </w:rPr>
        <w:t>
      228) білім беру қызметінде орта, техникалық және кәсіптік, орта білімнен кейінгі білім беру ұйымдары пайдаланатын қатаң есептіліктегі құжаттардың нысандарын әзірлеу және бекіту;</w:t>
      </w:r>
    </w:p>
    <w:bookmarkEnd w:id="325"/>
    <w:bookmarkStart w:name="z289" w:id="326"/>
    <w:p>
      <w:pPr>
        <w:spacing w:after="0"/>
        <w:ind w:left="0"/>
        <w:jc w:val="both"/>
      </w:pPr>
      <w:r>
        <w:rPr>
          <w:rFonts w:ascii="Times New Roman"/>
          <w:b w:val="false"/>
          <w:i w:val="false"/>
          <w:color w:val="000000"/>
          <w:sz w:val="28"/>
        </w:rPr>
        <w:t>
      229) орта білім беретін республикалық ұйымдарды, сондай-ақ халықаралық келісімдерге сәйкес шетелдік мектептерде оқитын отандастарды оқулықтармен және оқу-әдістемелік кешендермен қамтамасыз ету;</w:t>
      </w:r>
    </w:p>
    <w:bookmarkEnd w:id="326"/>
    <w:bookmarkStart w:name="z290" w:id="327"/>
    <w:p>
      <w:pPr>
        <w:spacing w:after="0"/>
        <w:ind w:left="0"/>
        <w:jc w:val="both"/>
      </w:pPr>
      <w:r>
        <w:rPr>
          <w:rFonts w:ascii="Times New Roman"/>
          <w:b w:val="false"/>
          <w:i w:val="false"/>
          <w:color w:val="000000"/>
          <w:sz w:val="28"/>
        </w:rPr>
        <w:t>
      230) мектепке дейінгі, орта білім беру ұйымдарының білім алушылары мен тәрбиеленушілерін оқулықтармен және оқу-әдістемелік кешендермен қамтамасыз ету бойынша жұмысты үйлестіру;</w:t>
      </w:r>
    </w:p>
    <w:bookmarkEnd w:id="327"/>
    <w:bookmarkStart w:name="z291" w:id="328"/>
    <w:p>
      <w:pPr>
        <w:spacing w:after="0"/>
        <w:ind w:left="0"/>
        <w:jc w:val="both"/>
      </w:pPr>
      <w:r>
        <w:rPr>
          <w:rFonts w:ascii="Times New Roman"/>
          <w:b w:val="false"/>
          <w:i w:val="false"/>
          <w:color w:val="000000"/>
          <w:sz w:val="28"/>
        </w:rPr>
        <w:t>
      231) республикалық маңызы бар мектептен тыс іс-шаралар өткізуді ұйымдастыру;</w:t>
      </w:r>
    </w:p>
    <w:bookmarkEnd w:id="328"/>
    <w:bookmarkStart w:name="z292" w:id="329"/>
    <w:p>
      <w:pPr>
        <w:spacing w:after="0"/>
        <w:ind w:left="0"/>
        <w:jc w:val="both"/>
      </w:pPr>
      <w:r>
        <w:rPr>
          <w:rFonts w:ascii="Times New Roman"/>
          <w:b w:val="false"/>
          <w:i w:val="false"/>
          <w:color w:val="000000"/>
          <w:sz w:val="28"/>
        </w:rPr>
        <w:t>
      232) білім беру ұйымдарына әдіснамалық көмек көрсету;</w:t>
      </w:r>
    </w:p>
    <w:bookmarkEnd w:id="329"/>
    <w:bookmarkStart w:name="z293" w:id="330"/>
    <w:p>
      <w:pPr>
        <w:spacing w:after="0"/>
        <w:ind w:left="0"/>
        <w:jc w:val="both"/>
      </w:pPr>
      <w:r>
        <w:rPr>
          <w:rFonts w:ascii="Times New Roman"/>
          <w:b w:val="false"/>
          <w:i w:val="false"/>
          <w:color w:val="000000"/>
          <w:sz w:val="28"/>
        </w:rPr>
        <w:t>
      233)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ұйымды аккредиттеуді жүргізу;</w:t>
      </w:r>
    </w:p>
    <w:bookmarkEnd w:id="330"/>
    <w:bookmarkStart w:name="z294" w:id="331"/>
    <w:p>
      <w:pPr>
        <w:spacing w:after="0"/>
        <w:ind w:left="0"/>
        <w:jc w:val="both"/>
      </w:pPr>
      <w:r>
        <w:rPr>
          <w:rFonts w:ascii="Times New Roman"/>
          <w:b w:val="false"/>
          <w:i w:val="false"/>
          <w:color w:val="000000"/>
          <w:sz w:val="28"/>
        </w:rPr>
        <w:t>
      234) жетім балаларды, ата-анасының қамқорлығынсыз қалған балаларды Қазақстан Республикасы азаматтарының отбасыларына орналастыруға жәрдем көрсету жөніндегі ұйымдарды аккредиттеу немесе аккредиттеуден бас тарту туралы шешімдерді, жетім балаларды, ата-анасының қамқорлығынсыз қалған балаларды Қазақстан Республикасы азаматтарының отбасыларына орналастыруға жәрдем көрсету жөніндегі ұйымдардың қызметін ұзарту (ұзартудан бас тарту), тоқтата тұру, қайта бастау және тоқтату туралы дәлелді шешімдерді беру;</w:t>
      </w:r>
    </w:p>
    <w:bookmarkEnd w:id="331"/>
    <w:bookmarkStart w:name="z645" w:id="332"/>
    <w:p>
      <w:pPr>
        <w:spacing w:after="0"/>
        <w:ind w:left="0"/>
        <w:jc w:val="both"/>
      </w:pPr>
      <w:r>
        <w:rPr>
          <w:rFonts w:ascii="Times New Roman"/>
          <w:b w:val="false"/>
          <w:i w:val="false"/>
          <w:color w:val="000000"/>
          <w:sz w:val="28"/>
        </w:rPr>
        <w:t>
      234-1) оқу-тәрбие процесі шеңберінде білім беру ұйымдарының білім алушылары мен тәрбиеленушілерінің адам саудасының алдын алу мәселелері бойынша білімін, машықтары мен дағдыларын қалыптастыру;</w:t>
      </w:r>
    </w:p>
    <w:bookmarkEnd w:id="332"/>
    <w:bookmarkStart w:name="z646" w:id="333"/>
    <w:p>
      <w:pPr>
        <w:spacing w:after="0"/>
        <w:ind w:left="0"/>
        <w:jc w:val="both"/>
      </w:pPr>
      <w:r>
        <w:rPr>
          <w:rFonts w:ascii="Times New Roman"/>
          <w:b w:val="false"/>
          <w:i w:val="false"/>
          <w:color w:val="000000"/>
          <w:sz w:val="28"/>
        </w:rPr>
        <w:t>
      234-2) басқа да мемлекеттік органдармен және ұйымдармен бірлесіп адам саудасының алдын алу жөніндегі іс-шараларға қатысу;</w:t>
      </w:r>
    </w:p>
    <w:bookmarkEnd w:id="333"/>
    <w:bookmarkStart w:name="z647" w:id="334"/>
    <w:p>
      <w:pPr>
        <w:spacing w:after="0"/>
        <w:ind w:left="0"/>
        <w:jc w:val="both"/>
      </w:pPr>
      <w:r>
        <w:rPr>
          <w:rFonts w:ascii="Times New Roman"/>
          <w:b w:val="false"/>
          <w:i w:val="false"/>
          <w:color w:val="000000"/>
          <w:sz w:val="28"/>
        </w:rPr>
        <w:t>
      234-3) білім беру ұйымдарында баса назар аударуды талап ететін кәмелетке толмағандарды педагогикалық қолдап отыру қағидаларын әзірлеу және бекіту;</w:t>
      </w:r>
    </w:p>
    <w:bookmarkEnd w:id="334"/>
    <w:bookmarkStart w:name="z648" w:id="335"/>
    <w:p>
      <w:pPr>
        <w:spacing w:after="0"/>
        <w:ind w:left="0"/>
        <w:jc w:val="both"/>
      </w:pPr>
      <w:r>
        <w:rPr>
          <w:rFonts w:ascii="Times New Roman"/>
          <w:b w:val="false"/>
          <w:i w:val="false"/>
          <w:color w:val="000000"/>
          <w:sz w:val="28"/>
        </w:rPr>
        <w:t>
      234-4) психологиялық қолдау орталықтары қызметінің қағидаларын әзірлеу және бекіту;</w:t>
      </w:r>
    </w:p>
    <w:bookmarkEnd w:id="335"/>
    <w:bookmarkStart w:name="z649" w:id="336"/>
    <w:p>
      <w:pPr>
        <w:spacing w:after="0"/>
        <w:ind w:left="0"/>
        <w:jc w:val="both"/>
      </w:pPr>
      <w:r>
        <w:rPr>
          <w:rFonts w:ascii="Times New Roman"/>
          <w:b w:val="false"/>
          <w:i w:val="false"/>
          <w:color w:val="000000"/>
          <w:sz w:val="28"/>
        </w:rPr>
        <w:t>
      234-5) білім беру ұйымдарының білім алушылары мен тәрбиеленушілеріне құқықтық тәрбие беру мәселелері бойынша мемлекеттік органдармен және ұйымдармен өзара іс-қимылды жүзеге асыру;</w:t>
      </w:r>
    </w:p>
    <w:bookmarkEnd w:id="336"/>
    <w:bookmarkStart w:name="z650" w:id="337"/>
    <w:p>
      <w:pPr>
        <w:spacing w:after="0"/>
        <w:ind w:left="0"/>
        <w:jc w:val="both"/>
      </w:pPr>
      <w:r>
        <w:rPr>
          <w:rFonts w:ascii="Times New Roman"/>
          <w:b w:val="false"/>
          <w:i w:val="false"/>
          <w:color w:val="000000"/>
          <w:sz w:val="28"/>
        </w:rPr>
        <w:t>
      234-6) білім беру ұйымдарының білім алушылары мен тәрбиеленушілерінің заңға бағынатын мінез-құлқын қалыптастыруға, оларға адамгершілік негіздері мен саламатты өмір салтын дарытуға бағытталған бағдарламалар мен әдістемелерді әзірлеу;</w:t>
      </w:r>
    </w:p>
    <w:bookmarkEnd w:id="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234-7) алып тасталды - ҚР Үкіметінің 29.10.2025 </w:t>
      </w:r>
      <w:r>
        <w:rPr>
          <w:rFonts w:ascii="Times New Roman"/>
          <w:b w:val="false"/>
          <w:i w:val="false"/>
          <w:color w:val="000000"/>
          <w:sz w:val="28"/>
        </w:rPr>
        <w:t>№ 908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95" w:id="338"/>
    <w:p>
      <w:pPr>
        <w:spacing w:after="0"/>
        <w:ind w:left="0"/>
        <w:jc w:val="both"/>
      </w:pPr>
      <w:r>
        <w:rPr>
          <w:rFonts w:ascii="Times New Roman"/>
          <w:b w:val="false"/>
          <w:i w:val="false"/>
          <w:color w:val="000000"/>
          <w:sz w:val="28"/>
        </w:rPr>
        <w:t>
      235) жаңадан іске қосылатын мемлекеттік орта білім объектілерін күтіп-ұстауға арналған бюджет қаражаты шығыстарының көлемін айқындау әдістемесі мен қағидаларын әзірлеу және бекіту;</w:t>
      </w:r>
    </w:p>
    <w:bookmarkEnd w:id="338"/>
    <w:bookmarkStart w:name="z576" w:id="339"/>
    <w:p>
      <w:pPr>
        <w:spacing w:after="0"/>
        <w:ind w:left="0"/>
        <w:jc w:val="both"/>
      </w:pPr>
      <w:r>
        <w:rPr>
          <w:rFonts w:ascii="Times New Roman"/>
          <w:b w:val="false"/>
          <w:i w:val="false"/>
          <w:color w:val="000000"/>
          <w:sz w:val="28"/>
        </w:rPr>
        <w:t>
      235-1) үкіметтік емес ұйымдармен өзара іс-қимыл және ынтымақтастық жөнінде кеңес құру;</w:t>
      </w:r>
    </w:p>
    <w:bookmarkEnd w:id="339"/>
    <w:bookmarkStart w:name="z577" w:id="340"/>
    <w:p>
      <w:pPr>
        <w:spacing w:after="0"/>
        <w:ind w:left="0"/>
        <w:jc w:val="both"/>
      </w:pPr>
      <w:r>
        <w:rPr>
          <w:rFonts w:ascii="Times New Roman"/>
          <w:b w:val="false"/>
          <w:i w:val="false"/>
          <w:color w:val="000000"/>
          <w:sz w:val="28"/>
        </w:rPr>
        <w:t>
      235-2) үкіметтік емес ұйымдармен өзара іс-қимыл саласындағы уәкілетті органға мемлекеттік әлеуметтік тапсырыстың іске асырылуы жөнінде ақпарат беру;</w:t>
      </w:r>
    </w:p>
    <w:bookmarkEnd w:id="340"/>
    <w:bookmarkStart w:name="z578" w:id="341"/>
    <w:p>
      <w:pPr>
        <w:spacing w:after="0"/>
        <w:ind w:left="0"/>
        <w:jc w:val="both"/>
      </w:pPr>
      <w:r>
        <w:rPr>
          <w:rFonts w:ascii="Times New Roman"/>
          <w:b w:val="false"/>
          <w:i w:val="false"/>
          <w:color w:val="000000"/>
          <w:sz w:val="28"/>
        </w:rPr>
        <w:t>
      235-3) мемлекеттік әлеуметтік тапсырыстың жоспарланатын тақырыптарын және іске асырылуы жөніндегі ақпаратты, сондай-ақ мемлекеттік әлеуметтік тапсырыстың нәтижелерін бағалауды өзінің интернет-ресурсында орналастыру;</w:t>
      </w:r>
    </w:p>
    <w:bookmarkEnd w:id="341"/>
    <w:bookmarkStart w:name="z579" w:id="342"/>
    <w:p>
      <w:pPr>
        <w:spacing w:after="0"/>
        <w:ind w:left="0"/>
        <w:jc w:val="both"/>
      </w:pPr>
      <w:r>
        <w:rPr>
          <w:rFonts w:ascii="Times New Roman"/>
          <w:b w:val="false"/>
          <w:i w:val="false"/>
          <w:color w:val="000000"/>
          <w:sz w:val="28"/>
        </w:rPr>
        <w:t>
      235-4) өздерінің құзыреті шегінде үкіметтік емес ұйымдарды гранттық қаржыландыру саласындағы оператор арқылы мемлекеттік гранттар беру және оператордың мемлекеттік гранттардың іске асырылу нәтижелері туралы есебін қарау;</w:t>
      </w:r>
    </w:p>
    <w:bookmarkEnd w:id="342"/>
    <w:bookmarkStart w:name="z580" w:id="343"/>
    <w:p>
      <w:pPr>
        <w:spacing w:after="0"/>
        <w:ind w:left="0"/>
        <w:jc w:val="both"/>
      </w:pPr>
      <w:r>
        <w:rPr>
          <w:rFonts w:ascii="Times New Roman"/>
          <w:b w:val="false"/>
          <w:i w:val="false"/>
          <w:color w:val="000000"/>
          <w:sz w:val="28"/>
        </w:rPr>
        <w:t>
      235-5) мемлекеттік гранттарды қалыптастыру, беру, мониторингтеу және олардың тиімділігін бағалау қағидаларына сәйкес азаматтық қоғам өкілдерін тарта отырып, мемлекеттік гранттардың тиімділігін бағалауды жүзеге асыру;</w:t>
      </w:r>
    </w:p>
    <w:bookmarkEnd w:id="343"/>
    <w:bookmarkStart w:name="z581" w:id="344"/>
    <w:p>
      <w:pPr>
        <w:spacing w:after="0"/>
        <w:ind w:left="0"/>
        <w:jc w:val="both"/>
      </w:pPr>
      <w:r>
        <w:rPr>
          <w:rFonts w:ascii="Times New Roman"/>
          <w:b w:val="false"/>
          <w:i w:val="false"/>
          <w:color w:val="000000"/>
          <w:sz w:val="28"/>
        </w:rPr>
        <w:t>
      235-6) үкіметтік емес ұйымдармен өзара іс-қимыл саласындағы уәкілетті орган жанындағы Үкіметтік емес ұйымдармен өзара іс-қимыл жөніндегі үйлестіру кеңесінің ұсынымдары негізінде бағыттары мен қаржыландыру көлемі бойынша мемлекеттік гранттарды қалыптастыру;</w:t>
      </w:r>
    </w:p>
    <w:bookmarkEnd w:id="344"/>
    <w:bookmarkStart w:name="z582" w:id="345"/>
    <w:p>
      <w:pPr>
        <w:spacing w:after="0"/>
        <w:ind w:left="0"/>
        <w:jc w:val="both"/>
      </w:pPr>
      <w:r>
        <w:rPr>
          <w:rFonts w:ascii="Times New Roman"/>
          <w:b w:val="false"/>
          <w:i w:val="false"/>
          <w:color w:val="000000"/>
          <w:sz w:val="28"/>
        </w:rPr>
        <w:t>
      235-7) стратегиялық әріптестерді конкурстық іріктеуді жүргізу және стратегиялық әріптестікті іске асыруға арналған мемлекеттік тапсырысты жүзеге асыру қағидаларына сәйкес олармен шарттар жасасу;</w:t>
      </w:r>
    </w:p>
    <w:bookmarkEnd w:id="345"/>
    <w:bookmarkStart w:name="z586" w:id="346"/>
    <w:p>
      <w:pPr>
        <w:spacing w:after="0"/>
        <w:ind w:left="0"/>
        <w:jc w:val="both"/>
      </w:pPr>
      <w:r>
        <w:rPr>
          <w:rFonts w:ascii="Times New Roman"/>
          <w:b w:val="false"/>
          <w:i w:val="false"/>
          <w:color w:val="000000"/>
          <w:sz w:val="28"/>
        </w:rPr>
        <w:t>
      235-8) стратегиялық әріптестердің жасалған шарттарға және стратегиялық әріптестікті іске асыруға арналған мемлекеттік тапсырысты жүзеге асыру қағидаларына сәйкес міндеттемелерді орындауын бағалауды жүзеге асыру;</w:t>
      </w:r>
    </w:p>
    <w:bookmarkEnd w:id="346"/>
    <w:bookmarkStart w:name="z587" w:id="347"/>
    <w:p>
      <w:pPr>
        <w:spacing w:after="0"/>
        <w:ind w:left="0"/>
        <w:jc w:val="both"/>
      </w:pPr>
      <w:r>
        <w:rPr>
          <w:rFonts w:ascii="Times New Roman"/>
          <w:b w:val="false"/>
          <w:i w:val="false"/>
          <w:color w:val="000000"/>
          <w:sz w:val="28"/>
        </w:rPr>
        <w:t>
      235-9) жыл сайын 1 желтоқсанға дейін үкіметтік емес ұйымдармен өзара іс-қимыл саласындағы уәкілетті органға стратегиялық әріптестікті іске асыруға арналған мемлекеттік тапсырысты жүзеге асыру қағидаларына сәйкес стратегиялық әріптестікті іске асыруға арналған мемлекеттік тапсырыстың нәтижелері туралы ақпарат ұсыну;</w:t>
      </w:r>
    </w:p>
    <w:bookmarkEnd w:id="347"/>
    <w:bookmarkStart w:name="z583" w:id="348"/>
    <w:p>
      <w:pPr>
        <w:spacing w:after="0"/>
        <w:ind w:left="0"/>
        <w:jc w:val="both"/>
      </w:pPr>
      <w:r>
        <w:rPr>
          <w:rFonts w:ascii="Times New Roman"/>
          <w:b w:val="false"/>
          <w:i w:val="false"/>
          <w:color w:val="000000"/>
          <w:sz w:val="28"/>
        </w:rPr>
        <w:t xml:space="preserve">
      235-10) жеке және заңды тұлғалар жолданымдарда (арыздарда, шағымдарда), сұрау салуларда, ұсыныстарда, үн қосулар мен хабарларда көтеретін жүйелі мәселелерді талдауды, мониторингілеуді және айқындауды жүзеге асыру; </w:t>
      </w:r>
    </w:p>
    <w:bookmarkEnd w:id="348"/>
    <w:bookmarkStart w:name="z584" w:id="349"/>
    <w:p>
      <w:pPr>
        <w:spacing w:after="0"/>
        <w:ind w:left="0"/>
        <w:jc w:val="both"/>
      </w:pPr>
      <w:r>
        <w:rPr>
          <w:rFonts w:ascii="Times New Roman"/>
          <w:b w:val="false"/>
          <w:i w:val="false"/>
          <w:color w:val="000000"/>
          <w:sz w:val="28"/>
        </w:rPr>
        <w:t>
      235-11) оқушылардың бойында толеранттылықтың, тұлғааралық және этносаралық коммуникациялардың жоғары мәдениетін қалыптастыруды қамтамасыз ету, балалар мен жасөспірімдер арасында профилактикалық шаралар қабылдау және этносаралық қақтығыстарды анықтау;</w:t>
      </w:r>
    </w:p>
    <w:bookmarkEnd w:id="349"/>
    <w:bookmarkStart w:name="z585" w:id="350"/>
    <w:p>
      <w:pPr>
        <w:spacing w:after="0"/>
        <w:ind w:left="0"/>
        <w:jc w:val="both"/>
      </w:pPr>
      <w:r>
        <w:rPr>
          <w:rFonts w:ascii="Times New Roman"/>
          <w:b w:val="false"/>
          <w:i w:val="false"/>
          <w:color w:val="000000"/>
          <w:sz w:val="28"/>
        </w:rPr>
        <w:t>
      235-12) оқушылар арасында толерантты этносаралық қатынастарды нығайтуға, оларда инклюзивті және мәдениетаралық өзара іс-қимылды қалыптастыруға бағытталған іс-шараларды ұйымдастыру;</w:t>
      </w:r>
    </w:p>
    <w:bookmarkEnd w:id="350"/>
    <w:bookmarkStart w:name="z608" w:id="351"/>
    <w:p>
      <w:pPr>
        <w:spacing w:after="0"/>
        <w:ind w:left="0"/>
        <w:jc w:val="both"/>
      </w:pPr>
      <w:r>
        <w:rPr>
          <w:rFonts w:ascii="Times New Roman"/>
          <w:b w:val="false"/>
          <w:i w:val="false"/>
          <w:color w:val="000000"/>
          <w:sz w:val="28"/>
        </w:rPr>
        <w:t>
      235-13) он төрт жастан отыз бес жасқа дейінгі балалар мен жастарды патриоттық танытқаны және белсенді азаматтық ұстанымы үшін ерекшелік белгісімен наградтау қағидаларын бекіту;</w:t>
      </w:r>
    </w:p>
    <w:bookmarkEnd w:id="351"/>
    <w:bookmarkStart w:name="z609" w:id="352"/>
    <w:p>
      <w:pPr>
        <w:spacing w:after="0"/>
        <w:ind w:left="0"/>
        <w:jc w:val="both"/>
      </w:pPr>
      <w:r>
        <w:rPr>
          <w:rFonts w:ascii="Times New Roman"/>
          <w:b w:val="false"/>
          <w:i w:val="false"/>
          <w:color w:val="000000"/>
          <w:sz w:val="28"/>
        </w:rPr>
        <w:t>
      235-14) он төрт жастан отыз бес жасқа дейінгі балалар мен жастарды патриоттық танытқаны және белсенді азаматтық ұстанымы үшін ерекшелік белгісімен наградтау жөніндегі іс-шараларды жүзеге асыратын ұйымды (әкімшіні) айқындау;</w:t>
      </w:r>
    </w:p>
    <w:bookmarkEnd w:id="352"/>
    <w:bookmarkStart w:name="z610" w:id="353"/>
    <w:p>
      <w:pPr>
        <w:spacing w:after="0"/>
        <w:ind w:left="0"/>
        <w:jc w:val="both"/>
      </w:pPr>
      <w:r>
        <w:rPr>
          <w:rFonts w:ascii="Times New Roman"/>
          <w:b w:val="false"/>
          <w:i w:val="false"/>
          <w:color w:val="000000"/>
          <w:sz w:val="28"/>
        </w:rPr>
        <w:t>
      235-15) мемлекеттік білім беру ұйымдары қызметкерлерінің үлгілік штаттарын бекіту;</w:t>
      </w:r>
    </w:p>
    <w:bookmarkEnd w:id="353"/>
    <w:bookmarkStart w:name="z611" w:id="354"/>
    <w:p>
      <w:pPr>
        <w:spacing w:after="0"/>
        <w:ind w:left="0"/>
        <w:jc w:val="both"/>
      </w:pPr>
      <w:r>
        <w:rPr>
          <w:rFonts w:ascii="Times New Roman"/>
          <w:b w:val="false"/>
          <w:i w:val="false"/>
          <w:color w:val="000000"/>
          <w:sz w:val="28"/>
        </w:rPr>
        <w:t>
      235-16) техникалық және кәсіптік, орта білімнен кейінгі білімнің білім беру бағдарламаларын іске асыратын білім беру ұйымдарына оқуға түсу кезінде қабылдау квотасының мөлшерін бекіту;</w:t>
      </w:r>
    </w:p>
    <w:bookmarkEnd w:id="354"/>
    <w:bookmarkStart w:name="z612" w:id="355"/>
    <w:p>
      <w:pPr>
        <w:spacing w:after="0"/>
        <w:ind w:left="0"/>
        <w:jc w:val="both"/>
      </w:pPr>
      <w:r>
        <w:rPr>
          <w:rFonts w:ascii="Times New Roman"/>
          <w:b w:val="false"/>
          <w:i w:val="false"/>
          <w:color w:val="000000"/>
          <w:sz w:val="28"/>
        </w:rPr>
        <w:t>
      235-17) еңбек нарығының қажеттіліктерін ескере отырып, республикалық бюджеттен қаржыландырылатын білім беру ұйымдарында (Қарулы Күштер, басқа да әскерлер мен әскери құралымдар, сондай-ақ арнаулы мемлекеттік органдар үшін мамандар даярлауды жүзеге асыратын білім беру ұйымдарын қоспағанда), техникалық және кәсіптік, орта білімнен кейінгі білімі бар кадрларды даярлауға мемлекеттік білім беру тапсырысын бекіту;</w:t>
      </w:r>
    </w:p>
    <w:bookmarkEnd w:id="355"/>
    <w:bookmarkStart w:name="z613" w:id="356"/>
    <w:p>
      <w:pPr>
        <w:spacing w:after="0"/>
        <w:ind w:left="0"/>
        <w:jc w:val="both"/>
      </w:pPr>
      <w:r>
        <w:rPr>
          <w:rFonts w:ascii="Times New Roman"/>
          <w:b w:val="false"/>
          <w:i w:val="false"/>
          <w:color w:val="000000"/>
          <w:sz w:val="28"/>
        </w:rPr>
        <w:t>
      235-18) "Өркен" грантын беру қағидаларын және оның мөлшерлерін, сондай-ақ оның құнын айқындау әдістемесін әзірлеу және бекіту;</w:t>
      </w:r>
    </w:p>
    <w:bookmarkEnd w:id="356"/>
    <w:bookmarkStart w:name="z614" w:id="357"/>
    <w:p>
      <w:pPr>
        <w:spacing w:after="0"/>
        <w:ind w:left="0"/>
        <w:jc w:val="both"/>
      </w:pPr>
      <w:r>
        <w:rPr>
          <w:rFonts w:ascii="Times New Roman"/>
          <w:b w:val="false"/>
          <w:i w:val="false"/>
          <w:color w:val="000000"/>
          <w:sz w:val="28"/>
        </w:rPr>
        <w:t>
      235-19) аккредиттеу органдарын, оның ішінде шетелдік аккредиттелген органдарын тану қағидаларын бекіту, танылған аккредиттеу органдарының, аккредиттелген білім беру ұйымдары мен білім беру бағдарламаларының тізілімін, сондай-ақ оларды оған енгізу, тоқтата тұру және одан шығару негіздерін қалыптастыру және бекіту;</w:t>
      </w:r>
    </w:p>
    <w:bookmarkEnd w:id="357"/>
    <w:bookmarkStart w:name="z615" w:id="358"/>
    <w:p>
      <w:pPr>
        <w:spacing w:after="0"/>
        <w:ind w:left="0"/>
        <w:jc w:val="both"/>
      </w:pPr>
      <w:r>
        <w:rPr>
          <w:rFonts w:ascii="Times New Roman"/>
          <w:b w:val="false"/>
          <w:i w:val="false"/>
          <w:color w:val="000000"/>
          <w:sz w:val="28"/>
        </w:rPr>
        <w:t>
      235-20) мектепке дейінгі, орта, техникалық және кәсіптік, орта білімнен кейінгі білім беру ұйымдарын дамыту бағдарламасының құрылымы және оны әзірлеу қағидаларын бекіту;</w:t>
      </w:r>
    </w:p>
    <w:bookmarkEnd w:id="358"/>
    <w:bookmarkStart w:name="z616" w:id="359"/>
    <w:p>
      <w:pPr>
        <w:spacing w:after="0"/>
        <w:ind w:left="0"/>
        <w:jc w:val="both"/>
      </w:pPr>
      <w:r>
        <w:rPr>
          <w:rFonts w:ascii="Times New Roman"/>
          <w:b w:val="false"/>
          <w:i w:val="false"/>
          <w:color w:val="000000"/>
          <w:sz w:val="28"/>
        </w:rPr>
        <w:t>
      235-21) Білім беру инфрақұрылымын қолдау қорының қаражатын бөлу, жұмсау, мониторингтеу және есептілік тәртібін әзірлеу және бекіту;</w:t>
      </w:r>
    </w:p>
    <w:bookmarkEnd w:id="359"/>
    <w:bookmarkStart w:name="z617" w:id="360"/>
    <w:p>
      <w:pPr>
        <w:spacing w:after="0"/>
        <w:ind w:left="0"/>
        <w:jc w:val="both"/>
      </w:pPr>
      <w:r>
        <w:rPr>
          <w:rFonts w:ascii="Times New Roman"/>
          <w:b w:val="false"/>
          <w:i w:val="false"/>
          <w:color w:val="000000"/>
          <w:sz w:val="28"/>
        </w:rPr>
        <w:t>
      235-22) Қазақстан Республикасының Ішкі істер министрлігімен, әлеуметтік қорғау және денсаулық сақтау саласындағы уәкілетті органдармен бірлесіп әлеуметтік бейімсіздікке және әлеуметтік депривацияға әкеп соқтырған, қатыгез қарым-қатынастың болуын бағалау өлшемшарттарын әзірлеу және бекіту;</w:t>
      </w:r>
    </w:p>
    <w:bookmarkEnd w:id="360"/>
    <w:bookmarkStart w:name="z618" w:id="361"/>
    <w:p>
      <w:pPr>
        <w:spacing w:after="0"/>
        <w:ind w:left="0"/>
        <w:jc w:val="both"/>
      </w:pPr>
      <w:r>
        <w:rPr>
          <w:rFonts w:ascii="Times New Roman"/>
          <w:b w:val="false"/>
          <w:i w:val="false"/>
          <w:color w:val="000000"/>
          <w:sz w:val="28"/>
        </w:rPr>
        <w:t>
      235-23) тиісті саланың уәкілетті органдарымен денсаулық сақтау саласындағы арнаулы әлеуметтік қызметтер көрсету стандартын келісу;</w:t>
      </w:r>
    </w:p>
    <w:bookmarkEnd w:id="361"/>
    <w:bookmarkStart w:name="z619" w:id="362"/>
    <w:p>
      <w:pPr>
        <w:spacing w:after="0"/>
        <w:ind w:left="0"/>
        <w:jc w:val="both"/>
      </w:pPr>
      <w:r>
        <w:rPr>
          <w:rFonts w:ascii="Times New Roman"/>
          <w:b w:val="false"/>
          <w:i w:val="false"/>
          <w:color w:val="000000"/>
          <w:sz w:val="28"/>
        </w:rPr>
        <w:t>
      235-24) кәсіптік стандартқа сәйкес әлеуметтік жұмыскерлерді аттестаттау бағдарламасын әзірлеу;</w:t>
      </w:r>
    </w:p>
    <w:bookmarkEnd w:id="362"/>
    <w:bookmarkStart w:name="z620" w:id="363"/>
    <w:p>
      <w:pPr>
        <w:spacing w:after="0"/>
        <w:ind w:left="0"/>
        <w:jc w:val="both"/>
      </w:pPr>
      <w:r>
        <w:rPr>
          <w:rFonts w:ascii="Times New Roman"/>
          <w:b w:val="false"/>
          <w:i w:val="false"/>
          <w:color w:val="000000"/>
          <w:sz w:val="28"/>
        </w:rPr>
        <w:t>
      235-25) тестілеуді өткізу кезінде техникалық жарақтандыру бойынша ең төменгі техникалық талаптарды әзірлеу және бекіту;</w:t>
      </w:r>
    </w:p>
    <w:bookmarkEnd w:id="363"/>
    <w:bookmarkStart w:name="z621" w:id="364"/>
    <w:p>
      <w:pPr>
        <w:spacing w:after="0"/>
        <w:ind w:left="0"/>
        <w:jc w:val="both"/>
      </w:pPr>
      <w:r>
        <w:rPr>
          <w:rFonts w:ascii="Times New Roman"/>
          <w:b w:val="false"/>
          <w:i w:val="false"/>
          <w:color w:val="000000"/>
          <w:sz w:val="28"/>
        </w:rPr>
        <w:t>
      235-26) кәмелетке толмағандардың ісі және олардың құқықтарын қорғау жөніндегі ведомствоаралық комиссия құру және оның қызметі туралы ережені бекіту;</w:t>
      </w:r>
    </w:p>
    <w:bookmarkEnd w:id="364"/>
    <w:bookmarkStart w:name="z622" w:id="365"/>
    <w:p>
      <w:pPr>
        <w:spacing w:after="0"/>
        <w:ind w:left="0"/>
        <w:jc w:val="both"/>
      </w:pPr>
      <w:r>
        <w:rPr>
          <w:rFonts w:ascii="Times New Roman"/>
          <w:b w:val="false"/>
          <w:i w:val="false"/>
          <w:color w:val="000000"/>
          <w:sz w:val="28"/>
        </w:rPr>
        <w:t>
      235-27) арнаулы әлеуметтік көрсетілетін қызметтерге қажеттілікті бағалау және айқындау қағидаларын келісу;</w:t>
      </w:r>
    </w:p>
    <w:bookmarkEnd w:id="365"/>
    <w:bookmarkStart w:name="z623" w:id="366"/>
    <w:p>
      <w:pPr>
        <w:spacing w:after="0"/>
        <w:ind w:left="0"/>
        <w:jc w:val="both"/>
      </w:pPr>
      <w:r>
        <w:rPr>
          <w:rFonts w:ascii="Times New Roman"/>
          <w:b w:val="false"/>
          <w:i w:val="false"/>
          <w:color w:val="000000"/>
          <w:sz w:val="28"/>
        </w:rPr>
        <w:t>
      235-28) әлеуметтік жұмыскерлерді аттестаттау қағидаларын келісу;</w:t>
      </w:r>
    </w:p>
    <w:bookmarkEnd w:id="366"/>
    <w:bookmarkStart w:name="z624" w:id="367"/>
    <w:p>
      <w:pPr>
        <w:spacing w:after="0"/>
        <w:ind w:left="0"/>
        <w:jc w:val="both"/>
      </w:pPr>
      <w:r>
        <w:rPr>
          <w:rFonts w:ascii="Times New Roman"/>
          <w:b w:val="false"/>
          <w:i w:val="false"/>
          <w:color w:val="000000"/>
          <w:sz w:val="28"/>
        </w:rPr>
        <w:t>
      235-29) арнаулы әлеуметтік қызметтер көрсету стандартын келісу;</w:t>
      </w:r>
    </w:p>
    <w:bookmarkEnd w:id="367"/>
    <w:bookmarkStart w:name="z627" w:id="368"/>
    <w:p>
      <w:pPr>
        <w:spacing w:after="0"/>
        <w:ind w:left="0"/>
        <w:jc w:val="both"/>
      </w:pPr>
      <w:r>
        <w:rPr>
          <w:rFonts w:ascii="Times New Roman"/>
          <w:b w:val="false"/>
          <w:i w:val="false"/>
          <w:color w:val="000000"/>
          <w:sz w:val="28"/>
        </w:rPr>
        <w:t>
      235-30) білім беру ұйымдарының педагогтеріне арналған кәсіптік стандарттарды әзірлеу және бекіту;</w:t>
      </w:r>
    </w:p>
    <w:bookmarkEnd w:id="368"/>
    <w:bookmarkStart w:name="z628" w:id="369"/>
    <w:p>
      <w:pPr>
        <w:spacing w:after="0"/>
        <w:ind w:left="0"/>
        <w:jc w:val="both"/>
      </w:pPr>
      <w:r>
        <w:rPr>
          <w:rFonts w:ascii="Times New Roman"/>
          <w:b w:val="false"/>
          <w:i w:val="false"/>
          <w:color w:val="000000"/>
          <w:sz w:val="28"/>
        </w:rPr>
        <w:t>
      235-31) кәсіптер тізіліміне өзгерістер мен толықтырулар енгізу бойынша кәсіптік біліктілікті тану саласындағы уәкілетті органға ұсыныстар енгізу;</w:t>
      </w:r>
    </w:p>
    <w:bookmarkEnd w:id="369"/>
    <w:bookmarkStart w:name="z629" w:id="370"/>
    <w:p>
      <w:pPr>
        <w:spacing w:after="0"/>
        <w:ind w:left="0"/>
        <w:jc w:val="both"/>
      </w:pPr>
      <w:r>
        <w:rPr>
          <w:rFonts w:ascii="Times New Roman"/>
          <w:b w:val="false"/>
          <w:i w:val="false"/>
          <w:color w:val="000000"/>
          <w:sz w:val="28"/>
        </w:rPr>
        <w:t>
      235-32) кәсіптік стандарттарды әзірлеу және (немесе) өзектілендіру жөніндегі ұсыныстарды тұжырымдау және оларды кәсіптік біліктілікті тану саласындағы уәкілетті органға жіберу;</w:t>
      </w:r>
    </w:p>
    <w:bookmarkEnd w:id="370"/>
    <w:bookmarkStart w:name="z630" w:id="371"/>
    <w:p>
      <w:pPr>
        <w:spacing w:after="0"/>
        <w:ind w:left="0"/>
        <w:jc w:val="both"/>
      </w:pPr>
      <w:r>
        <w:rPr>
          <w:rFonts w:ascii="Times New Roman"/>
          <w:b w:val="false"/>
          <w:i w:val="false"/>
          <w:color w:val="000000"/>
          <w:sz w:val="28"/>
        </w:rPr>
        <w:t>
      235-33) облыстардың, республикалық маңызы бар қалалардың және астананың жергілікті атқарушы органдарымен келісу бойынша ағымдағы және болашақ кезеңдерде кәсіптердің өзектілігін ескере отырып, еңбек нарығының кәсіптік біліктілікті танудағы қажеттілігін қалыптастыру;</w:t>
      </w:r>
    </w:p>
    <w:bookmarkEnd w:id="371"/>
    <w:bookmarkStart w:name="z631" w:id="372"/>
    <w:p>
      <w:pPr>
        <w:spacing w:after="0"/>
        <w:ind w:left="0"/>
        <w:jc w:val="both"/>
      </w:pPr>
      <w:r>
        <w:rPr>
          <w:rFonts w:ascii="Times New Roman"/>
          <w:b w:val="false"/>
          <w:i w:val="false"/>
          <w:color w:val="000000"/>
          <w:sz w:val="28"/>
        </w:rPr>
        <w:t>
      235-34) кәсіптік біліктілікті тану шарттары бойынша кәсіптік біліктілікті тану саласындағы уәкілетті органға ұсыныстар енгізу;</w:t>
      </w:r>
    </w:p>
    <w:bookmarkEnd w:id="372"/>
    <w:bookmarkStart w:name="z632" w:id="373"/>
    <w:p>
      <w:pPr>
        <w:spacing w:after="0"/>
        <w:ind w:left="0"/>
        <w:jc w:val="both"/>
      </w:pPr>
      <w:r>
        <w:rPr>
          <w:rFonts w:ascii="Times New Roman"/>
          <w:b w:val="false"/>
          <w:i w:val="false"/>
          <w:color w:val="000000"/>
          <w:sz w:val="28"/>
        </w:rPr>
        <w:t>
      235-35) кәсіптік біліктілікті тану, ғылым және жоғары білім саласындағы уәкілетті органдармен бірлесіп ұлттық біліктілік шеңберін әзірлеу және (немесе) өзектілендіру;</w:t>
      </w:r>
    </w:p>
    <w:bookmarkEnd w:id="373"/>
    <w:bookmarkStart w:name="z633" w:id="374"/>
    <w:p>
      <w:pPr>
        <w:spacing w:after="0"/>
        <w:ind w:left="0"/>
        <w:jc w:val="both"/>
      </w:pPr>
      <w:r>
        <w:rPr>
          <w:rFonts w:ascii="Times New Roman"/>
          <w:b w:val="false"/>
          <w:i w:val="false"/>
          <w:color w:val="000000"/>
          <w:sz w:val="28"/>
        </w:rPr>
        <w:t>
      235-36) кәсіптік біліктілік жөніндегі салалық кеңестер туралы ережені әзірлеу және бекіту;</w:t>
      </w:r>
    </w:p>
    <w:bookmarkEnd w:id="374"/>
    <w:bookmarkStart w:name="z639" w:id="375"/>
    <w:p>
      <w:pPr>
        <w:spacing w:after="0"/>
        <w:ind w:left="0"/>
        <w:jc w:val="both"/>
      </w:pPr>
      <w:r>
        <w:rPr>
          <w:rFonts w:ascii="Times New Roman"/>
          <w:b w:val="false"/>
          <w:i w:val="false"/>
          <w:color w:val="000000"/>
          <w:sz w:val="28"/>
        </w:rPr>
        <w:t>
      235-37) мемлекеттік мектепке дейінгі ұйымдардың, орта, техникалық және кәсіптік, орта білімнен кейінгі білім беру ұйымдарының басқару, әкімшілік және көмекші персоналының штат санын және штат кестесін өзгерту тәртібін айқындау;</w:t>
      </w:r>
    </w:p>
    <w:bookmarkEnd w:id="375"/>
    <w:bookmarkStart w:name="z664" w:id="37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235-38) кәмелетке толмағандардың істері және олардың құқықтарын қорғау жөніндегі комиссияны құру және оның қызметін жүзеге асыру қағидаларын әзірлеу және бекіту;</w:t>
      </w:r>
    </w:p>
    <w:bookmarkEnd w:id="376"/>
    <w:bookmarkStart w:name="z666" w:id="377"/>
    <w:p>
      <w:pPr>
        <w:spacing w:after="0"/>
        <w:ind w:left="0"/>
        <w:jc w:val="both"/>
      </w:pPr>
      <w:r>
        <w:rPr>
          <w:rFonts w:ascii="Times New Roman"/>
          <w:b w:val="false"/>
          <w:i w:val="false"/>
          <w:color w:val="000000"/>
          <w:sz w:val="28"/>
        </w:rPr>
        <w:t>
      235-39) электрондық өнеркәсіп саласындағы уәкілетті органмен бірге бастауыш, негізгі орта және жалпы орта, арнаулы, техникалық және кәсіптік білім беру бағдарламаларын іске асыратын мемлекеттік білім беру ұйымдары үшін компьютерлік және интерактивті жабдыққа қойылатын ең аз талаптарды әзірлеу және бекіту;</w:t>
      </w:r>
    </w:p>
    <w:bookmarkEnd w:id="377"/>
    <w:bookmarkStart w:name="z668" w:id="378"/>
    <w:p>
      <w:pPr>
        <w:spacing w:after="0"/>
        <w:ind w:left="0"/>
        <w:jc w:val="both"/>
      </w:pPr>
      <w:r>
        <w:rPr>
          <w:rFonts w:ascii="Times New Roman"/>
          <w:b w:val="false"/>
          <w:i w:val="false"/>
          <w:color w:val="000000"/>
          <w:sz w:val="28"/>
        </w:rPr>
        <w:t>
      235-40) мектепке дейінгі, орта, техникалық және кәсіптік, орта білімнен кейінгі білім беру, қосымша білім беру, балалардың құқықтарын қорғау саласында көлеңкелі экономикаға қарсы іс-қимыл жөніндегі мемлекеттік саясатты қалыптастыруға қатысу және шаралар қабылдау;</w:t>
      </w:r>
    </w:p>
    <w:bookmarkEnd w:id="378"/>
    <w:bookmarkStart w:name="z678" w:id="379"/>
    <w:p>
      <w:pPr>
        <w:spacing w:after="0"/>
        <w:ind w:left="0"/>
        <w:jc w:val="both"/>
      </w:pPr>
      <w:r>
        <w:rPr>
          <w:rFonts w:ascii="Times New Roman"/>
          <w:b w:val="false"/>
          <w:i w:val="false"/>
          <w:color w:val="000000"/>
          <w:sz w:val="28"/>
        </w:rPr>
        <w:t>
      235-41) орталық мемлекеттік және жергілікті атқарушы органдар, бюджеттік бағдарламалардың әкімшілері, квазимемлекеттік сектор субъектілері, тиісті саланың (аяның) уәкілетті органдары және өзге де заңды тұлғалар жүзеге асыратын мониторинг нәтижелерін жариялауды қамтамасыз ету;</w:t>
      </w:r>
    </w:p>
    <w:bookmarkEnd w:id="379"/>
    <w:bookmarkStart w:name="z679" w:id="380"/>
    <w:p>
      <w:pPr>
        <w:spacing w:after="0"/>
        <w:ind w:left="0"/>
        <w:jc w:val="both"/>
      </w:pPr>
      <w:r>
        <w:rPr>
          <w:rFonts w:ascii="Times New Roman"/>
          <w:b w:val="false"/>
          <w:i w:val="false"/>
          <w:color w:val="000000"/>
          <w:sz w:val="28"/>
        </w:rPr>
        <w:t>
      235-42) әлеуметтік салада қызметін жүзеге асыратын мемлекеттік кәсіпорындардың таза кірістің бөлігін аудару нормативін белгілеу;</w:t>
      </w:r>
    </w:p>
    <w:bookmarkEnd w:id="380"/>
    <w:bookmarkStart w:name="z680" w:id="381"/>
    <w:p>
      <w:pPr>
        <w:spacing w:after="0"/>
        <w:ind w:left="0"/>
        <w:jc w:val="both"/>
      </w:pPr>
      <w:r>
        <w:rPr>
          <w:rFonts w:ascii="Times New Roman"/>
          <w:b w:val="false"/>
          <w:i w:val="false"/>
          <w:color w:val="000000"/>
          <w:sz w:val="28"/>
        </w:rPr>
        <w:t>
      235-43) мемлекеттік таза кірістің бөлігін кәсіпорындардың бюджетке толық және уақтылы аударуын бақылауды жүзеге асыру;</w:t>
      </w:r>
    </w:p>
    <w:bookmarkEnd w:id="381"/>
    <w:bookmarkStart w:name="z681" w:id="382"/>
    <w:p>
      <w:pPr>
        <w:spacing w:after="0"/>
        <w:ind w:left="0"/>
        <w:jc w:val="both"/>
      </w:pPr>
      <w:r>
        <w:rPr>
          <w:rFonts w:ascii="Times New Roman"/>
          <w:b w:val="false"/>
          <w:i w:val="false"/>
          <w:color w:val="000000"/>
          <w:sz w:val="28"/>
        </w:rPr>
        <w:t>
      235-44) мектепке дейінгі, орта, техникалық және кәсіптік, орта білімнен кейінгі білім беру, қосымша білім беру, балалардың құқықтарын қорғау, мектепке дейінгі, орта, техникалық және кәсіптік, орта білімнен кейінгі білім беру саласындағы сапаны қамтамасыз ету мәселелерінде жасанды интеллект саласындағы мемлекеттік саясатты іске асыруға қатысу;</w:t>
      </w:r>
    </w:p>
    <w:bookmarkEnd w:id="382"/>
    <w:bookmarkStart w:name="z682" w:id="383"/>
    <w:p>
      <w:pPr>
        <w:spacing w:after="0"/>
        <w:ind w:left="0"/>
        <w:jc w:val="both"/>
      </w:pPr>
      <w:r>
        <w:rPr>
          <w:rFonts w:ascii="Times New Roman"/>
          <w:b w:val="false"/>
          <w:i w:val="false"/>
          <w:color w:val="000000"/>
          <w:sz w:val="28"/>
        </w:rPr>
        <w:t>
      235-45) мемлекеттік органдардың цифрлық объектілерінің өзара іс-қимыл жасауы арқылы Қазақстан Республикасының аумағында тұрақты тұратын Қазақстан Республикасының азаматтарынан адамның қылмыстық құқық бұзушылық жасағаны туралы мәліметтерін тексеруді жүзеге асыру;</w:t>
      </w:r>
    </w:p>
    <w:bookmarkEnd w:id="383"/>
    <w:bookmarkStart w:name="z696" w:id="384"/>
    <w:p>
      <w:pPr>
        <w:spacing w:after="0"/>
        <w:ind w:left="0"/>
        <w:jc w:val="both"/>
      </w:pPr>
      <w:r>
        <w:rPr>
          <w:rFonts w:ascii="Times New Roman"/>
          <w:b w:val="false"/>
          <w:i w:val="false"/>
          <w:color w:val="000000"/>
          <w:sz w:val="28"/>
        </w:rPr>
        <w:t>
      235-46) мемлекеттік қызмет істері жөніндегі уəкілетті орган бекітетін мемлекеттік қызметшілер еңбек тәртіптемесінің үлгілік қағидалары негізінде еңбек тәртіптемесінің қағидаларын бекіту;</w:t>
      </w:r>
    </w:p>
    <w:bookmarkEnd w:id="384"/>
    <w:bookmarkStart w:name="z296" w:id="385"/>
    <w:p>
      <w:pPr>
        <w:spacing w:after="0"/>
        <w:ind w:left="0"/>
        <w:jc w:val="both"/>
      </w:pPr>
      <w:r>
        <w:rPr>
          <w:rFonts w:ascii="Times New Roman"/>
          <w:b w:val="false"/>
          <w:i w:val="false"/>
          <w:color w:val="000000"/>
          <w:sz w:val="28"/>
        </w:rPr>
        <w:t>
      236) Қазақстан Республикасының заңдарында, Қазақстан Республикасының Президенті мен Қазақстан Республикасы Үкіметінің актілерінде көзделген өзге де функцияларды жүзеге асыру.</w:t>
      </w:r>
    </w:p>
    <w:bookmarkEnd w:id="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Үкіметінің 17.10.2022 </w:t>
      </w:r>
      <w:r>
        <w:rPr>
          <w:rFonts w:ascii="Times New Roman"/>
          <w:b w:val="false"/>
          <w:i w:val="false"/>
          <w:color w:val="000000"/>
          <w:sz w:val="28"/>
        </w:rPr>
        <w:t>№ 829</w:t>
      </w:r>
      <w:r>
        <w:rPr>
          <w:rFonts w:ascii="Times New Roman"/>
          <w:b w:val="false"/>
          <w:i w:val="false"/>
          <w:color w:val="ff0000"/>
          <w:sz w:val="28"/>
        </w:rPr>
        <w:t xml:space="preserve">; 19.10.2022 </w:t>
      </w:r>
      <w:r>
        <w:rPr>
          <w:rFonts w:ascii="Times New Roman"/>
          <w:b w:val="false"/>
          <w:i w:val="false"/>
          <w:color w:val="000000"/>
          <w:sz w:val="28"/>
        </w:rPr>
        <w:t>№ 834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06.12.2022 </w:t>
      </w:r>
      <w:r>
        <w:rPr>
          <w:rFonts w:ascii="Times New Roman"/>
          <w:b w:val="false"/>
          <w:i w:val="false"/>
          <w:color w:val="000000"/>
          <w:sz w:val="28"/>
        </w:rPr>
        <w:t>№ 981</w:t>
      </w:r>
      <w:r>
        <w:rPr>
          <w:rFonts w:ascii="Times New Roman"/>
          <w:b w:val="false"/>
          <w:i w:val="false"/>
          <w:color w:val="ff0000"/>
          <w:sz w:val="28"/>
        </w:rPr>
        <w:t xml:space="preserve">; 13.07.2023 </w:t>
      </w:r>
      <w:r>
        <w:rPr>
          <w:rFonts w:ascii="Times New Roman"/>
          <w:b w:val="false"/>
          <w:i w:val="false"/>
          <w:color w:val="000000"/>
          <w:sz w:val="28"/>
        </w:rPr>
        <w:t>№ 562</w:t>
      </w:r>
      <w:r>
        <w:rPr>
          <w:rFonts w:ascii="Times New Roman"/>
          <w:b w:val="false"/>
          <w:i w:val="false"/>
          <w:color w:val="ff0000"/>
          <w:sz w:val="28"/>
        </w:rPr>
        <w:t xml:space="preserve">; 04.09.2023 </w:t>
      </w:r>
      <w:r>
        <w:rPr>
          <w:rFonts w:ascii="Times New Roman"/>
          <w:b w:val="false"/>
          <w:i w:val="false"/>
          <w:color w:val="000000"/>
          <w:sz w:val="28"/>
        </w:rPr>
        <w:t>№ 764</w:t>
      </w:r>
      <w:r>
        <w:rPr>
          <w:rFonts w:ascii="Times New Roman"/>
          <w:b w:val="false"/>
          <w:i w:val="false"/>
          <w:color w:val="ff0000"/>
          <w:sz w:val="28"/>
        </w:rPr>
        <w:t xml:space="preserve"> (04.09.2023 бастап қолданысқа енгiзiледi); 01.02.2024 </w:t>
      </w:r>
      <w:r>
        <w:rPr>
          <w:rFonts w:ascii="Times New Roman"/>
          <w:b w:val="false"/>
          <w:i w:val="false"/>
          <w:color w:val="000000"/>
          <w:sz w:val="28"/>
        </w:rPr>
        <w:t>№ 59</w:t>
      </w:r>
      <w:r>
        <w:rPr>
          <w:rFonts w:ascii="Times New Roman"/>
          <w:b w:val="false"/>
          <w:i w:val="false"/>
          <w:color w:val="ff0000"/>
          <w:sz w:val="28"/>
        </w:rPr>
        <w:t xml:space="preserve">; 13.05.2024 </w:t>
      </w:r>
      <w:r>
        <w:rPr>
          <w:rFonts w:ascii="Times New Roman"/>
          <w:b w:val="false"/>
          <w:i w:val="false"/>
          <w:color w:val="000000"/>
          <w:sz w:val="28"/>
        </w:rPr>
        <w:t>№ 370</w:t>
      </w:r>
      <w:r>
        <w:rPr>
          <w:rFonts w:ascii="Times New Roman"/>
          <w:b w:val="false"/>
          <w:i w:val="false"/>
          <w:color w:val="ff0000"/>
          <w:sz w:val="28"/>
        </w:rPr>
        <w:t xml:space="preserve">; 28.06.2024 </w:t>
      </w:r>
      <w:r>
        <w:rPr>
          <w:rFonts w:ascii="Times New Roman"/>
          <w:b w:val="false"/>
          <w:i w:val="false"/>
          <w:color w:val="000000"/>
          <w:sz w:val="28"/>
        </w:rPr>
        <w:t>№ 506</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27.09.2024 </w:t>
      </w:r>
      <w:r>
        <w:rPr>
          <w:rFonts w:ascii="Times New Roman"/>
          <w:b w:val="false"/>
          <w:i w:val="false"/>
          <w:color w:val="000000"/>
          <w:sz w:val="28"/>
        </w:rPr>
        <w:t>№ 791</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24.02.2025 </w:t>
      </w:r>
      <w:r>
        <w:rPr>
          <w:rFonts w:ascii="Times New Roman"/>
          <w:b w:val="false"/>
          <w:i w:val="false"/>
          <w:color w:val="000000"/>
          <w:sz w:val="28"/>
        </w:rPr>
        <w:t>№ 95</w:t>
      </w:r>
      <w:r>
        <w:rPr>
          <w:rFonts w:ascii="Times New Roman"/>
          <w:b w:val="false"/>
          <w:i w:val="false"/>
          <w:color w:val="ff0000"/>
          <w:sz w:val="28"/>
        </w:rPr>
        <w:t xml:space="preserve"> (12.03.2025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08.05.2025 </w:t>
      </w:r>
      <w:r>
        <w:rPr>
          <w:rFonts w:ascii="Times New Roman"/>
          <w:b w:val="false"/>
          <w:i w:val="false"/>
          <w:color w:val="000000"/>
          <w:sz w:val="28"/>
        </w:rPr>
        <w:t>№ 320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5-тармақтан</w:t>
      </w:r>
      <w:r>
        <w:rPr>
          <w:rFonts w:ascii="Times New Roman"/>
          <w:b w:val="false"/>
          <w:i w:val="false"/>
          <w:color w:val="ff0000"/>
          <w:sz w:val="28"/>
        </w:rPr>
        <w:t xml:space="preserve"> қараңыз); 11.09.2025 </w:t>
      </w:r>
      <w:r>
        <w:rPr>
          <w:rFonts w:ascii="Times New Roman"/>
          <w:b w:val="false"/>
          <w:i w:val="false"/>
          <w:color w:val="000000"/>
          <w:sz w:val="28"/>
        </w:rPr>
        <w:t>№ 740</w:t>
      </w:r>
      <w:r>
        <w:rPr>
          <w:rFonts w:ascii="Times New Roman"/>
          <w:b w:val="false"/>
          <w:i w:val="false"/>
          <w:color w:val="ff0000"/>
          <w:sz w:val="28"/>
        </w:rPr>
        <w:t xml:space="preserve">; 29.10.2025 </w:t>
      </w:r>
      <w:r>
        <w:rPr>
          <w:rFonts w:ascii="Times New Roman"/>
          <w:b w:val="false"/>
          <w:i w:val="false"/>
          <w:color w:val="000000"/>
          <w:sz w:val="28"/>
        </w:rPr>
        <w:t>№ 908</w:t>
      </w:r>
      <w:r>
        <w:rPr>
          <w:rFonts w:ascii="Times New Roman"/>
          <w:b w:val="false"/>
          <w:i w:val="false"/>
          <w:color w:val="ff0000"/>
          <w:sz w:val="28"/>
        </w:rPr>
        <w:t xml:space="preserve">; 11.02.2026 </w:t>
      </w:r>
      <w:r>
        <w:rPr>
          <w:rFonts w:ascii="Times New Roman"/>
          <w:b w:val="false"/>
          <w:i w:val="false"/>
          <w:color w:val="000000"/>
          <w:sz w:val="28"/>
        </w:rPr>
        <w:t>№ 80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12.03.2026 </w:t>
      </w:r>
      <w:r>
        <w:rPr>
          <w:rFonts w:ascii="Times New Roman"/>
          <w:b w:val="false"/>
          <w:i w:val="false"/>
          <w:color w:val="000000"/>
          <w:sz w:val="28"/>
        </w:rPr>
        <w:t>№ 165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19.08.2026 </w:t>
      </w:r>
      <w:r>
        <w:rPr>
          <w:rFonts w:ascii="Times New Roman"/>
          <w:b w:val="false"/>
          <w:i w:val="false"/>
          <w:color w:val="000000"/>
          <w:sz w:val="28"/>
        </w:rPr>
        <w:t>№ 740</w:t>
      </w:r>
      <w:r>
        <w:rPr>
          <w:rFonts w:ascii="Times New Roman"/>
          <w:b w:val="false"/>
          <w:i w:val="false"/>
          <w:color w:val="ff0000"/>
          <w:sz w:val="28"/>
        </w:rPr>
        <w:t xml:space="preserve">; 25.09.2026 </w:t>
      </w:r>
      <w:r>
        <w:rPr>
          <w:rFonts w:ascii="Times New Roman"/>
          <w:b w:val="false"/>
          <w:i w:val="false"/>
          <w:color w:val="000000"/>
          <w:sz w:val="28"/>
        </w:rPr>
        <w:t>№ 842</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297" w:id="386"/>
    <w:p>
      <w:pPr>
        <w:spacing w:after="0"/>
        <w:ind w:left="0"/>
        <w:jc w:val="left"/>
      </w:pPr>
      <w:r>
        <w:rPr>
          <w:rFonts w:ascii="Times New Roman"/>
          <w:b/>
          <w:i w:val="false"/>
          <w:color w:val="000000"/>
        </w:rPr>
        <w:t xml:space="preserve"> 3-тарау. Министрліктің бірінші басшысының мәртебесі, өкілеттіктері</w:t>
      </w:r>
    </w:p>
    <w:bookmarkEnd w:id="386"/>
    <w:bookmarkStart w:name="z298" w:id="387"/>
    <w:p>
      <w:pPr>
        <w:spacing w:after="0"/>
        <w:ind w:left="0"/>
        <w:jc w:val="both"/>
      </w:pPr>
      <w:r>
        <w:rPr>
          <w:rFonts w:ascii="Times New Roman"/>
          <w:b w:val="false"/>
          <w:i w:val="false"/>
          <w:color w:val="000000"/>
          <w:sz w:val="28"/>
        </w:rPr>
        <w:t>
      16. Министрлікті басқаруды бірінші басшы жүзеге асырады, ол Министрлікке жүктелген міндеттердің орындалуына және оның өз өкілеттіктерін жүзеге асыруына дербес жауапты болады.</w:t>
      </w:r>
    </w:p>
    <w:bookmarkEnd w:id="387"/>
    <w:bookmarkStart w:name="z299" w:id="388"/>
    <w:p>
      <w:pPr>
        <w:spacing w:after="0"/>
        <w:ind w:left="0"/>
        <w:jc w:val="both"/>
      </w:pPr>
      <w:r>
        <w:rPr>
          <w:rFonts w:ascii="Times New Roman"/>
          <w:b w:val="false"/>
          <w:i w:val="false"/>
          <w:color w:val="000000"/>
          <w:sz w:val="28"/>
        </w:rPr>
        <w:t>
      17. Министрліктің бірінші басшысы Қазақстан Республикасының заңнамасына сәйкес лауазымға тағайындалады және лауазымнан босатылады.</w:t>
      </w:r>
    </w:p>
    <w:bookmarkEnd w:id="388"/>
    <w:bookmarkStart w:name="z300" w:id="389"/>
    <w:p>
      <w:pPr>
        <w:spacing w:after="0"/>
        <w:ind w:left="0"/>
        <w:jc w:val="both"/>
      </w:pPr>
      <w:r>
        <w:rPr>
          <w:rFonts w:ascii="Times New Roman"/>
          <w:b w:val="false"/>
          <w:i w:val="false"/>
          <w:color w:val="000000"/>
          <w:sz w:val="28"/>
        </w:rPr>
        <w:t>
      18. Министрліктің бірінші басшысының Қазақстан Республикасының заңнамасына сәйкес лауазымға тағайындалатын және лауазымнан босатылатын орынбасарлары (бірінші вице-министр, вице-министрлер) болады.</w:t>
      </w:r>
    </w:p>
    <w:bookmarkEnd w:id="389"/>
    <w:bookmarkStart w:name="z301" w:id="390"/>
    <w:p>
      <w:pPr>
        <w:spacing w:after="0"/>
        <w:ind w:left="0"/>
        <w:jc w:val="both"/>
      </w:pPr>
      <w:r>
        <w:rPr>
          <w:rFonts w:ascii="Times New Roman"/>
          <w:b w:val="false"/>
          <w:i w:val="false"/>
          <w:color w:val="000000"/>
          <w:sz w:val="28"/>
        </w:rPr>
        <w:t>
      19. Министрліктің бірінші басшысының өкілеттіктері:</w:t>
      </w:r>
    </w:p>
    <w:bookmarkEnd w:id="390"/>
    <w:bookmarkStart w:name="z302" w:id="391"/>
    <w:p>
      <w:pPr>
        <w:spacing w:after="0"/>
        <w:ind w:left="0"/>
        <w:jc w:val="both"/>
      </w:pPr>
      <w:r>
        <w:rPr>
          <w:rFonts w:ascii="Times New Roman"/>
          <w:b w:val="false"/>
          <w:i w:val="false"/>
          <w:color w:val="000000"/>
          <w:sz w:val="28"/>
        </w:rPr>
        <w:t>
      1) өз орынбасарларының міндеттері мен өкілеттіктерін айқындайды;</w:t>
      </w:r>
    </w:p>
    <w:bookmarkEnd w:id="391"/>
    <w:bookmarkStart w:name="z303" w:id="392"/>
    <w:p>
      <w:pPr>
        <w:spacing w:after="0"/>
        <w:ind w:left="0"/>
        <w:jc w:val="both"/>
      </w:pPr>
      <w:r>
        <w:rPr>
          <w:rFonts w:ascii="Times New Roman"/>
          <w:b w:val="false"/>
          <w:i w:val="false"/>
          <w:color w:val="000000"/>
          <w:sz w:val="28"/>
        </w:rPr>
        <w:t>
      2) еңбек қатынастары мәселелері өзінің құзыретіне жатқызылған Министрлік қызметкерлерін заңнамаға сәйкес лауазымға тағайындайды және лауазымнан босатады;</w:t>
      </w:r>
    </w:p>
    <w:bookmarkEnd w:id="392"/>
    <w:bookmarkStart w:name="z304" w:id="393"/>
    <w:p>
      <w:pPr>
        <w:spacing w:after="0"/>
        <w:ind w:left="0"/>
        <w:jc w:val="both"/>
      </w:pPr>
      <w:r>
        <w:rPr>
          <w:rFonts w:ascii="Times New Roman"/>
          <w:b w:val="false"/>
          <w:i w:val="false"/>
          <w:color w:val="000000"/>
          <w:sz w:val="28"/>
        </w:rPr>
        <w:t>
      3) заңнамада белгіленген тәртіппен Министрлік қызметкерлеріне тәртіптік жазалар мен көтермелеу шараларын қолданады;</w:t>
      </w:r>
    </w:p>
    <w:bookmarkEnd w:id="393"/>
    <w:bookmarkStart w:name="z305" w:id="394"/>
    <w:p>
      <w:pPr>
        <w:spacing w:after="0"/>
        <w:ind w:left="0"/>
        <w:jc w:val="both"/>
      </w:pPr>
      <w:r>
        <w:rPr>
          <w:rFonts w:ascii="Times New Roman"/>
          <w:b w:val="false"/>
          <w:i w:val="false"/>
          <w:color w:val="000000"/>
          <w:sz w:val="28"/>
        </w:rPr>
        <w:t>
      4) бұйрықтарға қол қояды;</w:t>
      </w:r>
    </w:p>
    <w:bookmarkEnd w:id="394"/>
    <w:bookmarkStart w:name="z306" w:id="395"/>
    <w:p>
      <w:pPr>
        <w:spacing w:after="0"/>
        <w:ind w:left="0"/>
        <w:jc w:val="both"/>
      </w:pPr>
      <w:r>
        <w:rPr>
          <w:rFonts w:ascii="Times New Roman"/>
          <w:b w:val="false"/>
          <w:i w:val="false"/>
          <w:color w:val="000000"/>
          <w:sz w:val="28"/>
        </w:rPr>
        <w:t>
      5) барлық мемлекеттік органдар мен өзге де ұйымдарда Министрліктің атынан өкілдік етеді;</w:t>
      </w:r>
    </w:p>
    <w:bookmarkEnd w:id="395"/>
    <w:bookmarkStart w:name="z307" w:id="396"/>
    <w:p>
      <w:pPr>
        <w:spacing w:after="0"/>
        <w:ind w:left="0"/>
        <w:jc w:val="both"/>
      </w:pPr>
      <w:r>
        <w:rPr>
          <w:rFonts w:ascii="Times New Roman"/>
          <w:b w:val="false"/>
          <w:i w:val="false"/>
          <w:color w:val="000000"/>
          <w:sz w:val="28"/>
        </w:rPr>
        <w:t>
      6) Министрліктің жұмыс регламентін бекітеді;</w:t>
      </w:r>
    </w:p>
    <w:bookmarkEnd w:id="396"/>
    <w:bookmarkStart w:name="z308" w:id="397"/>
    <w:p>
      <w:pPr>
        <w:spacing w:after="0"/>
        <w:ind w:left="0"/>
        <w:jc w:val="both"/>
      </w:pPr>
      <w:r>
        <w:rPr>
          <w:rFonts w:ascii="Times New Roman"/>
          <w:b w:val="false"/>
          <w:i w:val="false"/>
          <w:color w:val="000000"/>
          <w:sz w:val="28"/>
        </w:rPr>
        <w:t>
      7) Министрлікте сыбайлас жемқорлыққа қарсы іс-қимылға бағытталған шараларды қабылдайды және сыбайлас жемқорлыққа қарсы шараларды қабылдамағаны үшін дербес жауапты болады;</w:t>
      </w:r>
    </w:p>
    <w:bookmarkEnd w:id="397"/>
    <w:bookmarkStart w:name="z309" w:id="398"/>
    <w:p>
      <w:pPr>
        <w:spacing w:after="0"/>
        <w:ind w:left="0"/>
        <w:jc w:val="both"/>
      </w:pPr>
      <w:r>
        <w:rPr>
          <w:rFonts w:ascii="Times New Roman"/>
          <w:b w:val="false"/>
          <w:i w:val="false"/>
          <w:color w:val="000000"/>
          <w:sz w:val="28"/>
        </w:rPr>
        <w:t>
      8) өз құзыретіне жатқызылған басқа да мәселелер бойынша шешімдер қабылдайды.</w:t>
      </w:r>
    </w:p>
    <w:bookmarkEnd w:id="398"/>
    <w:bookmarkStart w:name="z310" w:id="399"/>
    <w:p>
      <w:pPr>
        <w:spacing w:after="0"/>
        <w:ind w:left="0"/>
        <w:jc w:val="both"/>
      </w:pPr>
      <w:r>
        <w:rPr>
          <w:rFonts w:ascii="Times New Roman"/>
          <w:b w:val="false"/>
          <w:i w:val="false"/>
          <w:color w:val="000000"/>
          <w:sz w:val="28"/>
        </w:rPr>
        <w:t>
      Министрлiктің бірінші басшысы болмаған кезеңде оның өкілеттіктерін қолданыстағы заңнамаға сәйкес оны алмастыратын тұлға жүзеге асырады.</w:t>
      </w:r>
    </w:p>
    <w:bookmarkEnd w:id="399"/>
    <w:bookmarkStart w:name="z311" w:id="400"/>
    <w:p>
      <w:pPr>
        <w:spacing w:after="0"/>
        <w:ind w:left="0"/>
        <w:jc w:val="both"/>
      </w:pPr>
      <w:r>
        <w:rPr>
          <w:rFonts w:ascii="Times New Roman"/>
          <w:b w:val="false"/>
          <w:i w:val="false"/>
          <w:color w:val="000000"/>
          <w:sz w:val="28"/>
        </w:rPr>
        <w:t>
      20. Бірінші басшы өз орынбасарларының өкілеттіктерін қолданыстағы заңнамаға сәйкес айқындайды.</w:t>
      </w:r>
    </w:p>
    <w:bookmarkEnd w:id="400"/>
    <w:bookmarkStart w:name="z312" w:id="401"/>
    <w:p>
      <w:pPr>
        <w:spacing w:after="0"/>
        <w:ind w:left="0"/>
        <w:jc w:val="both"/>
      </w:pPr>
      <w:r>
        <w:rPr>
          <w:rFonts w:ascii="Times New Roman"/>
          <w:b w:val="false"/>
          <w:i w:val="false"/>
          <w:color w:val="000000"/>
          <w:sz w:val="28"/>
        </w:rPr>
        <w:t>
      21. Министрліктің аппаратын Қазақстан Республикасының қолданыстағы заңнамасына сәйкес лауазымға тағайындалатын және лауазымнан босатылатын аппарат басшысы басқарады.</w:t>
      </w:r>
    </w:p>
    <w:bookmarkEnd w:id="401"/>
    <w:bookmarkStart w:name="z697" w:id="402"/>
    <w:p>
      <w:pPr>
        <w:spacing w:after="0"/>
        <w:ind w:left="0"/>
        <w:jc w:val="both"/>
      </w:pPr>
      <w:r>
        <w:rPr>
          <w:rFonts w:ascii="Times New Roman"/>
          <w:b w:val="false"/>
          <w:i w:val="false"/>
          <w:color w:val="000000"/>
          <w:sz w:val="28"/>
        </w:rPr>
        <w:t>
      21-1. Министрліктің аппарат басшысының өкілеттіктері:</w:t>
      </w:r>
    </w:p>
    <w:bookmarkEnd w:id="402"/>
    <w:bookmarkStart w:name="z698" w:id="403"/>
    <w:p>
      <w:pPr>
        <w:spacing w:after="0"/>
        <w:ind w:left="0"/>
        <w:jc w:val="both"/>
      </w:pPr>
      <w:r>
        <w:rPr>
          <w:rFonts w:ascii="Times New Roman"/>
          <w:b w:val="false"/>
          <w:i w:val="false"/>
          <w:color w:val="000000"/>
          <w:sz w:val="28"/>
        </w:rPr>
        <w:t>
      1) Министрлікке жүктелген мақсаттардың іске асырылуын ұйымдастырады;</w:t>
      </w:r>
    </w:p>
    <w:bookmarkEnd w:id="403"/>
    <w:bookmarkStart w:name="z699" w:id="404"/>
    <w:p>
      <w:pPr>
        <w:spacing w:after="0"/>
        <w:ind w:left="0"/>
        <w:jc w:val="both"/>
      </w:pPr>
      <w:r>
        <w:rPr>
          <w:rFonts w:ascii="Times New Roman"/>
          <w:b w:val="false"/>
          <w:i w:val="false"/>
          <w:color w:val="000000"/>
          <w:sz w:val="28"/>
        </w:rPr>
        <w:t>
      2) өз құзыреті шегінде Министрліктің құрылымдық бөлімшелерінің қызметін ұйымдастырады, үйлестіреді және бақылайды;</w:t>
      </w:r>
    </w:p>
    <w:bookmarkEnd w:id="404"/>
    <w:bookmarkStart w:name="z700" w:id="405"/>
    <w:p>
      <w:pPr>
        <w:spacing w:after="0"/>
        <w:ind w:left="0"/>
        <w:jc w:val="both"/>
      </w:pPr>
      <w:r>
        <w:rPr>
          <w:rFonts w:ascii="Times New Roman"/>
          <w:b w:val="false"/>
          <w:i w:val="false"/>
          <w:color w:val="000000"/>
          <w:sz w:val="28"/>
        </w:rPr>
        <w:t>
      3) Министрліктің, оның ведомстволарының қызметін материалдық-техникалық, ұйымдық-құқықтық және қаржылық қамтамасыз етуді ұйымдастырады;</w:t>
      </w:r>
    </w:p>
    <w:bookmarkEnd w:id="405"/>
    <w:bookmarkStart w:name="z701" w:id="406"/>
    <w:p>
      <w:pPr>
        <w:spacing w:after="0"/>
        <w:ind w:left="0"/>
        <w:jc w:val="both"/>
      </w:pPr>
      <w:r>
        <w:rPr>
          <w:rFonts w:ascii="Times New Roman"/>
          <w:b w:val="false"/>
          <w:i w:val="false"/>
          <w:color w:val="000000"/>
          <w:sz w:val="28"/>
        </w:rPr>
        <w:t>
      4) Министрліктің бірінші басшысымен келісілгеннен кейін тиісті нормативтік құқықтық актілермен бекітілген Министрліктің штат санының лимиті шегінде Министрліктің штат санын және штат кестесін бекітеді;</w:t>
      </w:r>
    </w:p>
    <w:bookmarkEnd w:id="406"/>
    <w:bookmarkStart w:name="z702" w:id="407"/>
    <w:p>
      <w:pPr>
        <w:spacing w:after="0"/>
        <w:ind w:left="0"/>
        <w:jc w:val="both"/>
      </w:pPr>
      <w:r>
        <w:rPr>
          <w:rFonts w:ascii="Times New Roman"/>
          <w:b w:val="false"/>
          <w:i w:val="false"/>
          <w:color w:val="000000"/>
          <w:sz w:val="28"/>
        </w:rPr>
        <w:t>
      5) Министрліктің даму жоспарын іске асыру жөніндегі жұмысты ұйымдастырады;</w:t>
      </w:r>
    </w:p>
    <w:bookmarkEnd w:id="407"/>
    <w:bookmarkStart w:name="z703" w:id="408"/>
    <w:p>
      <w:pPr>
        <w:spacing w:after="0"/>
        <w:ind w:left="0"/>
        <w:jc w:val="both"/>
      </w:pPr>
      <w:r>
        <w:rPr>
          <w:rFonts w:ascii="Times New Roman"/>
          <w:b w:val="false"/>
          <w:i w:val="false"/>
          <w:color w:val="000000"/>
          <w:sz w:val="28"/>
        </w:rPr>
        <w:t>
      6) еңбек қатынастары мәселелері Қазақстан Республикасының заңдарына сәйкес жоғары тұрған лауазымды адамдардың (органдардың) құзыретіне жатқызылған мемлекеттік қызметшілерді қоспағанда, Министрліктің бірінші басшысымен келісу бойынша Министрліктің бірінші басшысы немесе оның орынбасарлары жетекшілік ететін Министрліктің департаменттері мен дербес басқармаларының басшыларын лауазымдарға тағайындайды және лауазымдарынан босатады;</w:t>
      </w:r>
    </w:p>
    <w:bookmarkEnd w:id="408"/>
    <w:bookmarkStart w:name="z704" w:id="409"/>
    <w:p>
      <w:pPr>
        <w:spacing w:after="0"/>
        <w:ind w:left="0"/>
        <w:jc w:val="both"/>
      </w:pPr>
      <w:r>
        <w:rPr>
          <w:rFonts w:ascii="Times New Roman"/>
          <w:b w:val="false"/>
          <w:i w:val="false"/>
          <w:color w:val="000000"/>
          <w:sz w:val="28"/>
        </w:rPr>
        <w:t>
      7) еңбек қатынастары мәселелері Қазақстан Республикасының заңдарына сәйкес жоғары тұрған лауазымды адамдардың (органдардың) құзыретіне жатқызылған мемлекеттік қызметшілерді қоспағанда, Министрлік аппаратының мемлекеттік қызметшілерін лауазымдарға тағайындайды және лауазымдарынан босатады;</w:t>
      </w:r>
    </w:p>
    <w:bookmarkEnd w:id="409"/>
    <w:bookmarkStart w:name="z705" w:id="410"/>
    <w:p>
      <w:pPr>
        <w:spacing w:after="0"/>
        <w:ind w:left="0"/>
        <w:jc w:val="both"/>
      </w:pPr>
      <w:r>
        <w:rPr>
          <w:rFonts w:ascii="Times New Roman"/>
          <w:b w:val="false"/>
          <w:i w:val="false"/>
          <w:color w:val="000000"/>
          <w:sz w:val="28"/>
        </w:rPr>
        <w:t>
      8) Министрліктің тәртіптік және конкурстық комиссияларының қызметіне жалпы басшылықты жүзеге асырады;</w:t>
      </w:r>
    </w:p>
    <w:bookmarkEnd w:id="410"/>
    <w:bookmarkStart w:name="z706" w:id="411"/>
    <w:p>
      <w:pPr>
        <w:spacing w:after="0"/>
        <w:ind w:left="0"/>
        <w:jc w:val="both"/>
      </w:pPr>
      <w:r>
        <w:rPr>
          <w:rFonts w:ascii="Times New Roman"/>
          <w:b w:val="false"/>
          <w:i w:val="false"/>
          <w:color w:val="000000"/>
          <w:sz w:val="28"/>
        </w:rPr>
        <w:t>
      9) қызметтік тәртіптің сақталуын бақылауды жүзеге асырады;</w:t>
      </w:r>
    </w:p>
    <w:bookmarkEnd w:id="411"/>
    <w:bookmarkStart w:name="z707" w:id="412"/>
    <w:p>
      <w:pPr>
        <w:spacing w:after="0"/>
        <w:ind w:left="0"/>
        <w:jc w:val="both"/>
      </w:pPr>
      <w:r>
        <w:rPr>
          <w:rFonts w:ascii="Times New Roman"/>
          <w:b w:val="false"/>
          <w:i w:val="false"/>
          <w:color w:val="000000"/>
          <w:sz w:val="28"/>
        </w:rPr>
        <w:t>
      10) еңбек қатынастары мәселелері Қазақстан Республикасының заңдарына сәйкес жоғары тұрған лауазымды адамдардың (органдардың) құзыретіне жатқызылған мемлекеттік қызметшілерді қоспағанда, Министрлік аппаратының мемлекеттік қызметшілерінің тәртіптік жауаптылығы мәселелерін шешеді;</w:t>
      </w:r>
    </w:p>
    <w:bookmarkEnd w:id="412"/>
    <w:bookmarkStart w:name="z708" w:id="413"/>
    <w:p>
      <w:pPr>
        <w:spacing w:after="0"/>
        <w:ind w:left="0"/>
        <w:jc w:val="both"/>
      </w:pPr>
      <w:r>
        <w:rPr>
          <w:rFonts w:ascii="Times New Roman"/>
          <w:b w:val="false"/>
          <w:i w:val="false"/>
          <w:color w:val="000000"/>
          <w:sz w:val="28"/>
        </w:rPr>
        <w:t>
      11) еңбек қатынастары мәселелері Қазақстан Республикасының заңдарына сәйкес жоғары тұрған лауазымды адамдардың (органдардың) құзыретіне жатқызылған мемлекеттік қызметшілерді қоспағанда, Министрлік аппаратының мемлекеттік қызметшілерін іссапарға жіберу, оларға демалыс беру, материалдық көмек көрсету, даярлау, қайта даярлау және біліктілігін арттыру, көтермелеу, үстемеақы төлеу мәселелерін шешеді;</w:t>
      </w:r>
    </w:p>
    <w:bookmarkEnd w:id="413"/>
    <w:bookmarkStart w:name="z709" w:id="414"/>
    <w:p>
      <w:pPr>
        <w:spacing w:after="0"/>
        <w:ind w:left="0"/>
        <w:jc w:val="both"/>
      </w:pPr>
      <w:r>
        <w:rPr>
          <w:rFonts w:ascii="Times New Roman"/>
          <w:b w:val="false"/>
          <w:i w:val="false"/>
          <w:color w:val="000000"/>
          <w:sz w:val="28"/>
        </w:rPr>
        <w:t>
      12) Министрліктің мемлекеттік сатып алу саласында жалпы басшылық етуді жүзеге асырады;</w:t>
      </w:r>
    </w:p>
    <w:bookmarkEnd w:id="414"/>
    <w:bookmarkStart w:name="z710" w:id="415"/>
    <w:p>
      <w:pPr>
        <w:spacing w:after="0"/>
        <w:ind w:left="0"/>
        <w:jc w:val="both"/>
      </w:pPr>
      <w:r>
        <w:rPr>
          <w:rFonts w:ascii="Times New Roman"/>
          <w:b w:val="false"/>
          <w:i w:val="false"/>
          <w:color w:val="000000"/>
          <w:sz w:val="28"/>
        </w:rPr>
        <w:t>
      13) Министрліктің бюджеттік сұранымын дайындауды қамтамасыз етеді, бюджеттік сұранымды Министрліктің бірінші басшысына ұсынады, сондай-ақ бюджет процесінің өзге де рәсімдерін орындайды;</w:t>
      </w:r>
    </w:p>
    <w:bookmarkEnd w:id="415"/>
    <w:bookmarkStart w:name="z711" w:id="416"/>
    <w:p>
      <w:pPr>
        <w:spacing w:after="0"/>
        <w:ind w:left="0"/>
        <w:jc w:val="both"/>
      </w:pPr>
      <w:r>
        <w:rPr>
          <w:rFonts w:ascii="Times New Roman"/>
          <w:b w:val="false"/>
          <w:i w:val="false"/>
          <w:color w:val="000000"/>
          <w:sz w:val="28"/>
        </w:rPr>
        <w:t>
      14) Министрліктің бірінші басшысы мен оның орынбасарлары қабылдаған шешімдердің орындалу барысын бақылайды;</w:t>
      </w:r>
    </w:p>
    <w:bookmarkEnd w:id="416"/>
    <w:bookmarkStart w:name="z712" w:id="417"/>
    <w:p>
      <w:pPr>
        <w:spacing w:after="0"/>
        <w:ind w:left="0"/>
        <w:jc w:val="both"/>
      </w:pPr>
      <w:r>
        <w:rPr>
          <w:rFonts w:ascii="Times New Roman"/>
          <w:b w:val="false"/>
          <w:i w:val="false"/>
          <w:color w:val="000000"/>
          <w:sz w:val="28"/>
        </w:rPr>
        <w:t>
      15) жеке қолданылатын құқықтық актілерді қабылдайды;</w:t>
      </w:r>
    </w:p>
    <w:bookmarkEnd w:id="417"/>
    <w:bookmarkStart w:name="z713" w:id="418"/>
    <w:p>
      <w:pPr>
        <w:spacing w:after="0"/>
        <w:ind w:left="0"/>
        <w:jc w:val="both"/>
      </w:pPr>
      <w:r>
        <w:rPr>
          <w:rFonts w:ascii="Times New Roman"/>
          <w:b w:val="false"/>
          <w:i w:val="false"/>
          <w:color w:val="000000"/>
          <w:sz w:val="28"/>
        </w:rPr>
        <w:t>
      16) "Б" корпусының әкімшілік мемлекеттік лауазымдарына қойылатын біліктілік талаптарын әкімшілік мемлекеттік лауазымдарға қойылатын үлгілік біліктілік талаптары негізінде мемлекеттік қызмет істері жөніндегі уәкілетті органмен келісу бойынша бекітеді;</w:t>
      </w:r>
    </w:p>
    <w:bookmarkEnd w:id="418"/>
    <w:bookmarkStart w:name="z714" w:id="419"/>
    <w:p>
      <w:pPr>
        <w:spacing w:after="0"/>
        <w:ind w:left="0"/>
        <w:jc w:val="both"/>
      </w:pPr>
      <w:r>
        <w:rPr>
          <w:rFonts w:ascii="Times New Roman"/>
          <w:b w:val="false"/>
          <w:i w:val="false"/>
          <w:color w:val="000000"/>
          <w:sz w:val="28"/>
        </w:rPr>
        <w:t>
      17) Қазақстан Республикасының заңнамасына сәйкес өз құзыретіне жатқызылған басқа да мәселелер бойынша шешімдер қабылдайды.</w:t>
      </w:r>
    </w:p>
    <w:bookmarkEnd w:id="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21-1-тармақпен толықтырылды - ҚР Үкіметінің 19.08.2026 </w:t>
      </w:r>
      <w:r>
        <w:rPr>
          <w:rFonts w:ascii="Times New Roman"/>
          <w:b w:val="false"/>
          <w:i w:val="false"/>
          <w:color w:val="000000"/>
          <w:sz w:val="28"/>
        </w:rPr>
        <w:t>№ 740</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313" w:id="420"/>
    <w:p>
      <w:pPr>
        <w:spacing w:after="0"/>
        <w:ind w:left="0"/>
        <w:jc w:val="left"/>
      </w:pPr>
      <w:r>
        <w:rPr>
          <w:rFonts w:ascii="Times New Roman"/>
          <w:b/>
          <w:i w:val="false"/>
          <w:color w:val="000000"/>
        </w:rPr>
        <w:t xml:space="preserve"> 4-тарау. Министрліктің мүлкі</w:t>
      </w:r>
    </w:p>
    <w:bookmarkEnd w:id="420"/>
    <w:bookmarkStart w:name="z314" w:id="421"/>
    <w:p>
      <w:pPr>
        <w:spacing w:after="0"/>
        <w:ind w:left="0"/>
        <w:jc w:val="both"/>
      </w:pPr>
      <w:r>
        <w:rPr>
          <w:rFonts w:ascii="Times New Roman"/>
          <w:b w:val="false"/>
          <w:i w:val="false"/>
          <w:color w:val="000000"/>
          <w:sz w:val="28"/>
        </w:rPr>
        <w:t>
      22. Министрліктің заңнамада көзделген жағдайларда жедел басқару құқығында оқшауланған мүлкi болуы мүмкін.</w:t>
      </w:r>
    </w:p>
    <w:bookmarkEnd w:id="421"/>
    <w:bookmarkStart w:name="z315" w:id="422"/>
    <w:p>
      <w:pPr>
        <w:spacing w:after="0"/>
        <w:ind w:left="0"/>
        <w:jc w:val="both"/>
      </w:pPr>
      <w:r>
        <w:rPr>
          <w:rFonts w:ascii="Times New Roman"/>
          <w:b w:val="false"/>
          <w:i w:val="false"/>
          <w:color w:val="000000"/>
          <w:sz w:val="28"/>
        </w:rPr>
        <w:t>
      Министрліктің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22"/>
    <w:bookmarkStart w:name="z316" w:id="423"/>
    <w:p>
      <w:pPr>
        <w:spacing w:after="0"/>
        <w:ind w:left="0"/>
        <w:jc w:val="both"/>
      </w:pPr>
      <w:r>
        <w:rPr>
          <w:rFonts w:ascii="Times New Roman"/>
          <w:b w:val="false"/>
          <w:i w:val="false"/>
          <w:color w:val="000000"/>
          <w:sz w:val="28"/>
        </w:rPr>
        <w:t>
      23. Министрлікке бекітілген мүлік республикалық меншікке жатады.</w:t>
      </w:r>
    </w:p>
    <w:bookmarkEnd w:id="423"/>
    <w:bookmarkStart w:name="z317" w:id="424"/>
    <w:p>
      <w:pPr>
        <w:spacing w:after="0"/>
        <w:ind w:left="0"/>
        <w:jc w:val="both"/>
      </w:pPr>
      <w:r>
        <w:rPr>
          <w:rFonts w:ascii="Times New Roman"/>
          <w:b w:val="false"/>
          <w:i w:val="false"/>
          <w:color w:val="000000"/>
          <w:sz w:val="28"/>
        </w:rPr>
        <w:t>
      24. Егер заңнамада өзгеше көзделмесе, Министрліктің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424"/>
    <w:bookmarkStart w:name="z318" w:id="425"/>
    <w:p>
      <w:pPr>
        <w:spacing w:after="0"/>
        <w:ind w:left="0"/>
        <w:jc w:val="left"/>
      </w:pPr>
      <w:r>
        <w:rPr>
          <w:rFonts w:ascii="Times New Roman"/>
          <w:b/>
          <w:i w:val="false"/>
          <w:color w:val="000000"/>
        </w:rPr>
        <w:t xml:space="preserve"> 5-тарау. Министрлікті қайта ұйымдастыру және тарату</w:t>
      </w:r>
    </w:p>
    <w:bookmarkEnd w:id="425"/>
    <w:bookmarkStart w:name="z319" w:id="426"/>
    <w:p>
      <w:pPr>
        <w:spacing w:after="0"/>
        <w:ind w:left="0"/>
        <w:jc w:val="both"/>
      </w:pPr>
      <w:r>
        <w:rPr>
          <w:rFonts w:ascii="Times New Roman"/>
          <w:b w:val="false"/>
          <w:i w:val="false"/>
          <w:color w:val="000000"/>
          <w:sz w:val="28"/>
        </w:rPr>
        <w:t>
      25. Министрлікті қайта ұйымдастыру және тарату Қазақстан Республикасының заңнамасына сәйкес жүзеге асырылады.</w:t>
      </w:r>
    </w:p>
    <w:bookmarkEnd w:id="426"/>
    <w:bookmarkStart w:name="z320" w:id="427"/>
    <w:p>
      <w:pPr>
        <w:spacing w:after="0"/>
        <w:ind w:left="0"/>
        <w:jc w:val="left"/>
      </w:pPr>
      <w:r>
        <w:rPr>
          <w:rFonts w:ascii="Times New Roman"/>
          <w:b/>
          <w:i w:val="false"/>
          <w:color w:val="000000"/>
        </w:rPr>
        <w:t xml:space="preserve"> Министрліктің қарамағындағы ұйымдардың тізбесі</w:t>
      </w:r>
    </w:p>
    <w:bookmarkEnd w:id="427"/>
    <w:p>
      <w:pPr>
        <w:spacing w:after="0"/>
        <w:ind w:left="0"/>
        <w:jc w:val="both"/>
      </w:pPr>
      <w:r>
        <w:rPr>
          <w:rFonts w:ascii="Times New Roman"/>
          <w:b w:val="false"/>
          <w:i w:val="false"/>
          <w:color w:val="ff0000"/>
          <w:sz w:val="28"/>
        </w:rPr>
        <w:t xml:space="preserve">
      Ескерту. Тізбеге өзгерістер енгізілді - ҚР Үкіметінің 30.12.2022 </w:t>
      </w:r>
      <w:r>
        <w:rPr>
          <w:rFonts w:ascii="Times New Roman"/>
          <w:b w:val="false"/>
          <w:i w:val="false"/>
          <w:color w:val="ff0000"/>
          <w:sz w:val="28"/>
        </w:rPr>
        <w:t>№ 1121</w:t>
      </w:r>
      <w:r>
        <w:rPr>
          <w:rFonts w:ascii="Times New Roman"/>
          <w:b w:val="false"/>
          <w:i w:val="false"/>
          <w:color w:val="ff0000"/>
          <w:sz w:val="28"/>
        </w:rPr>
        <w:t xml:space="preserve">; 13.07.2023 </w:t>
      </w:r>
      <w:r>
        <w:rPr>
          <w:rFonts w:ascii="Times New Roman"/>
          <w:b w:val="false"/>
          <w:i w:val="false"/>
          <w:color w:val="ff0000"/>
          <w:sz w:val="28"/>
        </w:rPr>
        <w:t>№ 562</w:t>
      </w:r>
      <w:r>
        <w:rPr>
          <w:rFonts w:ascii="Times New Roman"/>
          <w:b w:val="false"/>
          <w:i w:val="false"/>
          <w:color w:val="ff0000"/>
          <w:sz w:val="28"/>
        </w:rPr>
        <w:t xml:space="preserve">; 13.05.2024 </w:t>
      </w:r>
      <w:r>
        <w:rPr>
          <w:rFonts w:ascii="Times New Roman"/>
          <w:b w:val="false"/>
          <w:i w:val="false"/>
          <w:color w:val="ff0000"/>
          <w:sz w:val="28"/>
        </w:rPr>
        <w:t>№ 370</w:t>
      </w:r>
      <w:r>
        <w:rPr>
          <w:rFonts w:ascii="Times New Roman"/>
          <w:b w:val="false"/>
          <w:i w:val="false"/>
          <w:color w:val="ff0000"/>
          <w:sz w:val="28"/>
        </w:rPr>
        <w:t xml:space="preserve">; 27.12.2025 </w:t>
      </w:r>
      <w:r>
        <w:rPr>
          <w:rFonts w:ascii="Times New Roman"/>
          <w:b w:val="false"/>
          <w:i w:val="false"/>
          <w:color w:val="ff0000"/>
          <w:sz w:val="28"/>
        </w:rPr>
        <w:t>№ 1162</w:t>
      </w:r>
      <w:r>
        <w:rPr>
          <w:rFonts w:ascii="Times New Roman"/>
          <w:b w:val="false"/>
          <w:i w:val="false"/>
          <w:color w:val="ff0000"/>
          <w:sz w:val="28"/>
        </w:rPr>
        <w:t xml:space="preserve">; 10.07.2026 </w:t>
      </w:r>
      <w:r>
        <w:rPr>
          <w:rFonts w:ascii="Times New Roman"/>
          <w:b w:val="false"/>
          <w:i w:val="false"/>
          <w:color w:val="ff0000"/>
          <w:sz w:val="28"/>
        </w:rPr>
        <w:t>№ 604</w:t>
      </w:r>
      <w:r>
        <w:rPr>
          <w:rFonts w:ascii="Times New Roman"/>
          <w:b w:val="false"/>
          <w:i w:val="false"/>
          <w:color w:val="ff0000"/>
          <w:sz w:val="28"/>
        </w:rPr>
        <w:t xml:space="preserve"> (01.09.2026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қаулыларымен.</w:t>
      </w:r>
    </w:p>
    <w:bookmarkStart w:name="z321" w:id="428"/>
    <w:p>
      <w:pPr>
        <w:spacing w:after="0"/>
        <w:ind w:left="0"/>
        <w:jc w:val="both"/>
      </w:pPr>
      <w:r>
        <w:rPr>
          <w:rFonts w:ascii="Times New Roman"/>
          <w:b w:val="false"/>
          <w:i w:val="false"/>
          <w:color w:val="000000"/>
          <w:sz w:val="28"/>
        </w:rPr>
        <w:t>
      1. "Дарын" республикалық ғылыми-практикалық орталығы" республикалық мемлекеттік қазыналық кәсіпорны.</w:t>
      </w:r>
    </w:p>
    <w:bookmarkEnd w:id="428"/>
    <w:bookmarkStart w:name="z322" w:id="429"/>
    <w:p>
      <w:pPr>
        <w:spacing w:after="0"/>
        <w:ind w:left="0"/>
        <w:jc w:val="both"/>
      </w:pPr>
      <w:r>
        <w:rPr>
          <w:rFonts w:ascii="Times New Roman"/>
          <w:b w:val="false"/>
          <w:i w:val="false"/>
          <w:color w:val="000000"/>
          <w:sz w:val="28"/>
        </w:rPr>
        <w:t>
      2. "Ұлттық ғылыми-практикалық дене тәрбиесi орталығы" республикалық мемлекеттік қазыналық кәсіпорны.</w:t>
      </w:r>
    </w:p>
    <w:bookmarkEnd w:id="429"/>
    <w:bookmarkStart w:name="z323" w:id="430"/>
    <w:p>
      <w:pPr>
        <w:spacing w:after="0"/>
        <w:ind w:left="0"/>
        <w:jc w:val="both"/>
      </w:pPr>
      <w:r>
        <w:rPr>
          <w:rFonts w:ascii="Times New Roman"/>
          <w:b w:val="false"/>
          <w:i w:val="false"/>
          <w:color w:val="000000"/>
          <w:sz w:val="28"/>
        </w:rPr>
        <w:t>
      3. "Балдәурен" республикалық оқу-сауықтыру орталығы" республикалық мемлекеттік қазыналық кәсіпорны.</w:t>
      </w:r>
    </w:p>
    <w:bookmarkEnd w:id="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Үкіметінің 10.07.2026 </w:t>
      </w:r>
      <w:r>
        <w:rPr>
          <w:rFonts w:ascii="Times New Roman"/>
          <w:b w:val="false"/>
          <w:i w:val="false"/>
          <w:color w:val="000000"/>
          <w:sz w:val="28"/>
        </w:rPr>
        <w:t>№ 604</w:t>
      </w:r>
      <w:r>
        <w:rPr>
          <w:rFonts w:ascii="Times New Roman"/>
          <w:b w:val="false"/>
          <w:i w:val="false"/>
          <w:color w:val="ff0000"/>
          <w:sz w:val="28"/>
        </w:rPr>
        <w:t xml:space="preserve"> (01.09.2026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325" w:id="431"/>
    <w:p>
      <w:pPr>
        <w:spacing w:after="0"/>
        <w:ind w:left="0"/>
        <w:jc w:val="both"/>
      </w:pPr>
      <w:r>
        <w:rPr>
          <w:rFonts w:ascii="Times New Roman"/>
          <w:b w:val="false"/>
          <w:i w:val="false"/>
          <w:color w:val="000000"/>
          <w:sz w:val="28"/>
        </w:rPr>
        <w:t>
      5. "Ы. Алтынсарин атындағы Ұлттық білім академиясы" шаруашылық жүргізу құқығындағы республикалық мемлекеттік кәсіпорны.</w:t>
      </w:r>
    </w:p>
    <w:bookmarkEnd w:id="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Үкіметінің 27.12.2025 </w:t>
      </w:r>
      <w:r>
        <w:rPr>
          <w:rFonts w:ascii="Times New Roman"/>
          <w:b w:val="false"/>
          <w:i w:val="false"/>
          <w:color w:val="000000"/>
          <w:sz w:val="28"/>
        </w:rPr>
        <w:t>№ 1162</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327" w:id="432"/>
    <w:p>
      <w:pPr>
        <w:spacing w:after="0"/>
        <w:ind w:left="0"/>
        <w:jc w:val="both"/>
      </w:pPr>
      <w:r>
        <w:rPr>
          <w:rFonts w:ascii="Times New Roman"/>
          <w:b w:val="false"/>
          <w:i w:val="false"/>
          <w:color w:val="000000"/>
          <w:sz w:val="28"/>
        </w:rPr>
        <w:t>
      7. "Ахмет Байтұрсынұлы атындағы "Талдау" ұлттық зерттеулер және білімді бағалау орталығы" акционерлік қоғамы.</w:t>
      </w:r>
    </w:p>
    <w:bookmarkEnd w:id="432"/>
    <w:bookmarkStart w:name="z328" w:id="433"/>
    <w:p>
      <w:pPr>
        <w:spacing w:after="0"/>
        <w:ind w:left="0"/>
        <w:jc w:val="both"/>
      </w:pPr>
      <w:r>
        <w:rPr>
          <w:rFonts w:ascii="Times New Roman"/>
          <w:b w:val="false"/>
          <w:i w:val="false"/>
          <w:color w:val="000000"/>
          <w:sz w:val="28"/>
        </w:rPr>
        <w:t>
      8. "Өрлеу" біліктілікті арттыру ұлттық орталығы" акционерлік қоғамы.</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Үкіметінің 10.07.2026 </w:t>
      </w:r>
      <w:r>
        <w:rPr>
          <w:rFonts w:ascii="Times New Roman"/>
          <w:b w:val="false"/>
          <w:i w:val="false"/>
          <w:color w:val="000000"/>
          <w:sz w:val="28"/>
        </w:rPr>
        <w:t>№ 604</w:t>
      </w:r>
      <w:r>
        <w:rPr>
          <w:rFonts w:ascii="Times New Roman"/>
          <w:b w:val="false"/>
          <w:i w:val="false"/>
          <w:color w:val="ff0000"/>
          <w:sz w:val="28"/>
        </w:rPr>
        <w:t xml:space="preserve"> (01.07.2027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330" w:id="434"/>
    <w:p>
      <w:pPr>
        <w:spacing w:after="0"/>
        <w:ind w:left="0"/>
        <w:jc w:val="both"/>
      </w:pPr>
      <w:r>
        <w:rPr>
          <w:rFonts w:ascii="Times New Roman"/>
          <w:b w:val="false"/>
          <w:i w:val="false"/>
          <w:color w:val="000000"/>
          <w:sz w:val="28"/>
        </w:rPr>
        <w:t>
      10. "Өркен" балалардың әл-ауқатын арттыру ұлттық ғылыми-практикалық институты" коммерциялық емес акционерлік қоғамы.</w:t>
      </w:r>
    </w:p>
    <w:bookmarkEnd w:id="434"/>
    <w:bookmarkStart w:name="z331" w:id="435"/>
    <w:p>
      <w:pPr>
        <w:spacing w:after="0"/>
        <w:ind w:left="0"/>
        <w:jc w:val="both"/>
      </w:pPr>
      <w:r>
        <w:rPr>
          <w:rFonts w:ascii="Times New Roman"/>
          <w:b w:val="false"/>
          <w:i w:val="false"/>
          <w:color w:val="000000"/>
          <w:sz w:val="28"/>
        </w:rPr>
        <w:t>
      11. "Республикалық физика-математика мектебі" коммерциялық емес акционерлік қоғамы.</w:t>
      </w:r>
    </w:p>
    <w:bookmarkEnd w:id="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Үкіметінің 13.07.2023 </w:t>
      </w:r>
      <w:r>
        <w:rPr>
          <w:rFonts w:ascii="Times New Roman"/>
          <w:b w:val="false"/>
          <w:i w:val="false"/>
          <w:color w:val="000000"/>
          <w:sz w:val="28"/>
        </w:rPr>
        <w:t>№ 562</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333" w:id="436"/>
    <w:p>
      <w:pPr>
        <w:spacing w:after="0"/>
        <w:ind w:left="0"/>
        <w:jc w:val="both"/>
      </w:pPr>
      <w:r>
        <w:rPr>
          <w:rFonts w:ascii="Times New Roman"/>
          <w:b w:val="false"/>
          <w:i w:val="false"/>
          <w:color w:val="000000"/>
          <w:sz w:val="28"/>
        </w:rPr>
        <w:t>
      13. "Бөбек" ұлттық ғылыми-практикалық, білім беру және сауықтыру орталығы" республикалық мемлекеттік қазыналық кәсіпорны.</w:t>
      </w:r>
    </w:p>
    <w:bookmarkEnd w:id="436"/>
    <w:bookmarkStart w:name="z334" w:id="437"/>
    <w:p>
      <w:pPr>
        <w:spacing w:after="0"/>
        <w:ind w:left="0"/>
        <w:jc w:val="left"/>
      </w:pPr>
      <w:r>
        <w:rPr>
          <w:rFonts w:ascii="Times New Roman"/>
          <w:b/>
          <w:i w:val="false"/>
          <w:color w:val="000000"/>
        </w:rPr>
        <w:t xml:space="preserve"> Министрліктің Білім саласындағы сапаны қамтамасыз ету комитетінің қарамағындағы аумақтық органдардың тізбесі</w:t>
      </w:r>
    </w:p>
    <w:bookmarkEnd w:id="437"/>
    <w:p>
      <w:pPr>
        <w:spacing w:after="0"/>
        <w:ind w:left="0"/>
        <w:jc w:val="both"/>
      </w:pPr>
      <w:r>
        <w:rPr>
          <w:rFonts w:ascii="Times New Roman"/>
          <w:b w:val="false"/>
          <w:i w:val="false"/>
          <w:color w:val="ff0000"/>
          <w:sz w:val="28"/>
        </w:rPr>
        <w:t xml:space="preserve">
      Ескерту. Тізбеге өзгерістер енгізілді - ҚР Үкіметінің 17.10.2022 </w:t>
      </w:r>
      <w:r>
        <w:rPr>
          <w:rFonts w:ascii="Times New Roman"/>
          <w:b w:val="false"/>
          <w:i w:val="false"/>
          <w:color w:val="ff0000"/>
          <w:sz w:val="28"/>
        </w:rPr>
        <w:t>№ 829</w:t>
      </w:r>
      <w:r>
        <w:rPr>
          <w:rFonts w:ascii="Times New Roman"/>
          <w:b w:val="false"/>
          <w:i w:val="false"/>
          <w:color w:val="ff0000"/>
          <w:sz w:val="28"/>
        </w:rPr>
        <w:t xml:space="preserve">; 13.07.2023 </w:t>
      </w:r>
      <w:r>
        <w:rPr>
          <w:rFonts w:ascii="Times New Roman"/>
          <w:b w:val="false"/>
          <w:i w:val="false"/>
          <w:color w:val="ff0000"/>
          <w:sz w:val="28"/>
        </w:rPr>
        <w:t>№ 562</w:t>
      </w:r>
      <w:r>
        <w:rPr>
          <w:rFonts w:ascii="Times New Roman"/>
          <w:b w:val="false"/>
          <w:i w:val="false"/>
          <w:color w:val="ff0000"/>
          <w:sz w:val="28"/>
        </w:rPr>
        <w:t xml:space="preserve"> қаулыларымен.</w:t>
      </w:r>
    </w:p>
    <w:bookmarkStart w:name="z335" w:id="438"/>
    <w:p>
      <w:pPr>
        <w:spacing w:after="0"/>
        <w:ind w:left="0"/>
        <w:jc w:val="both"/>
      </w:pPr>
      <w:r>
        <w:rPr>
          <w:rFonts w:ascii="Times New Roman"/>
          <w:b w:val="false"/>
          <w:i w:val="false"/>
          <w:color w:val="000000"/>
          <w:sz w:val="28"/>
        </w:rPr>
        <w:t>
      1. Ақмола облысының білім саласындағы сапаны қамтамасыз ету департаменті.</w:t>
      </w:r>
    </w:p>
    <w:bookmarkEnd w:id="438"/>
    <w:bookmarkStart w:name="z336" w:id="439"/>
    <w:p>
      <w:pPr>
        <w:spacing w:after="0"/>
        <w:ind w:left="0"/>
        <w:jc w:val="both"/>
      </w:pPr>
      <w:r>
        <w:rPr>
          <w:rFonts w:ascii="Times New Roman"/>
          <w:b w:val="false"/>
          <w:i w:val="false"/>
          <w:color w:val="000000"/>
          <w:sz w:val="28"/>
        </w:rPr>
        <w:t>
      2. Ақтөбе облысының білім саласындағы сапаны қамтамасыз ету департаменті.</w:t>
      </w:r>
    </w:p>
    <w:bookmarkEnd w:id="439"/>
    <w:bookmarkStart w:name="z337" w:id="440"/>
    <w:p>
      <w:pPr>
        <w:spacing w:after="0"/>
        <w:ind w:left="0"/>
        <w:jc w:val="both"/>
      </w:pPr>
      <w:r>
        <w:rPr>
          <w:rFonts w:ascii="Times New Roman"/>
          <w:b w:val="false"/>
          <w:i w:val="false"/>
          <w:color w:val="000000"/>
          <w:sz w:val="28"/>
        </w:rPr>
        <w:t>
      3. Алматы облысының білім саласындағы сапаны қамтамасыз ету департаменті.</w:t>
      </w:r>
    </w:p>
    <w:bookmarkEnd w:id="440"/>
    <w:bookmarkStart w:name="z338" w:id="441"/>
    <w:p>
      <w:pPr>
        <w:spacing w:after="0"/>
        <w:ind w:left="0"/>
        <w:jc w:val="both"/>
      </w:pPr>
      <w:r>
        <w:rPr>
          <w:rFonts w:ascii="Times New Roman"/>
          <w:b w:val="false"/>
          <w:i w:val="false"/>
          <w:color w:val="000000"/>
          <w:sz w:val="28"/>
        </w:rPr>
        <w:t>
      4. Атырау облысының білім саласындағы сапаны қамтамасыз ету департаменті.</w:t>
      </w:r>
    </w:p>
    <w:bookmarkEnd w:id="441"/>
    <w:bookmarkStart w:name="z339" w:id="442"/>
    <w:p>
      <w:pPr>
        <w:spacing w:after="0"/>
        <w:ind w:left="0"/>
        <w:jc w:val="both"/>
      </w:pPr>
      <w:r>
        <w:rPr>
          <w:rFonts w:ascii="Times New Roman"/>
          <w:b w:val="false"/>
          <w:i w:val="false"/>
          <w:color w:val="000000"/>
          <w:sz w:val="28"/>
        </w:rPr>
        <w:t>
      5. Шығыс Қазақстан облысының білім саласындағы сапаны қамтамасыз ету департаменті.</w:t>
      </w:r>
    </w:p>
    <w:bookmarkEnd w:id="442"/>
    <w:bookmarkStart w:name="z340" w:id="443"/>
    <w:p>
      <w:pPr>
        <w:spacing w:after="0"/>
        <w:ind w:left="0"/>
        <w:jc w:val="both"/>
      </w:pPr>
      <w:r>
        <w:rPr>
          <w:rFonts w:ascii="Times New Roman"/>
          <w:b w:val="false"/>
          <w:i w:val="false"/>
          <w:color w:val="000000"/>
          <w:sz w:val="28"/>
        </w:rPr>
        <w:t>
      6. Жамбыл облысының білім саласындағы сапаны қамтамасыз ету департаменті.</w:t>
      </w:r>
    </w:p>
    <w:bookmarkEnd w:id="443"/>
    <w:bookmarkStart w:name="z341" w:id="444"/>
    <w:p>
      <w:pPr>
        <w:spacing w:after="0"/>
        <w:ind w:left="0"/>
        <w:jc w:val="both"/>
      </w:pPr>
      <w:r>
        <w:rPr>
          <w:rFonts w:ascii="Times New Roman"/>
          <w:b w:val="false"/>
          <w:i w:val="false"/>
          <w:color w:val="000000"/>
          <w:sz w:val="28"/>
        </w:rPr>
        <w:t>
      7. Батыс Қазақстан облысының білім саласындағы сапаны қамтамасыз ету департаменті.</w:t>
      </w:r>
    </w:p>
    <w:bookmarkEnd w:id="444"/>
    <w:bookmarkStart w:name="z342" w:id="445"/>
    <w:p>
      <w:pPr>
        <w:spacing w:after="0"/>
        <w:ind w:left="0"/>
        <w:jc w:val="both"/>
      </w:pPr>
      <w:r>
        <w:rPr>
          <w:rFonts w:ascii="Times New Roman"/>
          <w:b w:val="false"/>
          <w:i w:val="false"/>
          <w:color w:val="000000"/>
          <w:sz w:val="28"/>
        </w:rPr>
        <w:t>
      8. Қарағанды облысының білім саласындағы сапаны қамтамасыз ету департаменті.</w:t>
      </w:r>
    </w:p>
    <w:bookmarkEnd w:id="445"/>
    <w:bookmarkStart w:name="z343" w:id="446"/>
    <w:p>
      <w:pPr>
        <w:spacing w:after="0"/>
        <w:ind w:left="0"/>
        <w:jc w:val="both"/>
      </w:pPr>
      <w:r>
        <w:rPr>
          <w:rFonts w:ascii="Times New Roman"/>
          <w:b w:val="false"/>
          <w:i w:val="false"/>
          <w:color w:val="000000"/>
          <w:sz w:val="28"/>
        </w:rPr>
        <w:t>
      9. Қостанай облысының білім саласындағы сапаны қамтамасыз ету департаменті.</w:t>
      </w:r>
    </w:p>
    <w:bookmarkEnd w:id="446"/>
    <w:bookmarkStart w:name="z344" w:id="447"/>
    <w:p>
      <w:pPr>
        <w:spacing w:after="0"/>
        <w:ind w:left="0"/>
        <w:jc w:val="both"/>
      </w:pPr>
      <w:r>
        <w:rPr>
          <w:rFonts w:ascii="Times New Roman"/>
          <w:b w:val="false"/>
          <w:i w:val="false"/>
          <w:color w:val="000000"/>
          <w:sz w:val="28"/>
        </w:rPr>
        <w:t>
      10. Қызылорда облысының білім саласындағы сапаны қамтамасыз ету департаменті.</w:t>
      </w:r>
    </w:p>
    <w:bookmarkEnd w:id="447"/>
    <w:bookmarkStart w:name="z345" w:id="448"/>
    <w:p>
      <w:pPr>
        <w:spacing w:after="0"/>
        <w:ind w:left="0"/>
        <w:jc w:val="both"/>
      </w:pPr>
      <w:r>
        <w:rPr>
          <w:rFonts w:ascii="Times New Roman"/>
          <w:b w:val="false"/>
          <w:i w:val="false"/>
          <w:color w:val="000000"/>
          <w:sz w:val="28"/>
        </w:rPr>
        <w:t>
      11. Маңғыстау облысының білім саласындағы сапаны қамтамасыз ету департаменті.</w:t>
      </w:r>
    </w:p>
    <w:bookmarkEnd w:id="448"/>
    <w:bookmarkStart w:name="z346" w:id="449"/>
    <w:p>
      <w:pPr>
        <w:spacing w:after="0"/>
        <w:ind w:left="0"/>
        <w:jc w:val="both"/>
      </w:pPr>
      <w:r>
        <w:rPr>
          <w:rFonts w:ascii="Times New Roman"/>
          <w:b w:val="false"/>
          <w:i w:val="false"/>
          <w:color w:val="000000"/>
          <w:sz w:val="28"/>
        </w:rPr>
        <w:t>
      12. Павлодар облысының білім саласында сапаны қамтамасыз ету департаменті.</w:t>
      </w:r>
    </w:p>
    <w:bookmarkEnd w:id="449"/>
    <w:bookmarkStart w:name="z347" w:id="450"/>
    <w:p>
      <w:pPr>
        <w:spacing w:after="0"/>
        <w:ind w:left="0"/>
        <w:jc w:val="both"/>
      </w:pPr>
      <w:r>
        <w:rPr>
          <w:rFonts w:ascii="Times New Roman"/>
          <w:b w:val="false"/>
          <w:i w:val="false"/>
          <w:color w:val="000000"/>
          <w:sz w:val="28"/>
        </w:rPr>
        <w:t>
      13. Солтүстік Қазақстан облысының білім саласындағы сапаны қамтамасыз ету департаменті.</w:t>
      </w:r>
    </w:p>
    <w:bookmarkEnd w:id="450"/>
    <w:bookmarkStart w:name="z348" w:id="451"/>
    <w:p>
      <w:pPr>
        <w:spacing w:after="0"/>
        <w:ind w:left="0"/>
        <w:jc w:val="both"/>
      </w:pPr>
      <w:r>
        <w:rPr>
          <w:rFonts w:ascii="Times New Roman"/>
          <w:b w:val="false"/>
          <w:i w:val="false"/>
          <w:color w:val="000000"/>
          <w:sz w:val="28"/>
        </w:rPr>
        <w:t>
      14. Түркістан облысының білім саласындағы сапаны қамтамасыз ету департаменті.</w:t>
      </w:r>
    </w:p>
    <w:bookmarkEnd w:id="451"/>
    <w:bookmarkStart w:name="z349" w:id="452"/>
    <w:p>
      <w:pPr>
        <w:spacing w:after="0"/>
        <w:ind w:left="0"/>
        <w:jc w:val="both"/>
      </w:pPr>
      <w:r>
        <w:rPr>
          <w:rFonts w:ascii="Times New Roman"/>
          <w:b w:val="false"/>
          <w:i w:val="false"/>
          <w:color w:val="000000"/>
          <w:sz w:val="28"/>
        </w:rPr>
        <w:t>
      15. Астана қаласының білім саласындағы сапаны қамтамасыз ету департаменті.</w:t>
      </w:r>
    </w:p>
    <w:bookmarkEnd w:id="452"/>
    <w:bookmarkStart w:name="z350" w:id="453"/>
    <w:p>
      <w:pPr>
        <w:spacing w:after="0"/>
        <w:ind w:left="0"/>
        <w:jc w:val="both"/>
      </w:pPr>
      <w:r>
        <w:rPr>
          <w:rFonts w:ascii="Times New Roman"/>
          <w:b w:val="false"/>
          <w:i w:val="false"/>
          <w:color w:val="000000"/>
          <w:sz w:val="28"/>
        </w:rPr>
        <w:t>
      16. Алматы қаласының білім саласындағы сапаны қамтамасыз ету департаменті.</w:t>
      </w:r>
    </w:p>
    <w:bookmarkEnd w:id="453"/>
    <w:bookmarkStart w:name="z351" w:id="454"/>
    <w:p>
      <w:pPr>
        <w:spacing w:after="0"/>
        <w:ind w:left="0"/>
        <w:jc w:val="both"/>
      </w:pPr>
      <w:r>
        <w:rPr>
          <w:rFonts w:ascii="Times New Roman"/>
          <w:b w:val="false"/>
          <w:i w:val="false"/>
          <w:color w:val="000000"/>
          <w:sz w:val="28"/>
        </w:rPr>
        <w:t>
      17. Шымкент қаласының білім саласындағы сапаны қамтамасыз ету департаменті.</w:t>
      </w:r>
    </w:p>
    <w:bookmarkEnd w:id="454"/>
    <w:bookmarkStart w:name="z352" w:id="455"/>
    <w:p>
      <w:pPr>
        <w:spacing w:after="0"/>
        <w:ind w:left="0"/>
        <w:jc w:val="both"/>
      </w:pPr>
      <w:r>
        <w:rPr>
          <w:rFonts w:ascii="Times New Roman"/>
          <w:b w:val="false"/>
          <w:i w:val="false"/>
          <w:color w:val="000000"/>
          <w:sz w:val="28"/>
        </w:rPr>
        <w:t>
      18. Абай облысының білім саласындағы сапаны қамтамасыз ету департаменті.</w:t>
      </w:r>
    </w:p>
    <w:bookmarkEnd w:id="455"/>
    <w:bookmarkStart w:name="z353" w:id="456"/>
    <w:p>
      <w:pPr>
        <w:spacing w:after="0"/>
        <w:ind w:left="0"/>
        <w:jc w:val="both"/>
      </w:pPr>
      <w:r>
        <w:rPr>
          <w:rFonts w:ascii="Times New Roman"/>
          <w:b w:val="false"/>
          <w:i w:val="false"/>
          <w:color w:val="000000"/>
          <w:sz w:val="28"/>
        </w:rPr>
        <w:t>
      19. Ұлытау облысының білім саласындағы сапаны қамтамасыз ету департаменті.</w:t>
      </w:r>
    </w:p>
    <w:bookmarkEnd w:id="456"/>
    <w:bookmarkStart w:name="z354" w:id="457"/>
    <w:p>
      <w:pPr>
        <w:spacing w:after="0"/>
        <w:ind w:left="0"/>
        <w:jc w:val="both"/>
      </w:pPr>
      <w:r>
        <w:rPr>
          <w:rFonts w:ascii="Times New Roman"/>
          <w:b w:val="false"/>
          <w:i w:val="false"/>
          <w:color w:val="000000"/>
          <w:sz w:val="28"/>
        </w:rPr>
        <w:t>
      20. Жетісу облысының білім саласындағы сапаны қамтамасыз ету департаменті.</w:t>
      </w:r>
    </w:p>
    <w:bookmarkEnd w:id="457"/>
    <w:bookmarkStart w:name="z625" w:id="458"/>
    <w:p>
      <w:pPr>
        <w:spacing w:after="0"/>
        <w:ind w:left="0"/>
        <w:jc w:val="left"/>
      </w:pPr>
      <w:r>
        <w:rPr>
          <w:rFonts w:ascii="Times New Roman"/>
          <w:b/>
          <w:i w:val="false"/>
          <w:color w:val="000000"/>
        </w:rPr>
        <w:t xml:space="preserve"> Қазақстан Республикасы Оқу-ағарту министрлігінің Білім саласында сапаны қамтамасыз ету комитетінің қарамағындағы ұйымдардың тізбесі</w:t>
      </w:r>
    </w:p>
    <w:bookmarkEnd w:id="458"/>
    <w:p>
      <w:pPr>
        <w:spacing w:after="0"/>
        <w:ind w:left="0"/>
        <w:jc w:val="both"/>
      </w:pPr>
      <w:r>
        <w:rPr>
          <w:rFonts w:ascii="Times New Roman"/>
          <w:b w:val="false"/>
          <w:i w:val="false"/>
          <w:color w:val="ff0000"/>
          <w:sz w:val="28"/>
        </w:rPr>
        <w:t xml:space="preserve">
      Ескерту. Ереже бөліммен толықтырылды - ҚР Үкіметінің 13.07.2023 </w:t>
      </w:r>
      <w:r>
        <w:rPr>
          <w:rFonts w:ascii="Times New Roman"/>
          <w:b w:val="false"/>
          <w:i w:val="false"/>
          <w:color w:val="ff0000"/>
          <w:sz w:val="28"/>
        </w:rPr>
        <w:t>№ 562</w:t>
      </w:r>
      <w:r>
        <w:rPr>
          <w:rFonts w:ascii="Times New Roman"/>
          <w:b w:val="false"/>
          <w:i w:val="false"/>
          <w:color w:val="ff0000"/>
          <w:sz w:val="28"/>
        </w:rPr>
        <w:t xml:space="preserve"> қаулысымен.</w:t>
      </w:r>
    </w:p>
    <w:bookmarkStart w:name="z626" w:id="459"/>
    <w:p>
      <w:pPr>
        <w:spacing w:after="0"/>
        <w:ind w:left="0"/>
        <w:jc w:val="both"/>
      </w:pPr>
      <w:r>
        <w:rPr>
          <w:rFonts w:ascii="Times New Roman"/>
          <w:b w:val="false"/>
          <w:i w:val="false"/>
          <w:color w:val="000000"/>
          <w:sz w:val="28"/>
        </w:rPr>
        <w:t>
      "Білім беру мазмұнын сараптаудың республикалық ғылыми-практикалық орталығы" шаруашылық жүргізу құқындағы республикалық мемлекеттік кәсіпорны.</w:t>
      </w:r>
    </w:p>
    <w:bookmarkEnd w:id="459"/>
    <w:bookmarkStart w:name="z355" w:id="460"/>
    <w:p>
      <w:pPr>
        <w:spacing w:after="0"/>
        <w:ind w:left="0"/>
        <w:jc w:val="left"/>
      </w:pPr>
      <w:r>
        <w:rPr>
          <w:rFonts w:ascii="Times New Roman"/>
          <w:b/>
          <w:i w:val="false"/>
          <w:color w:val="000000"/>
        </w:rPr>
        <w:t xml:space="preserve"> Министрліктің қарамағындағы  мемлекеттік мекемелердің тiзбесi</w:t>
      </w:r>
    </w:p>
    <w:bookmarkEnd w:id="460"/>
    <w:p>
      <w:pPr>
        <w:spacing w:after="0"/>
        <w:ind w:left="0"/>
        <w:jc w:val="both"/>
      </w:pPr>
      <w:bookmarkStart w:name="z356" w:id="461"/>
      <w:r>
        <w:rPr>
          <w:rFonts w:ascii="Times New Roman"/>
          <w:b w:val="false"/>
          <w:i w:val="false"/>
          <w:color w:val="ff0000"/>
          <w:sz w:val="28"/>
        </w:rPr>
        <w:t xml:space="preserve">
      Ескерту. Тізбеге өзгерістер енгізілді - ҚР Үкіметінің 17.10.2022 </w:t>
      </w:r>
      <w:r>
        <w:rPr>
          <w:rFonts w:ascii="Times New Roman"/>
          <w:b w:val="false"/>
          <w:i w:val="false"/>
          <w:color w:val="ff0000"/>
          <w:sz w:val="28"/>
        </w:rPr>
        <w:t>№ 829</w:t>
      </w:r>
      <w:r>
        <w:rPr>
          <w:rFonts w:ascii="Times New Roman"/>
          <w:b w:val="false"/>
          <w:i w:val="false"/>
          <w:color w:val="ff0000"/>
          <w:sz w:val="28"/>
        </w:rPr>
        <w:t xml:space="preserve">; 29.10.2025 </w:t>
      </w:r>
      <w:r>
        <w:rPr>
          <w:rFonts w:ascii="Times New Roman"/>
          <w:b w:val="false"/>
          <w:i w:val="false"/>
          <w:color w:val="ff0000"/>
          <w:sz w:val="28"/>
        </w:rPr>
        <w:t>№ 908</w:t>
      </w:r>
      <w:r>
        <w:rPr>
          <w:rFonts w:ascii="Times New Roman"/>
          <w:b w:val="false"/>
          <w:i w:val="false"/>
          <w:color w:val="ff0000"/>
          <w:sz w:val="28"/>
        </w:rPr>
        <w:t xml:space="preserve">; 10.07.2026 </w:t>
      </w:r>
      <w:r>
        <w:rPr>
          <w:rFonts w:ascii="Times New Roman"/>
          <w:b w:val="false"/>
          <w:i w:val="false"/>
          <w:color w:val="ff0000"/>
          <w:sz w:val="28"/>
        </w:rPr>
        <w:t>№ 604</w:t>
      </w:r>
      <w:r>
        <w:rPr>
          <w:rFonts w:ascii="Times New Roman"/>
          <w:b w:val="false"/>
          <w:i w:val="false"/>
          <w:color w:val="ff0000"/>
          <w:sz w:val="28"/>
        </w:rPr>
        <w:t xml:space="preserve"> (01.09.2026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қаулыларымен.</w:t>
      </w:r>
    </w:p>
    <w:bookmarkEnd w:id="4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Алып тасталды - ҚР Үкіметінің 10.07.2026 </w:t>
      </w:r>
      <w:r>
        <w:rPr>
          <w:rFonts w:ascii="Times New Roman"/>
          <w:b w:val="false"/>
          <w:i w:val="false"/>
          <w:color w:val="000000"/>
          <w:sz w:val="28"/>
        </w:rPr>
        <w:t>№ 604</w:t>
      </w:r>
      <w:r>
        <w:rPr>
          <w:rFonts w:ascii="Times New Roman"/>
          <w:b w:val="false"/>
          <w:i w:val="false"/>
          <w:color w:val="000000"/>
          <w:sz w:val="28"/>
        </w:rPr>
        <w:t xml:space="preserve"> (01.09.2026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 қаулысымен.</w:t>
      </w:r>
    </w:p>
    <w:bookmarkStart w:name="z357" w:id="462"/>
    <w:p>
      <w:pPr>
        <w:spacing w:after="0"/>
        <w:ind w:left="0"/>
        <w:jc w:val="both"/>
      </w:pPr>
      <w:r>
        <w:rPr>
          <w:rFonts w:ascii="Times New Roman"/>
          <w:b w:val="false"/>
          <w:i w:val="false"/>
          <w:color w:val="000000"/>
          <w:sz w:val="28"/>
        </w:rPr>
        <w:t>
      2. "Абай ұлттық мектебі" республикалық мемлекеттік мекемесі.</w:t>
      </w:r>
    </w:p>
    <w:bookmarkEnd w:id="462"/>
    <w:bookmarkStart w:name="z358" w:id="463"/>
    <w:p>
      <w:pPr>
        <w:spacing w:after="0"/>
        <w:ind w:left="0"/>
        <w:jc w:val="both"/>
      </w:pPr>
      <w:r>
        <w:rPr>
          <w:rFonts w:ascii="Times New Roman"/>
          <w:b w:val="false"/>
          <w:i w:val="false"/>
          <w:color w:val="000000"/>
          <w:sz w:val="28"/>
        </w:rPr>
        <w:t>
      3. "Республикалық ғылыми-педагогикалық кiтапхана" республикалық мемлекеттік мекемесі.</w:t>
      </w:r>
    </w:p>
    <w:bookmarkEnd w:id="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Үкіметінің 10.07.2026 </w:t>
      </w:r>
      <w:r>
        <w:rPr>
          <w:rFonts w:ascii="Times New Roman"/>
          <w:b w:val="false"/>
          <w:i w:val="false"/>
          <w:color w:val="000000"/>
          <w:sz w:val="28"/>
        </w:rPr>
        <w:t>№ 604</w:t>
      </w:r>
      <w:r>
        <w:rPr>
          <w:rFonts w:ascii="Times New Roman"/>
          <w:b w:val="false"/>
          <w:i w:val="false"/>
          <w:color w:val="ff0000"/>
          <w:sz w:val="28"/>
        </w:rPr>
        <w:t xml:space="preserve"> (01.09.2026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2022 жылғы 19 тамыздағы</w:t>
            </w:r>
            <w:r>
              <w:br/>
            </w:r>
            <w:r>
              <w:rPr>
                <w:rFonts w:ascii="Times New Roman"/>
                <w:b w:val="false"/>
                <w:i w:val="false"/>
                <w:color w:val="000000"/>
                <w:sz w:val="20"/>
              </w:rPr>
              <w:t>№ 581 қаулысымен</w:t>
            </w:r>
            <w:r>
              <w:br/>
            </w:r>
            <w:r>
              <w:rPr>
                <w:rFonts w:ascii="Times New Roman"/>
                <w:b w:val="false"/>
                <w:i w:val="false"/>
                <w:color w:val="000000"/>
                <w:sz w:val="20"/>
              </w:rPr>
              <w:t>бекітілген</w:t>
            </w:r>
          </w:p>
        </w:tc>
      </w:tr>
    </w:tbl>
    <w:bookmarkStart w:name="z361" w:id="464"/>
    <w:p>
      <w:pPr>
        <w:spacing w:after="0"/>
        <w:ind w:left="0"/>
        <w:jc w:val="left"/>
      </w:pPr>
      <w:r>
        <w:rPr>
          <w:rFonts w:ascii="Times New Roman"/>
          <w:b/>
          <w:i w:val="false"/>
          <w:color w:val="000000"/>
        </w:rPr>
        <w:t xml:space="preserve"> Қазақстан Республикасы Үкіметінің кейбір шешімдеріне енгізілетін өзгерістер мен толықтырулар</w:t>
      </w:r>
    </w:p>
    <w:bookmarkEnd w:id="464"/>
    <w:bookmarkStart w:name="z362" w:id="465"/>
    <w:p>
      <w:pPr>
        <w:spacing w:after="0"/>
        <w:ind w:left="0"/>
        <w:jc w:val="both"/>
      </w:pPr>
      <w:r>
        <w:rPr>
          <w:rFonts w:ascii="Times New Roman"/>
          <w:b w:val="false"/>
          <w:i w:val="false"/>
          <w:color w:val="000000"/>
          <w:sz w:val="28"/>
        </w:rPr>
        <w:t xml:space="preserve">
      1. "Республикалық меншіктегі ұйымдар акцияларының мемлекеттік пакеттері мен мемлекеттік үлестеріне иелік ету және пайдалану жөніндегі құқықтарды беру туралы" Қазақстан Республикасы Үкіметінің 1999 жылғы 27 мамырдағы № 659 </w:t>
      </w:r>
      <w:r>
        <w:rPr>
          <w:rFonts w:ascii="Times New Roman"/>
          <w:b w:val="false"/>
          <w:i w:val="false"/>
          <w:color w:val="000000"/>
          <w:sz w:val="28"/>
        </w:rPr>
        <w:t>қаулысында</w:t>
      </w:r>
      <w:r>
        <w:rPr>
          <w:rFonts w:ascii="Times New Roman"/>
          <w:b w:val="false"/>
          <w:i w:val="false"/>
          <w:color w:val="000000"/>
          <w:sz w:val="28"/>
        </w:rPr>
        <w:t>:</w:t>
      </w:r>
    </w:p>
    <w:bookmarkEnd w:id="465"/>
    <w:bookmarkStart w:name="z363" w:id="466"/>
    <w:p>
      <w:pPr>
        <w:spacing w:after="0"/>
        <w:ind w:left="0"/>
        <w:jc w:val="both"/>
      </w:pPr>
      <w:r>
        <w:rPr>
          <w:rFonts w:ascii="Times New Roman"/>
          <w:b w:val="false"/>
          <w:i w:val="false"/>
          <w:color w:val="000000"/>
          <w:sz w:val="28"/>
        </w:rPr>
        <w:t xml:space="preserve">
      көрсетілген қаулымен бекітілген иелік ету және пайдалану құқығы салалық министрліктерге, өзге де мемлекеттік органдарға берілетін республикалық меншік ұйымдарындағы акциялардың мемлекеттік пакеттерінің және қатысудың мемлекеттік үлестерінің </w:t>
      </w:r>
      <w:r>
        <w:rPr>
          <w:rFonts w:ascii="Times New Roman"/>
          <w:b w:val="false"/>
          <w:i w:val="false"/>
          <w:color w:val="000000"/>
          <w:sz w:val="28"/>
        </w:rPr>
        <w:t>тізбесінде</w:t>
      </w:r>
      <w:r>
        <w:rPr>
          <w:rFonts w:ascii="Times New Roman"/>
          <w:b w:val="false"/>
          <w:i w:val="false"/>
          <w:color w:val="000000"/>
          <w:sz w:val="28"/>
        </w:rPr>
        <w:t>:</w:t>
      </w:r>
    </w:p>
    <w:bookmarkEnd w:id="466"/>
    <w:bookmarkStart w:name="z364" w:id="467"/>
    <w:p>
      <w:pPr>
        <w:spacing w:after="0"/>
        <w:ind w:left="0"/>
        <w:jc w:val="both"/>
      </w:pPr>
      <w:r>
        <w:rPr>
          <w:rFonts w:ascii="Times New Roman"/>
          <w:b w:val="false"/>
          <w:i w:val="false"/>
          <w:color w:val="000000"/>
          <w:sz w:val="28"/>
        </w:rPr>
        <w:t>
      "Қазақстан Республикасы Индустрия және инфрақұрылымдық даму министрлігіне" деген бөлімде:</w:t>
      </w:r>
    </w:p>
    <w:bookmarkEnd w:id="467"/>
    <w:bookmarkStart w:name="z365" w:id="468"/>
    <w:p>
      <w:pPr>
        <w:spacing w:after="0"/>
        <w:ind w:left="0"/>
        <w:jc w:val="both"/>
      </w:pPr>
      <w:r>
        <w:rPr>
          <w:rFonts w:ascii="Times New Roman"/>
          <w:b w:val="false"/>
          <w:i w:val="false"/>
          <w:color w:val="000000"/>
          <w:sz w:val="28"/>
        </w:rPr>
        <w:t>
      реттік нөмірі 389-6-жол алып тасталсын;</w:t>
      </w:r>
    </w:p>
    <w:bookmarkEnd w:id="468"/>
    <w:bookmarkStart w:name="z366" w:id="469"/>
    <w:p>
      <w:pPr>
        <w:spacing w:after="0"/>
        <w:ind w:left="0"/>
        <w:jc w:val="both"/>
      </w:pPr>
      <w:r>
        <w:rPr>
          <w:rFonts w:ascii="Times New Roman"/>
          <w:b w:val="false"/>
          <w:i w:val="false"/>
          <w:color w:val="000000"/>
          <w:sz w:val="28"/>
        </w:rPr>
        <w:t>
      "Қазақстан Республикасы Бiлiм және ғылым министрлігіне" деген бөлім алып тасталсын;</w:t>
      </w:r>
    </w:p>
    <w:bookmarkEnd w:id="469"/>
    <w:bookmarkStart w:name="z367" w:id="470"/>
    <w:p>
      <w:pPr>
        <w:spacing w:after="0"/>
        <w:ind w:left="0"/>
        <w:jc w:val="both"/>
      </w:pPr>
      <w:r>
        <w:rPr>
          <w:rFonts w:ascii="Times New Roman"/>
          <w:b w:val="false"/>
          <w:i w:val="false"/>
          <w:color w:val="000000"/>
          <w:sz w:val="28"/>
        </w:rPr>
        <w:t>
      мынадай мазмұндағы бөлімдермен толықтырылсын:</w:t>
      </w:r>
    </w:p>
    <w:bookmarkEnd w:id="470"/>
    <w:bookmarkStart w:name="z368" w:id="471"/>
    <w:p>
      <w:pPr>
        <w:spacing w:after="0"/>
        <w:ind w:left="0"/>
        <w:jc w:val="both"/>
      </w:pPr>
      <w:r>
        <w:rPr>
          <w:rFonts w:ascii="Times New Roman"/>
          <w:b w:val="false"/>
          <w:i w:val="false"/>
          <w:color w:val="000000"/>
          <w:sz w:val="28"/>
        </w:rPr>
        <w:t>
      "Қазақстан Республикасының Оқу-ағарту министрлігіне:</w:t>
      </w:r>
    </w:p>
    <w:bookmarkEnd w:id="471"/>
    <w:bookmarkStart w:name="z369" w:id="472"/>
    <w:p>
      <w:pPr>
        <w:spacing w:after="0"/>
        <w:ind w:left="0"/>
        <w:jc w:val="both"/>
      </w:pPr>
      <w:r>
        <w:rPr>
          <w:rFonts w:ascii="Times New Roman"/>
          <w:b w:val="false"/>
          <w:i w:val="false"/>
          <w:color w:val="000000"/>
          <w:sz w:val="28"/>
        </w:rPr>
        <w:t>
      405. "Қаржы орталығы" акционерлік қоғамының – 50 (елу) пайыз.</w:t>
      </w:r>
    </w:p>
    <w:bookmarkEnd w:id="472"/>
    <w:bookmarkStart w:name="z370" w:id="473"/>
    <w:p>
      <w:pPr>
        <w:spacing w:after="0"/>
        <w:ind w:left="0"/>
        <w:jc w:val="both"/>
      </w:pPr>
      <w:r>
        <w:rPr>
          <w:rFonts w:ascii="Times New Roman"/>
          <w:b w:val="false"/>
          <w:i w:val="false"/>
          <w:color w:val="000000"/>
          <w:sz w:val="28"/>
        </w:rPr>
        <w:t xml:space="preserve">
      405-1. "Talap" коммерциялық емес акционерлік қоғамы. </w:t>
      </w:r>
    </w:p>
    <w:bookmarkEnd w:id="473"/>
    <w:bookmarkStart w:name="z371" w:id="474"/>
    <w:p>
      <w:pPr>
        <w:spacing w:after="0"/>
        <w:ind w:left="0"/>
        <w:jc w:val="both"/>
      </w:pPr>
      <w:r>
        <w:rPr>
          <w:rFonts w:ascii="Times New Roman"/>
          <w:b w:val="false"/>
          <w:i w:val="false"/>
          <w:color w:val="000000"/>
          <w:sz w:val="28"/>
        </w:rPr>
        <w:t>
      405-2. "Ақпараттық-талдау орталығы" акционерлік қоғамы.</w:t>
      </w:r>
    </w:p>
    <w:bookmarkEnd w:id="474"/>
    <w:bookmarkStart w:name="z372" w:id="475"/>
    <w:p>
      <w:pPr>
        <w:spacing w:after="0"/>
        <w:ind w:left="0"/>
        <w:jc w:val="both"/>
      </w:pPr>
      <w:r>
        <w:rPr>
          <w:rFonts w:ascii="Times New Roman"/>
          <w:b w:val="false"/>
          <w:i w:val="false"/>
          <w:color w:val="000000"/>
          <w:sz w:val="28"/>
        </w:rPr>
        <w:t>
      405-3. "Өрлеу" біліктілікті арттыру ұлттық орталығы" акционерлік қоғамы.</w:t>
      </w:r>
    </w:p>
    <w:bookmarkEnd w:id="475"/>
    <w:bookmarkStart w:name="z373" w:id="476"/>
    <w:p>
      <w:pPr>
        <w:spacing w:after="0"/>
        <w:ind w:left="0"/>
        <w:jc w:val="both"/>
      </w:pPr>
      <w:r>
        <w:rPr>
          <w:rFonts w:ascii="Times New Roman"/>
          <w:b w:val="false"/>
          <w:i w:val="false"/>
          <w:color w:val="000000"/>
          <w:sz w:val="28"/>
        </w:rPr>
        <w:t>
      405-4. "Республикалық физика-математика мектебі" коммерциялық емес акционерлік қоғамы.</w:t>
      </w:r>
    </w:p>
    <w:bookmarkEnd w:id="476"/>
    <w:bookmarkStart w:name="z374" w:id="477"/>
    <w:p>
      <w:pPr>
        <w:spacing w:after="0"/>
        <w:ind w:left="0"/>
        <w:jc w:val="both"/>
      </w:pPr>
      <w:r>
        <w:rPr>
          <w:rFonts w:ascii="Times New Roman"/>
          <w:b w:val="false"/>
          <w:i w:val="false"/>
          <w:color w:val="000000"/>
          <w:sz w:val="28"/>
        </w:rPr>
        <w:t xml:space="preserve">
      405-5. "Адамның үйлесімді дамуы ұлттық институты" коммерциялық емес акционерлік қоғамы. </w:t>
      </w:r>
    </w:p>
    <w:bookmarkEnd w:id="477"/>
    <w:bookmarkStart w:name="z375" w:id="478"/>
    <w:p>
      <w:pPr>
        <w:spacing w:after="0"/>
        <w:ind w:left="0"/>
        <w:jc w:val="both"/>
      </w:pPr>
      <w:r>
        <w:rPr>
          <w:rFonts w:ascii="Times New Roman"/>
          <w:b w:val="false"/>
          <w:i w:val="false"/>
          <w:color w:val="000000"/>
          <w:sz w:val="28"/>
        </w:rPr>
        <w:t>
      405-6. "Қазақстан Республикасы Оқу-ағарту министрлiгiнiң шаруашылық басқармасы" жауапкершілігі шектеулі серіктестігі.</w:t>
      </w:r>
    </w:p>
    <w:bookmarkEnd w:id="478"/>
    <w:bookmarkStart w:name="z376" w:id="479"/>
    <w:p>
      <w:pPr>
        <w:spacing w:after="0"/>
        <w:ind w:left="0"/>
        <w:jc w:val="both"/>
      </w:pPr>
      <w:r>
        <w:rPr>
          <w:rFonts w:ascii="Times New Roman"/>
          <w:b w:val="false"/>
          <w:i w:val="false"/>
          <w:color w:val="000000"/>
          <w:sz w:val="28"/>
        </w:rPr>
        <w:t xml:space="preserve">
      Қазақстан Республикасы Ғылым және жоғары білім министрлігіне: </w:t>
      </w:r>
    </w:p>
    <w:bookmarkEnd w:id="479"/>
    <w:bookmarkStart w:name="z377" w:id="480"/>
    <w:p>
      <w:pPr>
        <w:spacing w:after="0"/>
        <w:ind w:left="0"/>
        <w:jc w:val="both"/>
      </w:pPr>
      <w:r>
        <w:rPr>
          <w:rFonts w:ascii="Times New Roman"/>
          <w:b w:val="false"/>
          <w:i w:val="false"/>
          <w:color w:val="000000"/>
          <w:sz w:val="28"/>
        </w:rPr>
        <w:t>
      406. "Прогресс" ғылыми-өндірістік бірлестігінің техника паркі" ашық акционерлік қоғамы.</w:t>
      </w:r>
    </w:p>
    <w:bookmarkEnd w:id="480"/>
    <w:bookmarkStart w:name="z378" w:id="481"/>
    <w:p>
      <w:pPr>
        <w:spacing w:after="0"/>
        <w:ind w:left="0"/>
        <w:jc w:val="both"/>
      </w:pPr>
      <w:r>
        <w:rPr>
          <w:rFonts w:ascii="Times New Roman"/>
          <w:b w:val="false"/>
          <w:i w:val="false"/>
          <w:color w:val="000000"/>
          <w:sz w:val="28"/>
        </w:rPr>
        <w:t>
      406-1. "Қазақстандық менеджмент, экономика және болжау институты" акционерлік қоғамы.</w:t>
      </w:r>
    </w:p>
    <w:bookmarkEnd w:id="481"/>
    <w:bookmarkStart w:name="z379" w:id="482"/>
    <w:p>
      <w:pPr>
        <w:spacing w:after="0"/>
        <w:ind w:left="0"/>
        <w:jc w:val="both"/>
      </w:pPr>
      <w:r>
        <w:rPr>
          <w:rFonts w:ascii="Times New Roman"/>
          <w:b w:val="false"/>
          <w:i w:val="false"/>
          <w:color w:val="000000"/>
          <w:sz w:val="28"/>
        </w:rPr>
        <w:t>
      406-2. "Халықаралық бағдарламалар орталығы" акционерлік қоғамы.</w:t>
      </w:r>
    </w:p>
    <w:bookmarkEnd w:id="482"/>
    <w:bookmarkStart w:name="z380" w:id="483"/>
    <w:p>
      <w:pPr>
        <w:spacing w:after="0"/>
        <w:ind w:left="0"/>
        <w:jc w:val="both"/>
      </w:pPr>
      <w:r>
        <w:rPr>
          <w:rFonts w:ascii="Times New Roman"/>
          <w:b w:val="false"/>
          <w:i w:val="false"/>
          <w:color w:val="000000"/>
          <w:sz w:val="28"/>
        </w:rPr>
        <w:t>
      406-3. "Республикалық инновациялық қор" жабық акционерлік қоғамы.</w:t>
      </w:r>
    </w:p>
    <w:bookmarkEnd w:id="483"/>
    <w:bookmarkStart w:name="z381" w:id="484"/>
    <w:p>
      <w:pPr>
        <w:spacing w:after="0"/>
        <w:ind w:left="0"/>
        <w:jc w:val="both"/>
      </w:pPr>
      <w:r>
        <w:rPr>
          <w:rFonts w:ascii="Times New Roman"/>
          <w:b w:val="false"/>
          <w:i w:val="false"/>
          <w:color w:val="000000"/>
          <w:sz w:val="28"/>
        </w:rPr>
        <w:t>
      406-4. "Сафи Өтебаев атындағы Атырау мұнай және газ университеті" коммерциялық емес акционерлік қоғамы.</w:t>
      </w:r>
    </w:p>
    <w:bookmarkEnd w:id="484"/>
    <w:bookmarkStart w:name="z382" w:id="485"/>
    <w:p>
      <w:pPr>
        <w:spacing w:after="0"/>
        <w:ind w:left="0"/>
        <w:jc w:val="both"/>
      </w:pPr>
      <w:r>
        <w:rPr>
          <w:rFonts w:ascii="Times New Roman"/>
          <w:b w:val="false"/>
          <w:i w:val="false"/>
          <w:color w:val="000000"/>
          <w:sz w:val="28"/>
        </w:rPr>
        <w:t>
      406-5. "Қ. Жұбанов атындағы Ақтөбе өңірлік университетi" коммерциялық емес акционерлік қоғамы.</w:t>
      </w:r>
    </w:p>
    <w:bookmarkEnd w:id="485"/>
    <w:bookmarkStart w:name="z383" w:id="486"/>
    <w:p>
      <w:pPr>
        <w:spacing w:after="0"/>
        <w:ind w:left="0"/>
        <w:jc w:val="both"/>
      </w:pPr>
      <w:r>
        <w:rPr>
          <w:rFonts w:ascii="Times New Roman"/>
          <w:b w:val="false"/>
          <w:i w:val="false"/>
          <w:color w:val="000000"/>
          <w:sz w:val="28"/>
        </w:rPr>
        <w:t xml:space="preserve">
      406-6. "Сәрсен Аманжолов атындағы Шығыс Қазақстан университетi" коммерциялық емес акционерлік қоғамы. </w:t>
      </w:r>
    </w:p>
    <w:bookmarkEnd w:id="486"/>
    <w:bookmarkStart w:name="z384" w:id="487"/>
    <w:p>
      <w:pPr>
        <w:spacing w:after="0"/>
        <w:ind w:left="0"/>
        <w:jc w:val="both"/>
      </w:pPr>
      <w:r>
        <w:rPr>
          <w:rFonts w:ascii="Times New Roman"/>
          <w:b w:val="false"/>
          <w:i w:val="false"/>
          <w:color w:val="000000"/>
          <w:sz w:val="28"/>
        </w:rPr>
        <w:t>
      406-7. "Ілияс Жансүгіров атындағы Жетісу университеті" коммерциялық емес акционерлік қоғамы.</w:t>
      </w:r>
    </w:p>
    <w:bookmarkEnd w:id="487"/>
    <w:bookmarkStart w:name="z385" w:id="488"/>
    <w:p>
      <w:pPr>
        <w:spacing w:after="0"/>
        <w:ind w:left="0"/>
        <w:jc w:val="both"/>
      </w:pPr>
      <w:r>
        <w:rPr>
          <w:rFonts w:ascii="Times New Roman"/>
          <w:b w:val="false"/>
          <w:i w:val="false"/>
          <w:color w:val="000000"/>
          <w:sz w:val="28"/>
        </w:rPr>
        <w:t>
      406-8. "М.Х. Дулати атындағы Тараз өңірлік университеті" коммерциялық емес акционерлік қоғамы.</w:t>
      </w:r>
    </w:p>
    <w:bookmarkEnd w:id="488"/>
    <w:bookmarkStart w:name="z386" w:id="489"/>
    <w:p>
      <w:pPr>
        <w:spacing w:after="0"/>
        <w:ind w:left="0"/>
        <w:jc w:val="both"/>
      </w:pPr>
      <w:r>
        <w:rPr>
          <w:rFonts w:ascii="Times New Roman"/>
          <w:b w:val="false"/>
          <w:i w:val="false"/>
          <w:color w:val="000000"/>
          <w:sz w:val="28"/>
        </w:rPr>
        <w:t>
      406-9. "Л.Н. Гумилев атындағы Еуразия ұлттық университеті" коммерциялық емес акционерлік қоғамы.</w:t>
      </w:r>
    </w:p>
    <w:bookmarkEnd w:id="489"/>
    <w:bookmarkStart w:name="z387" w:id="490"/>
    <w:p>
      <w:pPr>
        <w:spacing w:after="0"/>
        <w:ind w:left="0"/>
        <w:jc w:val="both"/>
      </w:pPr>
      <w:r>
        <w:rPr>
          <w:rFonts w:ascii="Times New Roman"/>
          <w:b w:val="false"/>
          <w:i w:val="false"/>
          <w:color w:val="000000"/>
          <w:sz w:val="28"/>
        </w:rPr>
        <w:t xml:space="preserve">
      406-10. "Манаш Қозыбаев атындағы Солтүстік Қазақстан университеті" коммерциялық емес акционерлік қоғамы. </w:t>
      </w:r>
    </w:p>
    <w:bookmarkEnd w:id="490"/>
    <w:bookmarkStart w:name="z388" w:id="491"/>
    <w:p>
      <w:pPr>
        <w:spacing w:after="0"/>
        <w:ind w:left="0"/>
        <w:jc w:val="both"/>
      </w:pPr>
      <w:r>
        <w:rPr>
          <w:rFonts w:ascii="Times New Roman"/>
          <w:b w:val="false"/>
          <w:i w:val="false"/>
          <w:color w:val="000000"/>
          <w:sz w:val="28"/>
        </w:rPr>
        <w:t>
      406-11. "Қорқыт Ата атындағы Қызылорда университеті" коммерциялық емес акционерлік қоғамы.</w:t>
      </w:r>
    </w:p>
    <w:bookmarkEnd w:id="491"/>
    <w:bookmarkStart w:name="z389" w:id="492"/>
    <w:p>
      <w:pPr>
        <w:spacing w:after="0"/>
        <w:ind w:left="0"/>
        <w:jc w:val="both"/>
      </w:pPr>
      <w:r>
        <w:rPr>
          <w:rFonts w:ascii="Times New Roman"/>
          <w:b w:val="false"/>
          <w:i w:val="false"/>
          <w:color w:val="000000"/>
          <w:sz w:val="28"/>
        </w:rPr>
        <w:t xml:space="preserve">
      406-12. "Махамбет Өтемісов атындағы Батыс Қазақстан университеті" коммерциялық емес акционерлік қоғамы. </w:t>
      </w:r>
    </w:p>
    <w:bookmarkEnd w:id="492"/>
    <w:bookmarkStart w:name="z390" w:id="493"/>
    <w:p>
      <w:pPr>
        <w:spacing w:after="0"/>
        <w:ind w:left="0"/>
        <w:jc w:val="both"/>
      </w:pPr>
      <w:r>
        <w:rPr>
          <w:rFonts w:ascii="Times New Roman"/>
          <w:b w:val="false"/>
          <w:i w:val="false"/>
          <w:color w:val="000000"/>
          <w:sz w:val="28"/>
        </w:rPr>
        <w:t>
      406-13. "Халел Досмұхамедов атындағы Атырау университеті" коммерциялық емес акционерлік қоғамы.</w:t>
      </w:r>
    </w:p>
    <w:bookmarkEnd w:id="493"/>
    <w:bookmarkStart w:name="z391" w:id="494"/>
    <w:p>
      <w:pPr>
        <w:spacing w:after="0"/>
        <w:ind w:left="0"/>
        <w:jc w:val="both"/>
      </w:pPr>
      <w:r>
        <w:rPr>
          <w:rFonts w:ascii="Times New Roman"/>
          <w:b w:val="false"/>
          <w:i w:val="false"/>
          <w:color w:val="000000"/>
          <w:sz w:val="28"/>
        </w:rPr>
        <w:t xml:space="preserve">
      406-14. "Семей қаласының Шәкәрім атындағы университеті" коммерциялық емес акционерлік қоғамы. </w:t>
      </w:r>
    </w:p>
    <w:bookmarkEnd w:id="494"/>
    <w:bookmarkStart w:name="z392" w:id="495"/>
    <w:p>
      <w:pPr>
        <w:spacing w:after="0"/>
        <w:ind w:left="0"/>
        <w:jc w:val="both"/>
      </w:pPr>
      <w:r>
        <w:rPr>
          <w:rFonts w:ascii="Times New Roman"/>
          <w:b w:val="false"/>
          <w:i w:val="false"/>
          <w:color w:val="000000"/>
          <w:sz w:val="28"/>
        </w:rPr>
        <w:t>
      406-15. "Торайғыров университеті" коммерциялық емес акционерлік қоғамы.</w:t>
      </w:r>
    </w:p>
    <w:bookmarkEnd w:id="495"/>
    <w:bookmarkStart w:name="z393" w:id="496"/>
    <w:p>
      <w:pPr>
        <w:spacing w:after="0"/>
        <w:ind w:left="0"/>
        <w:jc w:val="both"/>
      </w:pPr>
      <w:r>
        <w:rPr>
          <w:rFonts w:ascii="Times New Roman"/>
          <w:b w:val="false"/>
          <w:i w:val="false"/>
          <w:color w:val="000000"/>
          <w:sz w:val="28"/>
        </w:rPr>
        <w:t xml:space="preserve">
      406-16. "Қарағанды индустриялық университеті" коммерциялық емес акционерлік қоғамы. </w:t>
      </w:r>
    </w:p>
    <w:bookmarkEnd w:id="496"/>
    <w:bookmarkStart w:name="z394" w:id="497"/>
    <w:p>
      <w:pPr>
        <w:spacing w:after="0"/>
        <w:ind w:left="0"/>
        <w:jc w:val="both"/>
      </w:pPr>
      <w:r>
        <w:rPr>
          <w:rFonts w:ascii="Times New Roman"/>
          <w:b w:val="false"/>
          <w:i w:val="false"/>
          <w:color w:val="000000"/>
          <w:sz w:val="28"/>
        </w:rPr>
        <w:t xml:space="preserve">
      406-17. "А. Байтұрсынов атындағы Қостанай өңірлік университеті" коммерциялық емес акционерлік қоғамы. </w:t>
      </w:r>
    </w:p>
    <w:bookmarkEnd w:id="497"/>
    <w:bookmarkStart w:name="z395" w:id="498"/>
    <w:p>
      <w:pPr>
        <w:spacing w:after="0"/>
        <w:ind w:left="0"/>
        <w:jc w:val="both"/>
      </w:pPr>
      <w:r>
        <w:rPr>
          <w:rFonts w:ascii="Times New Roman"/>
          <w:b w:val="false"/>
          <w:i w:val="false"/>
          <w:color w:val="000000"/>
          <w:sz w:val="28"/>
        </w:rPr>
        <w:t xml:space="preserve">
      406-18. "Академик Е.А. Бөкетов атындағы Қарағанды университетi" коммерциялық емес акционерлік қоғамы. </w:t>
      </w:r>
    </w:p>
    <w:bookmarkEnd w:id="498"/>
    <w:bookmarkStart w:name="z396" w:id="499"/>
    <w:p>
      <w:pPr>
        <w:spacing w:after="0"/>
        <w:ind w:left="0"/>
        <w:jc w:val="both"/>
      </w:pPr>
      <w:r>
        <w:rPr>
          <w:rFonts w:ascii="Times New Roman"/>
          <w:b w:val="false"/>
          <w:i w:val="false"/>
          <w:color w:val="000000"/>
          <w:sz w:val="28"/>
        </w:rPr>
        <w:t>
      406-19. "Әбілқас Сағынов атындағы Қарағанды техникалық университеті" коммерциялық емес акционерлік қоғамы.</w:t>
      </w:r>
    </w:p>
    <w:bookmarkEnd w:id="499"/>
    <w:bookmarkStart w:name="z397" w:id="500"/>
    <w:p>
      <w:pPr>
        <w:spacing w:after="0"/>
        <w:ind w:left="0"/>
        <w:jc w:val="both"/>
      </w:pPr>
      <w:r>
        <w:rPr>
          <w:rFonts w:ascii="Times New Roman"/>
          <w:b w:val="false"/>
          <w:i w:val="false"/>
          <w:color w:val="000000"/>
          <w:sz w:val="28"/>
        </w:rPr>
        <w:t xml:space="preserve">
      406-20. "М. Әуезов атындағы Оңтүстiк Қазақстан университетi" коммерциялық емес акционерлік қоғамы. </w:t>
      </w:r>
    </w:p>
    <w:bookmarkEnd w:id="500"/>
    <w:bookmarkStart w:name="z398" w:id="501"/>
    <w:p>
      <w:pPr>
        <w:spacing w:after="0"/>
        <w:ind w:left="0"/>
        <w:jc w:val="both"/>
      </w:pPr>
      <w:r>
        <w:rPr>
          <w:rFonts w:ascii="Times New Roman"/>
          <w:b w:val="false"/>
          <w:i w:val="false"/>
          <w:color w:val="000000"/>
          <w:sz w:val="28"/>
        </w:rPr>
        <w:t>
      406-21. "Рудный индустриялық институты" коммерциялық емес акционерлік қоғамы.</w:t>
      </w:r>
    </w:p>
    <w:bookmarkEnd w:id="501"/>
    <w:bookmarkStart w:name="z399" w:id="502"/>
    <w:p>
      <w:pPr>
        <w:spacing w:after="0"/>
        <w:ind w:left="0"/>
        <w:jc w:val="both"/>
      </w:pPr>
      <w:r>
        <w:rPr>
          <w:rFonts w:ascii="Times New Roman"/>
          <w:b w:val="false"/>
          <w:i w:val="false"/>
          <w:color w:val="000000"/>
          <w:sz w:val="28"/>
        </w:rPr>
        <w:t xml:space="preserve">
      406-22. "Ш. Есенов атындағы Каспий технологиялар және инжиниринг университеті" коммерциялық емес акционерлік қоғамы. </w:t>
      </w:r>
    </w:p>
    <w:bookmarkEnd w:id="502"/>
    <w:bookmarkStart w:name="z400" w:id="503"/>
    <w:p>
      <w:pPr>
        <w:spacing w:after="0"/>
        <w:ind w:left="0"/>
        <w:jc w:val="both"/>
      </w:pPr>
      <w:r>
        <w:rPr>
          <w:rFonts w:ascii="Times New Roman"/>
          <w:b w:val="false"/>
          <w:i w:val="false"/>
          <w:color w:val="000000"/>
          <w:sz w:val="28"/>
        </w:rPr>
        <w:t xml:space="preserve">
      406-23. "Ш. Уәлиханов атындағы Көкшетау университетi" коммерциялық емес акционерлік қоғамы. </w:t>
      </w:r>
    </w:p>
    <w:bookmarkEnd w:id="503"/>
    <w:bookmarkStart w:name="z401" w:id="504"/>
    <w:p>
      <w:pPr>
        <w:spacing w:after="0"/>
        <w:ind w:left="0"/>
        <w:jc w:val="both"/>
      </w:pPr>
      <w:r>
        <w:rPr>
          <w:rFonts w:ascii="Times New Roman"/>
          <w:b w:val="false"/>
          <w:i w:val="false"/>
          <w:color w:val="000000"/>
          <w:sz w:val="28"/>
        </w:rPr>
        <w:t xml:space="preserve">
      406-24. "Әл-Фараби атындағы Қазақ ұлттық университетi" коммерциялық емес акционерлік қоғамы. </w:t>
      </w:r>
    </w:p>
    <w:bookmarkEnd w:id="504"/>
    <w:bookmarkStart w:name="z402" w:id="505"/>
    <w:p>
      <w:pPr>
        <w:spacing w:after="0"/>
        <w:ind w:left="0"/>
        <w:jc w:val="both"/>
      </w:pPr>
      <w:r>
        <w:rPr>
          <w:rFonts w:ascii="Times New Roman"/>
          <w:b w:val="false"/>
          <w:i w:val="false"/>
          <w:color w:val="000000"/>
          <w:sz w:val="28"/>
        </w:rPr>
        <w:t>
      406-25. "Д. Серiкбаев атындағы Шығыс Қазақстан техникалық университетi" коммерциялық емес акционерлік қоғамы.</w:t>
      </w:r>
    </w:p>
    <w:bookmarkEnd w:id="505"/>
    <w:bookmarkStart w:name="z403" w:id="506"/>
    <w:p>
      <w:pPr>
        <w:spacing w:after="0"/>
        <w:ind w:left="0"/>
        <w:jc w:val="both"/>
      </w:pPr>
      <w:r>
        <w:rPr>
          <w:rFonts w:ascii="Times New Roman"/>
          <w:b w:val="false"/>
          <w:i w:val="false"/>
          <w:color w:val="000000"/>
          <w:sz w:val="28"/>
        </w:rPr>
        <w:t>
      406-26. "Қ.И. Сәтбаев атындағы Қазақ ұлттық техникалық зерттеу университеті" коммерциялық емес акционерлік қоғамы.</w:t>
      </w:r>
    </w:p>
    <w:bookmarkEnd w:id="506"/>
    <w:bookmarkStart w:name="z404" w:id="507"/>
    <w:p>
      <w:pPr>
        <w:spacing w:after="0"/>
        <w:ind w:left="0"/>
        <w:jc w:val="both"/>
      </w:pPr>
      <w:r>
        <w:rPr>
          <w:rFonts w:ascii="Times New Roman"/>
          <w:b w:val="false"/>
          <w:i w:val="false"/>
          <w:color w:val="000000"/>
          <w:sz w:val="28"/>
        </w:rPr>
        <w:t>
      406-27. "Оңтүстік Қазақстан мемлекеттік педагогикалық университеті" коммерциялық емес акционерлік қоғамы.</w:t>
      </w:r>
    </w:p>
    <w:bookmarkEnd w:id="507"/>
    <w:bookmarkStart w:name="z405" w:id="508"/>
    <w:p>
      <w:pPr>
        <w:spacing w:after="0"/>
        <w:ind w:left="0"/>
        <w:jc w:val="both"/>
      </w:pPr>
      <w:r>
        <w:rPr>
          <w:rFonts w:ascii="Times New Roman"/>
          <w:b w:val="false"/>
          <w:i w:val="false"/>
          <w:color w:val="000000"/>
          <w:sz w:val="28"/>
        </w:rPr>
        <w:t>
      406-28. "Ы. Алтынсарин атындағы Арқалық педагогикалық институты" коммерциялық емес акционерлік қоғамы.</w:t>
      </w:r>
    </w:p>
    <w:bookmarkEnd w:id="508"/>
    <w:bookmarkStart w:name="z406" w:id="509"/>
    <w:p>
      <w:pPr>
        <w:spacing w:after="0"/>
        <w:ind w:left="0"/>
        <w:jc w:val="both"/>
      </w:pPr>
      <w:r>
        <w:rPr>
          <w:rFonts w:ascii="Times New Roman"/>
          <w:b w:val="false"/>
          <w:i w:val="false"/>
          <w:color w:val="000000"/>
          <w:sz w:val="28"/>
        </w:rPr>
        <w:t>
      406-29. "Павлодар педагогикалық университеті" коммерциялық емес акционерлік қоғамы.</w:t>
      </w:r>
    </w:p>
    <w:bookmarkEnd w:id="509"/>
    <w:bookmarkStart w:name="z407" w:id="510"/>
    <w:p>
      <w:pPr>
        <w:spacing w:after="0"/>
        <w:ind w:left="0"/>
        <w:jc w:val="both"/>
      </w:pPr>
      <w:r>
        <w:rPr>
          <w:rFonts w:ascii="Times New Roman"/>
          <w:b w:val="false"/>
          <w:i w:val="false"/>
          <w:color w:val="000000"/>
          <w:sz w:val="28"/>
        </w:rPr>
        <w:t>
      406-30. "Қазақ ұлттық қыздар педагогикалық университеті" коммерциялық емес акционерлік қоғамы.</w:t>
      </w:r>
    </w:p>
    <w:bookmarkEnd w:id="510"/>
    <w:bookmarkStart w:name="z408" w:id="511"/>
    <w:p>
      <w:pPr>
        <w:spacing w:after="0"/>
        <w:ind w:left="0"/>
        <w:jc w:val="both"/>
      </w:pPr>
      <w:r>
        <w:rPr>
          <w:rFonts w:ascii="Times New Roman"/>
          <w:b w:val="false"/>
          <w:i w:val="false"/>
          <w:color w:val="000000"/>
          <w:sz w:val="28"/>
        </w:rPr>
        <w:t>
      406-31. "Абай атындағы Қазақ ұлттық педагогикалық университетi" коммерциялық емес акционерлік қоғамы.</w:t>
      </w:r>
    </w:p>
    <w:bookmarkEnd w:id="511"/>
    <w:bookmarkStart w:name="z409" w:id="512"/>
    <w:p>
      <w:pPr>
        <w:spacing w:after="0"/>
        <w:ind w:left="0"/>
        <w:jc w:val="both"/>
      </w:pPr>
      <w:r>
        <w:rPr>
          <w:rFonts w:ascii="Times New Roman"/>
          <w:b w:val="false"/>
          <w:i w:val="false"/>
          <w:color w:val="000000"/>
          <w:sz w:val="28"/>
        </w:rPr>
        <w:t>
      406-32. "Азаматтық авиация академиясы" акционерлік қоғамы.</w:t>
      </w:r>
    </w:p>
    <w:bookmarkEnd w:id="512"/>
    <w:bookmarkStart w:name="z410" w:id="513"/>
    <w:p>
      <w:pPr>
        <w:spacing w:after="0"/>
        <w:ind w:left="0"/>
        <w:jc w:val="both"/>
      </w:pPr>
      <w:r>
        <w:rPr>
          <w:rFonts w:ascii="Times New Roman"/>
          <w:b w:val="false"/>
          <w:i w:val="false"/>
          <w:color w:val="000000"/>
          <w:sz w:val="28"/>
        </w:rPr>
        <w:t>
      Қазақстан Республикасы Ғылым және жоғары білім министрлігінің Ғылым комитетіне</w:t>
      </w:r>
    </w:p>
    <w:bookmarkEnd w:id="513"/>
    <w:bookmarkStart w:name="z411" w:id="514"/>
    <w:p>
      <w:pPr>
        <w:spacing w:after="0"/>
        <w:ind w:left="0"/>
        <w:jc w:val="both"/>
      </w:pPr>
      <w:r>
        <w:rPr>
          <w:rFonts w:ascii="Times New Roman"/>
          <w:b w:val="false"/>
          <w:i w:val="false"/>
          <w:color w:val="000000"/>
          <w:sz w:val="28"/>
        </w:rPr>
        <w:t>
      406-33. "Ғылым қоры" акционерлік қоғамы.</w:t>
      </w:r>
    </w:p>
    <w:bookmarkEnd w:id="514"/>
    <w:bookmarkStart w:name="z412" w:id="515"/>
    <w:p>
      <w:pPr>
        <w:spacing w:after="0"/>
        <w:ind w:left="0"/>
        <w:jc w:val="both"/>
      </w:pPr>
      <w:r>
        <w:rPr>
          <w:rFonts w:ascii="Times New Roman"/>
          <w:b w:val="false"/>
          <w:i w:val="false"/>
          <w:color w:val="000000"/>
          <w:sz w:val="28"/>
        </w:rPr>
        <w:t>
      406-34. "Ұлттық мемлекеттік ғылыми-техникалық сараптама орталығы" акционерлік қоғамы.</w:t>
      </w:r>
    </w:p>
    <w:bookmarkEnd w:id="515"/>
    <w:bookmarkStart w:name="z413" w:id="516"/>
    <w:p>
      <w:pPr>
        <w:spacing w:after="0"/>
        <w:ind w:left="0"/>
        <w:jc w:val="both"/>
      </w:pPr>
      <w:r>
        <w:rPr>
          <w:rFonts w:ascii="Times New Roman"/>
          <w:b w:val="false"/>
          <w:i w:val="false"/>
          <w:color w:val="000000"/>
          <w:sz w:val="28"/>
        </w:rPr>
        <w:t xml:space="preserve">
      406-35. "География және су қауіпсіздігі институты" акционерлік қоғамы. </w:t>
      </w:r>
    </w:p>
    <w:bookmarkEnd w:id="516"/>
    <w:bookmarkStart w:name="z414" w:id="517"/>
    <w:p>
      <w:pPr>
        <w:spacing w:after="0"/>
        <w:ind w:left="0"/>
        <w:jc w:val="both"/>
      </w:pPr>
      <w:r>
        <w:rPr>
          <w:rFonts w:ascii="Times New Roman"/>
          <w:b w:val="false"/>
          <w:i w:val="false"/>
          <w:color w:val="000000"/>
          <w:sz w:val="28"/>
        </w:rPr>
        <w:t xml:space="preserve">
      406-36. "ЮНЕСКО аясындағы 2-санаттағы "Орталық Азия өңірлік гляциологиялық орталығы" жауапкершілігі шектеулі серіктестігі. </w:t>
      </w:r>
    </w:p>
    <w:bookmarkEnd w:id="517"/>
    <w:bookmarkStart w:name="z415" w:id="518"/>
    <w:p>
      <w:pPr>
        <w:spacing w:after="0"/>
        <w:ind w:left="0"/>
        <w:jc w:val="both"/>
      </w:pPr>
      <w:r>
        <w:rPr>
          <w:rFonts w:ascii="Times New Roman"/>
          <w:b w:val="false"/>
          <w:i w:val="false"/>
          <w:color w:val="000000"/>
          <w:sz w:val="28"/>
        </w:rPr>
        <w:t xml:space="preserve">
      406-37. "Еуразиялық интеграция институты" жауапкершілігі шектеулі серіктестігі. </w:t>
      </w:r>
    </w:p>
    <w:bookmarkEnd w:id="518"/>
    <w:bookmarkStart w:name="z416" w:id="519"/>
    <w:p>
      <w:pPr>
        <w:spacing w:after="0"/>
        <w:ind w:left="0"/>
        <w:jc w:val="both"/>
      </w:pPr>
      <w:r>
        <w:rPr>
          <w:rFonts w:ascii="Times New Roman"/>
          <w:b w:val="false"/>
          <w:i w:val="false"/>
          <w:color w:val="000000"/>
          <w:sz w:val="28"/>
        </w:rPr>
        <w:t>
      Қазақстан Республикасы Ғылым және жоғары білім министрлігінің Тіл саясаты комитетіне</w:t>
      </w:r>
    </w:p>
    <w:bookmarkEnd w:id="519"/>
    <w:bookmarkStart w:name="z417" w:id="520"/>
    <w:p>
      <w:pPr>
        <w:spacing w:after="0"/>
        <w:ind w:left="0"/>
        <w:jc w:val="both"/>
      </w:pPr>
      <w:r>
        <w:rPr>
          <w:rFonts w:ascii="Times New Roman"/>
          <w:b w:val="false"/>
          <w:i w:val="false"/>
          <w:color w:val="000000"/>
          <w:sz w:val="28"/>
        </w:rPr>
        <w:t>
      406-38. "Шайсұлтан Шаяхметов атындағы "Тіл-Қазына" ұлттық ғылыми-практикалық орталығы" коммерциялық емес акционерлік қоғамы.".</w:t>
      </w:r>
    </w:p>
    <w:bookmarkEnd w:id="520"/>
    <w:bookmarkStart w:name="z418" w:id="521"/>
    <w:p>
      <w:pPr>
        <w:spacing w:after="0"/>
        <w:ind w:left="0"/>
        <w:jc w:val="both"/>
      </w:pPr>
      <w:r>
        <w:rPr>
          <w:rFonts w:ascii="Times New Roman"/>
          <w:b w:val="false"/>
          <w:i w:val="false"/>
          <w:color w:val="000000"/>
          <w:sz w:val="28"/>
        </w:rPr>
        <w:t xml:space="preserve">
      2. "Экспорты және (немесе) импорты халықаралық шарттарға сәйкес рұқсат беру құжаттары және мемлекеттік органдар беретін рұқсат беру құжаттары негізінде жүзеге асырылатын тауарлардың тізбесін бекіту туралы" Қазақстан Республикасы Үкіметінің 2015 жылғы 24 сәуірдегі № 287 </w:t>
      </w:r>
      <w:r>
        <w:rPr>
          <w:rFonts w:ascii="Times New Roman"/>
          <w:b w:val="false"/>
          <w:i w:val="false"/>
          <w:color w:val="000000"/>
          <w:sz w:val="28"/>
        </w:rPr>
        <w:t>қаулысында:</w:t>
      </w:r>
    </w:p>
    <w:bookmarkEnd w:id="521"/>
    <w:bookmarkStart w:name="z419" w:id="522"/>
    <w:p>
      <w:pPr>
        <w:spacing w:after="0"/>
        <w:ind w:left="0"/>
        <w:jc w:val="both"/>
      </w:pPr>
      <w:r>
        <w:rPr>
          <w:rFonts w:ascii="Times New Roman"/>
          <w:b w:val="false"/>
          <w:i w:val="false"/>
          <w:color w:val="000000"/>
          <w:sz w:val="28"/>
        </w:rPr>
        <w:t xml:space="preserve">
      көрсетілген қаулымен бекітілген экспорты және (немесе) импорты халықаралық шарттарға сәйкес рұқсат беру құжаттары мен мемлекеттік органдар беретін рұқсат беру құжаттары негізінде жүзеге асырылатын тауарлардың </w:t>
      </w:r>
      <w:r>
        <w:rPr>
          <w:rFonts w:ascii="Times New Roman"/>
          <w:b w:val="false"/>
          <w:i w:val="false"/>
          <w:color w:val="000000"/>
          <w:sz w:val="28"/>
        </w:rPr>
        <w:t>тізбесінде</w:t>
      </w:r>
      <w:r>
        <w:rPr>
          <w:rFonts w:ascii="Times New Roman"/>
          <w:b w:val="false"/>
          <w:i w:val="false"/>
          <w:color w:val="000000"/>
          <w:sz w:val="28"/>
        </w:rPr>
        <w:t>:</w:t>
      </w:r>
    </w:p>
    <w:bookmarkEnd w:id="522"/>
    <w:bookmarkStart w:name="z420" w:id="523"/>
    <w:p>
      <w:pPr>
        <w:spacing w:after="0"/>
        <w:ind w:left="0"/>
        <w:jc w:val="both"/>
      </w:pPr>
      <w:r>
        <w:rPr>
          <w:rFonts w:ascii="Times New Roman"/>
          <w:b w:val="false"/>
          <w:i w:val="false"/>
          <w:color w:val="000000"/>
          <w:sz w:val="28"/>
        </w:rPr>
        <w:t>
      реттік нөмірі 4-жол мынадай редакцияда жазылсын:</w:t>
      </w:r>
    </w:p>
    <w:bookmarkEnd w:id="523"/>
    <w:bookmarkStart w:name="z421" w:id="524"/>
    <w:p>
      <w:pPr>
        <w:spacing w:after="0"/>
        <w:ind w:left="0"/>
        <w:jc w:val="both"/>
      </w:pPr>
      <w:r>
        <w:rPr>
          <w:rFonts w:ascii="Times New Roman"/>
          <w:b w:val="false"/>
          <w:i w:val="false"/>
          <w:color w:val="000000"/>
          <w:sz w:val="28"/>
        </w:rPr>
        <w:t>
      "</w:t>
      </w:r>
    </w:p>
    <w:bookmarkEnd w:id="5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Минералогия және палеонтология бойынша коллекциялар мен коллекциялау заттары, қазбалы жануарлардың сүйектері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525"/>
          <w:p>
            <w:pPr>
              <w:spacing w:after="20"/>
              <w:ind w:left="20"/>
              <w:jc w:val="both"/>
            </w:pPr>
            <w:r>
              <w:rPr>
                <w:rFonts w:ascii="Times New Roman"/>
                <w:b w:val="false"/>
                <w:i w:val="false"/>
                <w:color w:val="000000"/>
                <w:sz w:val="20"/>
              </w:rPr>
              <w:t>
лицензия/</w:t>
            </w:r>
          </w:p>
          <w:bookmarkEnd w:id="525"/>
          <w:p>
            <w:pPr>
              <w:spacing w:after="20"/>
              <w:ind w:left="20"/>
              <w:jc w:val="both"/>
            </w:pPr>
            <w:r>
              <w:rPr>
                <w:rFonts w:ascii="Times New Roman"/>
                <w:b w:val="false"/>
                <w:i w:val="false"/>
                <w:color w:val="000000"/>
                <w:sz w:val="20"/>
              </w:rPr>
              <w:t>
қорытынды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Ескертпелерде</w:t>
      </w:r>
      <w:r>
        <w:rPr>
          <w:rFonts w:ascii="Times New Roman"/>
          <w:b w:val="false"/>
          <w:i w:val="false"/>
          <w:color w:val="000000"/>
          <w:sz w:val="28"/>
        </w:rPr>
        <w:t>:</w:t>
      </w:r>
    </w:p>
    <w:bookmarkStart w:name="z425" w:id="526"/>
    <w:p>
      <w:pPr>
        <w:spacing w:after="0"/>
        <w:ind w:left="0"/>
        <w:jc w:val="both"/>
      </w:pPr>
      <w:r>
        <w:rPr>
          <w:rFonts w:ascii="Times New Roman"/>
          <w:b w:val="false"/>
          <w:i w:val="false"/>
          <w:color w:val="000000"/>
          <w:sz w:val="28"/>
        </w:rPr>
        <w:t xml:space="preserve">
      аббревиатуралардың толық </w:t>
      </w:r>
      <w:r>
        <w:rPr>
          <w:rFonts w:ascii="Times New Roman"/>
          <w:b w:val="false"/>
          <w:i w:val="false"/>
          <w:color w:val="000000"/>
          <w:sz w:val="28"/>
        </w:rPr>
        <w:t>жазылуында</w:t>
      </w:r>
      <w:r>
        <w:rPr>
          <w:rFonts w:ascii="Times New Roman"/>
          <w:b w:val="false"/>
          <w:i w:val="false"/>
          <w:color w:val="000000"/>
          <w:sz w:val="28"/>
        </w:rPr>
        <w:t>:</w:t>
      </w:r>
    </w:p>
    <w:bookmarkEnd w:id="526"/>
    <w:bookmarkStart w:name="z426" w:id="527"/>
    <w:p>
      <w:pPr>
        <w:spacing w:after="0"/>
        <w:ind w:left="0"/>
        <w:jc w:val="both"/>
      </w:pPr>
      <w:r>
        <w:rPr>
          <w:rFonts w:ascii="Times New Roman"/>
          <w:b w:val="false"/>
          <w:i w:val="false"/>
          <w:color w:val="000000"/>
          <w:sz w:val="28"/>
        </w:rPr>
        <w:t>
      "БҒМ – Қазақстан Республикасы Білім және ғылым министрлігі" деген жол мынадай редакцияда жазылсын:</w:t>
      </w:r>
    </w:p>
    <w:bookmarkEnd w:id="527"/>
    <w:bookmarkStart w:name="z427" w:id="528"/>
    <w:p>
      <w:pPr>
        <w:spacing w:after="0"/>
        <w:ind w:left="0"/>
        <w:jc w:val="both"/>
      </w:pPr>
      <w:r>
        <w:rPr>
          <w:rFonts w:ascii="Times New Roman"/>
          <w:b w:val="false"/>
          <w:i w:val="false"/>
          <w:color w:val="000000"/>
          <w:sz w:val="28"/>
        </w:rPr>
        <w:t>
      "ҒЖБМ – Қазақстан Республикасы Ғылым және жоғары білім министрлігі".</w:t>
      </w:r>
    </w:p>
    <w:bookmarkEnd w:id="528"/>
    <w:bookmarkStart w:name="z428" w:id="529"/>
    <w:p>
      <w:pPr>
        <w:spacing w:after="0"/>
        <w:ind w:left="0"/>
        <w:jc w:val="both"/>
      </w:pPr>
      <w:r>
        <w:rPr>
          <w:rFonts w:ascii="Times New Roman"/>
          <w:b w:val="false"/>
          <w:i w:val="false"/>
          <w:color w:val="000000"/>
          <w:sz w:val="28"/>
        </w:rPr>
        <w:t xml:space="preserve">
      3. "Білім беру саласындағы лицензиарларды айқындау туралы" Қазақстан Республикасы Үкіметінің 2015 жылғы 21 қарашадағы № 934 </w:t>
      </w:r>
      <w:r>
        <w:rPr>
          <w:rFonts w:ascii="Times New Roman"/>
          <w:b w:val="false"/>
          <w:i w:val="false"/>
          <w:color w:val="000000"/>
          <w:sz w:val="28"/>
        </w:rPr>
        <w:t>қаулысында</w:t>
      </w:r>
      <w:r>
        <w:rPr>
          <w:rFonts w:ascii="Times New Roman"/>
          <w:b w:val="false"/>
          <w:i w:val="false"/>
          <w:color w:val="000000"/>
          <w:sz w:val="28"/>
        </w:rPr>
        <w:t>:</w:t>
      </w:r>
    </w:p>
    <w:bookmarkEnd w:id="529"/>
    <w:bookmarkStart w:name="z429" w:id="530"/>
    <w:p>
      <w:pPr>
        <w:spacing w:after="0"/>
        <w:ind w:left="0"/>
        <w:jc w:val="both"/>
      </w:pPr>
      <w:r>
        <w:rPr>
          <w:rFonts w:ascii="Times New Roman"/>
          <w:b w:val="false"/>
          <w:i w:val="false"/>
          <w:color w:val="000000"/>
          <w:sz w:val="28"/>
        </w:rPr>
        <w:t>
      кіріспе мынадай редакцияда жазылсын:</w:t>
      </w:r>
    </w:p>
    <w:bookmarkEnd w:id="530"/>
    <w:bookmarkStart w:name="z430" w:id="531"/>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2) тармақшасына сәйкес Қазақстан Республикасының Үкіметі ҚАУЛЫ ЕТЕДІ:";</w:t>
      </w:r>
    </w:p>
    <w:bookmarkEnd w:id="5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432" w:id="532"/>
    <w:p>
      <w:pPr>
        <w:spacing w:after="0"/>
        <w:ind w:left="0"/>
        <w:jc w:val="both"/>
      </w:pPr>
      <w:r>
        <w:rPr>
          <w:rFonts w:ascii="Times New Roman"/>
          <w:b w:val="false"/>
          <w:i w:val="false"/>
          <w:color w:val="000000"/>
          <w:sz w:val="28"/>
        </w:rPr>
        <w:t>
      "1. Мыналар:</w:t>
      </w:r>
    </w:p>
    <w:bookmarkEnd w:id="532"/>
    <w:bookmarkStart w:name="z433" w:id="533"/>
    <w:p>
      <w:pPr>
        <w:spacing w:after="0"/>
        <w:ind w:left="0"/>
        <w:jc w:val="both"/>
      </w:pPr>
      <w:r>
        <w:rPr>
          <w:rFonts w:ascii="Times New Roman"/>
          <w:b w:val="false"/>
          <w:i w:val="false"/>
          <w:color w:val="000000"/>
          <w:sz w:val="28"/>
        </w:rPr>
        <w:t>
      1) Қазақстан Республикасы Ғылым және жоғары білім министрлігінің Ғылым және жоғары білім саласында сапаны қамтамасыз ету комитеті кадрларды даярлау бағыттары және оқу нысандары бойынша жоғары білім, кадрларды даярлау бағыттары және оқу нысандары бойынша жоғары оқу орнынан кейінгі білім беру үшін бiлiм беру саласындағы қызметпен айналысуға лицензия беруді жүзеге асыру жөніндегі лицензиар;</w:t>
      </w:r>
    </w:p>
    <w:bookmarkEnd w:id="533"/>
    <w:bookmarkStart w:name="z434" w:id="534"/>
    <w:p>
      <w:pPr>
        <w:spacing w:after="0"/>
        <w:ind w:left="0"/>
        <w:jc w:val="both"/>
      </w:pPr>
      <w:r>
        <w:rPr>
          <w:rFonts w:ascii="Times New Roman"/>
          <w:b w:val="false"/>
          <w:i w:val="false"/>
          <w:color w:val="000000"/>
          <w:sz w:val="28"/>
        </w:rPr>
        <w:t>
      2) Қазақстан Республикасы Оқу-ағарту министрлігінің Білім саласындағы сапаны қамтамасыз ету комитеті діни білім беру үшін бiлiм беру саласындағы қызметпен айналысуға лицензия беруді жүзеге асыру жөніндегі лицензиар;</w:t>
      </w:r>
    </w:p>
    <w:bookmarkEnd w:id="534"/>
    <w:bookmarkStart w:name="z435" w:id="535"/>
    <w:p>
      <w:pPr>
        <w:spacing w:after="0"/>
        <w:ind w:left="0"/>
        <w:jc w:val="both"/>
      </w:pPr>
      <w:r>
        <w:rPr>
          <w:rFonts w:ascii="Times New Roman"/>
          <w:b w:val="false"/>
          <w:i w:val="false"/>
          <w:color w:val="000000"/>
          <w:sz w:val="28"/>
        </w:rPr>
        <w:t>
      3) Қазақстан Республикасы Оқу-ағарту министрлігі Білім саласындағы сапаны қамтамасыз ету комитетінің аумақтық білім саласындағы сапаны қамтамасыз ету департаменттері бастауыш білім, негізгі орта білім, жалпы орта білім, біліктіліктер бойынша техникалық және кәсіптік білім, мамандықтар топтары бойынша әскери, арнаулы оқу орындары үшін, біліктіліктер бойынша орта білімнен кейінгі білім беру үшін бiлiм беру саласындағы қызметке лицензия беруді жүзеге асыру жөніндегі лицензиарлар;</w:t>
      </w:r>
    </w:p>
    <w:bookmarkEnd w:id="535"/>
    <w:bookmarkStart w:name="z436" w:id="536"/>
    <w:p>
      <w:pPr>
        <w:spacing w:after="0"/>
        <w:ind w:left="0"/>
        <w:jc w:val="both"/>
      </w:pPr>
      <w:r>
        <w:rPr>
          <w:rFonts w:ascii="Times New Roman"/>
          <w:b w:val="false"/>
          <w:i w:val="false"/>
          <w:color w:val="000000"/>
          <w:sz w:val="28"/>
        </w:rPr>
        <w:t>
      4) осы қаулыға қосымшаға сәйкес өтініш берушінің Қазақстан Республикасы заңнамасының талаптарына сәйкестігі бөлігінде білім беру қызметімен айналысуға лицензия беруді келісетін мемлекеттік органдар болып айқындалсын.";</w:t>
      </w:r>
    </w:p>
    <w:bookmarkEnd w:id="536"/>
    <w:bookmarkStart w:name="z437" w:id="537"/>
    <w:p>
      <w:pPr>
        <w:spacing w:after="0"/>
        <w:ind w:left="0"/>
        <w:jc w:val="both"/>
      </w:pPr>
      <w:r>
        <w:rPr>
          <w:rFonts w:ascii="Times New Roman"/>
          <w:b w:val="false"/>
          <w:i w:val="false"/>
          <w:color w:val="000000"/>
          <w:sz w:val="28"/>
        </w:rPr>
        <w:t xml:space="preserve">
      көрсетілген қаулыға </w:t>
      </w:r>
      <w:r>
        <w:rPr>
          <w:rFonts w:ascii="Times New Roman"/>
          <w:b w:val="false"/>
          <w:i w:val="false"/>
          <w:color w:val="000000"/>
          <w:sz w:val="28"/>
        </w:rPr>
        <w:t>қосымша</w:t>
      </w:r>
      <w:r>
        <w:rPr>
          <w:rFonts w:ascii="Times New Roman"/>
          <w:b w:val="false"/>
          <w:i w:val="false"/>
          <w:color w:val="000000"/>
          <w:sz w:val="28"/>
        </w:rPr>
        <w:t xml:space="preserve"> осы қаулыға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Күші жойылды - ҚР Үкіметінің 30.10.2025 </w:t>
      </w:r>
      <w:r>
        <w:rPr>
          <w:rFonts w:ascii="Times New Roman"/>
          <w:b w:val="false"/>
          <w:i w:val="false"/>
          <w:color w:val="000000"/>
          <w:sz w:val="28"/>
        </w:rPr>
        <w:t>№ 915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Күші жойылды - ҚР Үкіметінің 04.10.2023 </w:t>
      </w:r>
      <w:r>
        <w:rPr>
          <w:rFonts w:ascii="Times New Roman"/>
          <w:b w:val="false"/>
          <w:i w:val="false"/>
          <w:color w:val="000000"/>
          <w:sz w:val="28"/>
        </w:rPr>
        <w:t>№ 862</w:t>
      </w:r>
      <w:r>
        <w:rPr>
          <w:rFonts w:ascii="Times New Roman"/>
          <w:b w:val="false"/>
          <w:i w:val="false"/>
          <w:color w:val="ff0000"/>
          <w:sz w:val="28"/>
        </w:rPr>
        <w:t xml:space="preserve">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2022 жылғы 19 тамыздағы</w:t>
            </w:r>
            <w:r>
              <w:br/>
            </w:r>
            <w:r>
              <w:rPr>
                <w:rFonts w:ascii="Times New Roman"/>
                <w:b w:val="false"/>
                <w:i w:val="false"/>
                <w:color w:val="000000"/>
                <w:sz w:val="20"/>
              </w:rPr>
              <w:t>№ 581 қаулысына</w:t>
            </w:r>
            <w:r>
              <w:br/>
            </w:r>
            <w:r>
              <w:rPr>
                <w:rFonts w:ascii="Times New Roman"/>
                <w:b w:val="false"/>
                <w:i w:val="false"/>
                <w:color w:val="000000"/>
                <w:sz w:val="20"/>
              </w:rPr>
              <w:t>1-қосымша</w:t>
            </w:r>
          </w:p>
        </w:tc>
      </w:tr>
    </w:tbl>
    <w:bookmarkStart w:name="z448" w:id="538"/>
    <w:p>
      <w:pPr>
        <w:spacing w:after="0"/>
        <w:ind w:left="0"/>
        <w:jc w:val="left"/>
      </w:pPr>
      <w:r>
        <w:rPr>
          <w:rFonts w:ascii="Times New Roman"/>
          <w:b/>
          <w:i w:val="false"/>
          <w:color w:val="000000"/>
        </w:rPr>
        <w:t xml:space="preserve"> Қазақстан Республикасы Үкіметінің күші жойылған кейбір шешімдерінің тізбесі</w:t>
      </w:r>
    </w:p>
    <w:bookmarkEnd w:id="538"/>
    <w:bookmarkStart w:name="z449" w:id="539"/>
    <w:p>
      <w:pPr>
        <w:spacing w:after="0"/>
        <w:ind w:left="0"/>
        <w:jc w:val="both"/>
      </w:pPr>
      <w:r>
        <w:rPr>
          <w:rFonts w:ascii="Times New Roman"/>
          <w:b w:val="false"/>
          <w:i w:val="false"/>
          <w:color w:val="000000"/>
          <w:sz w:val="28"/>
        </w:rPr>
        <w:t xml:space="preserve">
      1. "Қазақстан Республикасы Бiлiм және ғылым министрлігінiң мәселелерi" туралы Қазақстан Республикасы Үкіметінің 2004 жылғы 28 қазандағы № 1111 </w:t>
      </w:r>
      <w:r>
        <w:rPr>
          <w:rFonts w:ascii="Times New Roman"/>
          <w:b w:val="false"/>
          <w:i w:val="false"/>
          <w:color w:val="000000"/>
          <w:sz w:val="28"/>
        </w:rPr>
        <w:t>қаулысы.</w:t>
      </w:r>
    </w:p>
    <w:bookmarkEnd w:id="539"/>
    <w:bookmarkStart w:name="z450" w:id="540"/>
    <w:p>
      <w:pPr>
        <w:spacing w:after="0"/>
        <w:ind w:left="0"/>
        <w:jc w:val="both"/>
      </w:pPr>
      <w:r>
        <w:rPr>
          <w:rFonts w:ascii="Times New Roman"/>
          <w:b w:val="false"/>
          <w:i w:val="false"/>
          <w:color w:val="000000"/>
          <w:sz w:val="28"/>
        </w:rPr>
        <w:t xml:space="preserve">
      2. "Қазақстан Республикасы Бiлiм және ғылым министрлiгiнiң Аэроғарыш комитетiн Астана қаласына көшiру туралы" Қазақстан Республикасы Үкіметінің 2004 жылғы 24 желтоқсандағы № 1376 қаулысының </w:t>
      </w:r>
      <w:r>
        <w:rPr>
          <w:rFonts w:ascii="Times New Roman"/>
          <w:b w:val="false"/>
          <w:i w:val="false"/>
          <w:color w:val="000000"/>
          <w:sz w:val="28"/>
        </w:rPr>
        <w:t>5-тармағы</w:t>
      </w:r>
      <w:r>
        <w:rPr>
          <w:rFonts w:ascii="Times New Roman"/>
          <w:b w:val="false"/>
          <w:i w:val="false"/>
          <w:color w:val="000000"/>
          <w:sz w:val="28"/>
        </w:rPr>
        <w:t>.</w:t>
      </w:r>
    </w:p>
    <w:bookmarkEnd w:id="540"/>
    <w:bookmarkStart w:name="z451" w:id="541"/>
    <w:p>
      <w:pPr>
        <w:spacing w:after="0"/>
        <w:ind w:left="0"/>
        <w:jc w:val="both"/>
      </w:pPr>
      <w:r>
        <w:rPr>
          <w:rFonts w:ascii="Times New Roman"/>
          <w:b w:val="false"/>
          <w:i w:val="false"/>
          <w:color w:val="000000"/>
          <w:sz w:val="28"/>
        </w:rPr>
        <w:t xml:space="preserve">
      3. "Бәйтерек" Қазақстан-Ресей бiрлескен кәсiпорны" акционерлiк қоғамын құру туралы" Қазақстан Республикасы Үкіметінің 2005 жылғы 4 наурыздағы № 207 қаулысының </w:t>
      </w:r>
      <w:r>
        <w:rPr>
          <w:rFonts w:ascii="Times New Roman"/>
          <w:b w:val="false"/>
          <w:i w:val="false"/>
          <w:color w:val="000000"/>
          <w:sz w:val="28"/>
        </w:rPr>
        <w:t>4-тармағының</w:t>
      </w:r>
      <w:r>
        <w:rPr>
          <w:rFonts w:ascii="Times New Roman"/>
          <w:b w:val="false"/>
          <w:i w:val="false"/>
          <w:color w:val="000000"/>
          <w:sz w:val="28"/>
        </w:rPr>
        <w:t xml:space="preserve"> 4) тармақшасы.</w:t>
      </w:r>
    </w:p>
    <w:bookmarkEnd w:id="541"/>
    <w:bookmarkStart w:name="z452" w:id="542"/>
    <w:p>
      <w:pPr>
        <w:spacing w:after="0"/>
        <w:ind w:left="0"/>
        <w:jc w:val="both"/>
      </w:pPr>
      <w:r>
        <w:rPr>
          <w:rFonts w:ascii="Times New Roman"/>
          <w:b w:val="false"/>
          <w:i w:val="false"/>
          <w:color w:val="000000"/>
          <w:sz w:val="28"/>
        </w:rPr>
        <w:t xml:space="preserve">
      4. "Қазғарыш" ұлттық компаниясы" акционерлік қоғамын құру туралы" Қазақстан Республикасы Үкіметінің 2005 жылғы 17 наурыздағы № 242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5-тармағы.</w:t>
      </w:r>
    </w:p>
    <w:bookmarkEnd w:id="542"/>
    <w:bookmarkStart w:name="z453" w:id="543"/>
    <w:p>
      <w:pPr>
        <w:spacing w:after="0"/>
        <w:ind w:left="0"/>
        <w:jc w:val="both"/>
      </w:pPr>
      <w:r>
        <w:rPr>
          <w:rFonts w:ascii="Times New Roman"/>
          <w:b w:val="false"/>
          <w:i w:val="false"/>
          <w:color w:val="000000"/>
          <w:sz w:val="28"/>
        </w:rPr>
        <w:t xml:space="preserve">
      5. "Қазақстан Республикасы Бiлiм және ғылым министрлiгінің жекелеген мәселелерi" туралы Қазақстан Республикасы Үкіметінің 2005 жылғы 4 сәуірдегі № 300 қаулысының </w:t>
      </w:r>
      <w:r>
        <w:rPr>
          <w:rFonts w:ascii="Times New Roman"/>
          <w:b w:val="false"/>
          <w:i w:val="false"/>
          <w:color w:val="000000"/>
          <w:sz w:val="28"/>
        </w:rPr>
        <w:t>4-тармағының</w:t>
      </w:r>
      <w:r>
        <w:rPr>
          <w:rFonts w:ascii="Times New Roman"/>
          <w:b w:val="false"/>
          <w:i w:val="false"/>
          <w:color w:val="000000"/>
          <w:sz w:val="28"/>
        </w:rPr>
        <w:t xml:space="preserve"> 2) тармақшасы.</w:t>
      </w:r>
    </w:p>
    <w:bookmarkEnd w:id="543"/>
    <w:bookmarkStart w:name="z454" w:id="544"/>
    <w:p>
      <w:pPr>
        <w:spacing w:after="0"/>
        <w:ind w:left="0"/>
        <w:jc w:val="both"/>
      </w:pPr>
      <w:r>
        <w:rPr>
          <w:rFonts w:ascii="Times New Roman"/>
          <w:b w:val="false"/>
          <w:i w:val="false"/>
          <w:color w:val="000000"/>
          <w:sz w:val="28"/>
        </w:rPr>
        <w:t xml:space="preserve">
      6. "Халықаралық бағдарламалар орталығы" акционерлiк қоғамын құрудың кейбiр мәселелерi туралы" Қазақстан Республикасы Үкіметінің 2005 жылғы 4 сәуірдегі № 301 қаулысының </w:t>
      </w:r>
      <w:r>
        <w:rPr>
          <w:rFonts w:ascii="Times New Roman"/>
          <w:b w:val="false"/>
          <w:i w:val="false"/>
          <w:color w:val="000000"/>
          <w:sz w:val="28"/>
        </w:rPr>
        <w:t>6-тармағының</w:t>
      </w:r>
      <w:r>
        <w:rPr>
          <w:rFonts w:ascii="Times New Roman"/>
          <w:b w:val="false"/>
          <w:i w:val="false"/>
          <w:color w:val="000000"/>
          <w:sz w:val="28"/>
        </w:rPr>
        <w:t xml:space="preserve"> 3) тармақшасы.</w:t>
      </w:r>
    </w:p>
    <w:bookmarkEnd w:id="544"/>
    <w:bookmarkStart w:name="z455" w:id="545"/>
    <w:p>
      <w:pPr>
        <w:spacing w:after="0"/>
        <w:ind w:left="0"/>
        <w:jc w:val="both"/>
      </w:pPr>
      <w:r>
        <w:rPr>
          <w:rFonts w:ascii="Times New Roman"/>
          <w:b w:val="false"/>
          <w:i w:val="false"/>
          <w:color w:val="000000"/>
          <w:sz w:val="28"/>
        </w:rPr>
        <w:t xml:space="preserve">
      7. "Қазақстан Республикасы Бiлiм және ғылым министрлiгiнiң кейбiр мәселелерi туралы" Қазақстан Республикасы Үкіметінің 2005 жылғы 29 сәуірдегі № 405 қаулысының </w:t>
      </w:r>
      <w:r>
        <w:rPr>
          <w:rFonts w:ascii="Times New Roman"/>
          <w:b w:val="false"/>
          <w:i w:val="false"/>
          <w:color w:val="000000"/>
          <w:sz w:val="28"/>
        </w:rPr>
        <w:t>5-тармағының</w:t>
      </w:r>
      <w:r>
        <w:rPr>
          <w:rFonts w:ascii="Times New Roman"/>
          <w:b w:val="false"/>
          <w:i w:val="false"/>
          <w:color w:val="000000"/>
          <w:sz w:val="28"/>
        </w:rPr>
        <w:t xml:space="preserve"> 2) тармақшасы.</w:t>
      </w:r>
    </w:p>
    <w:bookmarkEnd w:id="545"/>
    <w:bookmarkStart w:name="z456" w:id="546"/>
    <w:p>
      <w:pPr>
        <w:spacing w:after="0"/>
        <w:ind w:left="0"/>
        <w:jc w:val="both"/>
      </w:pPr>
      <w:r>
        <w:rPr>
          <w:rFonts w:ascii="Times New Roman"/>
          <w:b w:val="false"/>
          <w:i w:val="false"/>
          <w:color w:val="000000"/>
          <w:sz w:val="28"/>
        </w:rPr>
        <w:t xml:space="preserve">
      8. "Қазақстан Республикасы Бiлiм және ғылым министрлiгiнiң "Қаржы орталығы" мемлекеттiк мекемесiн қайта ұйымдастыру туралы" Қазақстан Республикасы Үкіметінің 2005 жылғы 1 маусымдағы № 541 қаулысының </w:t>
      </w:r>
      <w:r>
        <w:rPr>
          <w:rFonts w:ascii="Times New Roman"/>
          <w:b w:val="false"/>
          <w:i w:val="false"/>
          <w:color w:val="000000"/>
          <w:sz w:val="28"/>
        </w:rPr>
        <w:t>5-тармағының</w:t>
      </w:r>
      <w:r>
        <w:rPr>
          <w:rFonts w:ascii="Times New Roman"/>
          <w:b w:val="false"/>
          <w:i w:val="false"/>
          <w:color w:val="000000"/>
          <w:sz w:val="28"/>
        </w:rPr>
        <w:t xml:space="preserve"> 3) тармақшасы.</w:t>
      </w:r>
    </w:p>
    <w:bookmarkEnd w:id="546"/>
    <w:bookmarkStart w:name="z457" w:id="547"/>
    <w:p>
      <w:pPr>
        <w:spacing w:after="0"/>
        <w:ind w:left="0"/>
        <w:jc w:val="both"/>
      </w:pPr>
      <w:r>
        <w:rPr>
          <w:rFonts w:ascii="Times New Roman"/>
          <w:b w:val="false"/>
          <w:i w:val="false"/>
          <w:color w:val="000000"/>
          <w:sz w:val="28"/>
        </w:rPr>
        <w:t xml:space="preserve">
      9. "Инфекцияға қарсы препараттар ғылыми орталығы" шаруашылық жүргізу құқығындағы республикалық мемлекеттiк кәсiпорнының кейбiр мәселелерi туралы" Қазақстан Республикасы Үкіметінің 2005 жылғы 19 шілдедегі № 741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3-тармағы</w:t>
      </w:r>
      <w:r>
        <w:rPr>
          <w:rFonts w:ascii="Times New Roman"/>
          <w:b w:val="false"/>
          <w:i w:val="false"/>
          <w:color w:val="000000"/>
          <w:sz w:val="28"/>
        </w:rPr>
        <w:t>.</w:t>
      </w:r>
    </w:p>
    <w:bookmarkEnd w:id="547"/>
    <w:bookmarkStart w:name="z458" w:id="548"/>
    <w:p>
      <w:pPr>
        <w:spacing w:after="0"/>
        <w:ind w:left="0"/>
        <w:jc w:val="both"/>
      </w:pPr>
      <w:r>
        <w:rPr>
          <w:rFonts w:ascii="Times New Roman"/>
          <w:b w:val="false"/>
          <w:i w:val="false"/>
          <w:color w:val="000000"/>
          <w:sz w:val="28"/>
        </w:rPr>
        <w:t xml:space="preserve">
      10. "Қазақстан Республикасы Білім және ғылым министрлігінің кейбір республикалық мемлекеттік кәсіпорындарын қайта ұйымдастыру туралы" Қазақстан Республикасы Үкіметінің 2005 жылғы 20 қыркүйектегі № 929 қаулысының 5-тармағының </w:t>
      </w:r>
      <w:r>
        <w:rPr>
          <w:rFonts w:ascii="Times New Roman"/>
          <w:b w:val="false"/>
          <w:i w:val="false"/>
          <w:color w:val="000000"/>
          <w:sz w:val="28"/>
        </w:rPr>
        <w:t>2) тармақшасы</w:t>
      </w:r>
      <w:r>
        <w:rPr>
          <w:rFonts w:ascii="Times New Roman"/>
          <w:b w:val="false"/>
          <w:i w:val="false"/>
          <w:color w:val="000000"/>
          <w:sz w:val="28"/>
        </w:rPr>
        <w:t>.</w:t>
      </w:r>
    </w:p>
    <w:bookmarkEnd w:id="548"/>
    <w:bookmarkStart w:name="z459" w:id="549"/>
    <w:p>
      <w:pPr>
        <w:spacing w:after="0"/>
        <w:ind w:left="0"/>
        <w:jc w:val="both"/>
      </w:pPr>
      <w:r>
        <w:rPr>
          <w:rFonts w:ascii="Times New Roman"/>
          <w:b w:val="false"/>
          <w:i w:val="false"/>
          <w:color w:val="000000"/>
          <w:sz w:val="28"/>
        </w:rPr>
        <w:t xml:space="preserve">
      11. "Қазақстан Республикасы Білім және ғылым министрлiгiнiң "Фитохимия институты" республикалық мемлекеттiк қазыналық кәсiпорнын қайта ұйымдастыру туралы" Қазақстан Республикасы Үкiметiнiң 2005 жылғы 27 қыркүйектегі № 953 қаулысымен бекiтiлген Қазақстан Республикасы Үкiметiнiң кейбiр шешiмдерiне енгізілетін өзгерiстер мен толықтырулардың </w:t>
      </w:r>
      <w:r>
        <w:rPr>
          <w:rFonts w:ascii="Times New Roman"/>
          <w:b w:val="false"/>
          <w:i w:val="false"/>
          <w:color w:val="000000"/>
          <w:sz w:val="28"/>
        </w:rPr>
        <w:t>4-тармағы</w:t>
      </w:r>
      <w:r>
        <w:rPr>
          <w:rFonts w:ascii="Times New Roman"/>
          <w:b w:val="false"/>
          <w:i w:val="false"/>
          <w:color w:val="000000"/>
          <w:sz w:val="28"/>
        </w:rPr>
        <w:t>.</w:t>
      </w:r>
    </w:p>
    <w:bookmarkEnd w:id="549"/>
    <w:bookmarkStart w:name="z460" w:id="550"/>
    <w:p>
      <w:pPr>
        <w:spacing w:after="0"/>
        <w:ind w:left="0"/>
        <w:jc w:val="both"/>
      </w:pPr>
      <w:r>
        <w:rPr>
          <w:rFonts w:ascii="Times New Roman"/>
          <w:b w:val="false"/>
          <w:i w:val="false"/>
          <w:color w:val="000000"/>
          <w:sz w:val="28"/>
        </w:rPr>
        <w:t xml:space="preserve">
      12. "Қазақстан Республикасы Бiлiм және ғылым министрлiгiнiң "Мұнай-газ саласы үшiн техникалық және қызмет көрсететiн еңбек кадрларын даярлау және қайта даярлау жөнiндегi өңiраралық кәсiптiк орталық" республикалық мемлекеттiк қазыналық кәсiпорнын құру туралы" Қазақстан Республикасы Үкіметінің 2005 жылғы 24 қарашадағы № 1159 қаулысының 5-тармағының </w:t>
      </w:r>
      <w:r>
        <w:rPr>
          <w:rFonts w:ascii="Times New Roman"/>
          <w:b w:val="false"/>
          <w:i w:val="false"/>
          <w:color w:val="000000"/>
          <w:sz w:val="28"/>
        </w:rPr>
        <w:t>2) тармақшасы</w:t>
      </w:r>
      <w:r>
        <w:rPr>
          <w:rFonts w:ascii="Times New Roman"/>
          <w:b w:val="false"/>
          <w:i w:val="false"/>
          <w:color w:val="000000"/>
          <w:sz w:val="28"/>
        </w:rPr>
        <w:t>.</w:t>
      </w:r>
    </w:p>
    <w:bookmarkEnd w:id="550"/>
    <w:bookmarkStart w:name="z461" w:id="551"/>
    <w:p>
      <w:pPr>
        <w:spacing w:after="0"/>
        <w:ind w:left="0"/>
        <w:jc w:val="both"/>
      </w:pPr>
      <w:r>
        <w:rPr>
          <w:rFonts w:ascii="Times New Roman"/>
          <w:b w:val="false"/>
          <w:i w:val="false"/>
          <w:color w:val="000000"/>
          <w:sz w:val="28"/>
        </w:rPr>
        <w:t xml:space="preserve">
      13. "Қазақстан Республикасы Yкіметінің кейбір шешімдеріне өзгерістер мен толықтыру енгізу туралы" Қазақстан Республикасы Үкіметінің 2006 жылғы 27 ақпандағы № 134 қаулысымен бекітілген Қазақстан Республикасы Yкіметінің кейбір шешімдеріне енгізілетін өзгерістер мен толықтырудың </w:t>
      </w:r>
      <w:r>
        <w:rPr>
          <w:rFonts w:ascii="Times New Roman"/>
          <w:b w:val="false"/>
          <w:i w:val="false"/>
          <w:color w:val="000000"/>
          <w:sz w:val="28"/>
        </w:rPr>
        <w:t>5-тармағы</w:t>
      </w:r>
      <w:r>
        <w:rPr>
          <w:rFonts w:ascii="Times New Roman"/>
          <w:b w:val="false"/>
          <w:i w:val="false"/>
          <w:color w:val="000000"/>
          <w:sz w:val="28"/>
        </w:rPr>
        <w:t>.</w:t>
      </w:r>
    </w:p>
    <w:bookmarkEnd w:id="551"/>
    <w:bookmarkStart w:name="z462" w:id="552"/>
    <w:p>
      <w:pPr>
        <w:spacing w:after="0"/>
        <w:ind w:left="0"/>
        <w:jc w:val="both"/>
      </w:pPr>
      <w:r>
        <w:rPr>
          <w:rFonts w:ascii="Times New Roman"/>
          <w:b w:val="false"/>
          <w:i w:val="false"/>
          <w:color w:val="000000"/>
          <w:sz w:val="28"/>
        </w:rPr>
        <w:t xml:space="preserve">
      14. "Қазақстан Республикасы Бiлiм және ғылым министрлiгiнiң "Биологиялық зерттеулер орталығы" шаруашылық жүргiзу құқығындағы республикалық мемлекеттiк кәсiпорнының кейбiр мәселелерi туралы" Қазақстан Республикасы Үкіметінің 2006 жылғы 21 наурыздағы № 195 қаулысының 4-тармағының </w:t>
      </w:r>
      <w:r>
        <w:rPr>
          <w:rFonts w:ascii="Times New Roman"/>
          <w:b w:val="false"/>
          <w:i w:val="false"/>
          <w:color w:val="000000"/>
          <w:sz w:val="28"/>
        </w:rPr>
        <w:t>2) тармақшасы</w:t>
      </w:r>
      <w:r>
        <w:rPr>
          <w:rFonts w:ascii="Times New Roman"/>
          <w:b w:val="false"/>
          <w:i w:val="false"/>
          <w:color w:val="000000"/>
          <w:sz w:val="28"/>
        </w:rPr>
        <w:t>.</w:t>
      </w:r>
    </w:p>
    <w:bookmarkEnd w:id="552"/>
    <w:bookmarkStart w:name="z463" w:id="553"/>
    <w:p>
      <w:pPr>
        <w:spacing w:after="0"/>
        <w:ind w:left="0"/>
        <w:jc w:val="both"/>
      </w:pPr>
      <w:r>
        <w:rPr>
          <w:rFonts w:ascii="Times New Roman"/>
          <w:b w:val="false"/>
          <w:i w:val="false"/>
          <w:color w:val="000000"/>
          <w:sz w:val="28"/>
        </w:rPr>
        <w:t xml:space="preserve">
      15. "Кейбiр объектілерді республикалық меншіктен Алматы қаласының коммуналдық меншiгiне беру туралы" Қазақстан Республикасы Үкiметiнiң 2006 жылғы 29 наурыздағы № 211 қаулысының 3-тармағының </w:t>
      </w:r>
      <w:r>
        <w:rPr>
          <w:rFonts w:ascii="Times New Roman"/>
          <w:b w:val="false"/>
          <w:i w:val="false"/>
          <w:color w:val="000000"/>
          <w:sz w:val="28"/>
        </w:rPr>
        <w:t>2) тармақшасы</w:t>
      </w:r>
      <w:r>
        <w:rPr>
          <w:rFonts w:ascii="Times New Roman"/>
          <w:b w:val="false"/>
          <w:i w:val="false"/>
          <w:color w:val="000000"/>
          <w:sz w:val="28"/>
        </w:rPr>
        <w:t>.</w:t>
      </w:r>
    </w:p>
    <w:bookmarkEnd w:id="553"/>
    <w:bookmarkStart w:name="z464" w:id="554"/>
    <w:p>
      <w:pPr>
        <w:spacing w:after="0"/>
        <w:ind w:left="0"/>
        <w:jc w:val="both"/>
      </w:pPr>
      <w:r>
        <w:rPr>
          <w:rFonts w:ascii="Times New Roman"/>
          <w:b w:val="false"/>
          <w:i w:val="false"/>
          <w:color w:val="000000"/>
          <w:sz w:val="28"/>
        </w:rPr>
        <w:t xml:space="preserve">
      16. "Қазақстан Республикасы Yкiметiнiң 2004 жылғы 28 қазандағы № 1111 қаулысына өзгерiстер мен толықтыру енгiзу туралы" Қазақстан Республикасы Үкіметінің 2006 жылғы 6 сәуірдегі № 249 </w:t>
      </w:r>
      <w:r>
        <w:rPr>
          <w:rFonts w:ascii="Times New Roman"/>
          <w:b w:val="false"/>
          <w:i w:val="false"/>
          <w:color w:val="000000"/>
          <w:sz w:val="28"/>
        </w:rPr>
        <w:t>қаулысы</w:t>
      </w:r>
      <w:r>
        <w:rPr>
          <w:rFonts w:ascii="Times New Roman"/>
          <w:b w:val="false"/>
          <w:i w:val="false"/>
          <w:color w:val="000000"/>
          <w:sz w:val="28"/>
        </w:rPr>
        <w:t>.</w:t>
      </w:r>
    </w:p>
    <w:bookmarkEnd w:id="554"/>
    <w:bookmarkStart w:name="z465" w:id="555"/>
    <w:p>
      <w:pPr>
        <w:spacing w:after="0"/>
        <w:ind w:left="0"/>
        <w:jc w:val="both"/>
      </w:pPr>
      <w:r>
        <w:rPr>
          <w:rFonts w:ascii="Times New Roman"/>
          <w:b w:val="false"/>
          <w:i w:val="false"/>
          <w:color w:val="000000"/>
          <w:sz w:val="28"/>
        </w:rPr>
        <w:t xml:space="preserve">
      17. "Қазақстан Республикасы Yкiметiнiң кейбiр шешiмдерiне толықтырулар мен өзгерiстер енгiзу туралы" Қазақстан Республикасы Үкіметінің 2006 жылғы 13 маусымдағы № 544 қаулысының 1-тармағының </w:t>
      </w:r>
      <w:r>
        <w:rPr>
          <w:rFonts w:ascii="Times New Roman"/>
          <w:b w:val="false"/>
          <w:i w:val="false"/>
          <w:color w:val="000000"/>
          <w:sz w:val="28"/>
        </w:rPr>
        <w:t>2) тармақшасы</w:t>
      </w:r>
      <w:r>
        <w:rPr>
          <w:rFonts w:ascii="Times New Roman"/>
          <w:b w:val="false"/>
          <w:i w:val="false"/>
          <w:color w:val="000000"/>
          <w:sz w:val="28"/>
        </w:rPr>
        <w:t>.</w:t>
      </w:r>
    </w:p>
    <w:bookmarkEnd w:id="555"/>
    <w:bookmarkStart w:name="z466" w:id="556"/>
    <w:p>
      <w:pPr>
        <w:spacing w:after="0"/>
        <w:ind w:left="0"/>
        <w:jc w:val="both"/>
      </w:pPr>
      <w:r>
        <w:rPr>
          <w:rFonts w:ascii="Times New Roman"/>
          <w:b w:val="false"/>
          <w:i w:val="false"/>
          <w:color w:val="000000"/>
          <w:sz w:val="28"/>
        </w:rPr>
        <w:t xml:space="preserve">
      18. "Қазақстан Республикасы Білім және ғылым министрлігінің кейбір мәселелері" туралы Қазақстан Республикасы Үкіметінің 2006 жылғы 21 шілдедегі № 700 қаулысымен бекітілген Қазақстан Республикасы Үкіметінің кейбір шешімдеріне енгізілген өзгерістер мен толықтырулардың </w:t>
      </w:r>
      <w:r>
        <w:rPr>
          <w:rFonts w:ascii="Times New Roman"/>
          <w:b w:val="false"/>
          <w:i w:val="false"/>
          <w:color w:val="000000"/>
          <w:sz w:val="28"/>
        </w:rPr>
        <w:t>3-тармағы</w:t>
      </w:r>
      <w:r>
        <w:rPr>
          <w:rFonts w:ascii="Times New Roman"/>
          <w:b w:val="false"/>
          <w:i w:val="false"/>
          <w:color w:val="000000"/>
          <w:sz w:val="28"/>
        </w:rPr>
        <w:t>.</w:t>
      </w:r>
    </w:p>
    <w:bookmarkEnd w:id="556"/>
    <w:bookmarkStart w:name="z467" w:id="557"/>
    <w:p>
      <w:pPr>
        <w:spacing w:after="0"/>
        <w:ind w:left="0"/>
        <w:jc w:val="both"/>
      </w:pPr>
      <w:r>
        <w:rPr>
          <w:rFonts w:ascii="Times New Roman"/>
          <w:b w:val="false"/>
          <w:i w:val="false"/>
          <w:color w:val="000000"/>
          <w:sz w:val="28"/>
        </w:rPr>
        <w:t xml:space="preserve">
      19. "Қазақстан Республикасы Бiлiм және ғылым министрлiгiнiң "Отын-энергетика саласына арналған техникалық және қызмет көрсету еңбегi кадрларын даярлау және қайта даярлау жөнiндегi өңiраралық кәсiптiк орталық" республикалық мемлекеттiк қазыналық кәсiпорнын құру туралы" Қазақстан Республикасы Үкіметінің 2006 жылғы 5 желтоқсандағы № 1170 қаулысының 5-тармағының </w:t>
      </w:r>
      <w:r>
        <w:rPr>
          <w:rFonts w:ascii="Times New Roman"/>
          <w:b w:val="false"/>
          <w:i w:val="false"/>
          <w:color w:val="000000"/>
          <w:sz w:val="28"/>
        </w:rPr>
        <w:t>2) тармақшасы</w:t>
      </w:r>
      <w:r>
        <w:rPr>
          <w:rFonts w:ascii="Times New Roman"/>
          <w:b w:val="false"/>
          <w:i w:val="false"/>
          <w:color w:val="000000"/>
          <w:sz w:val="28"/>
        </w:rPr>
        <w:t>.</w:t>
      </w:r>
    </w:p>
    <w:bookmarkEnd w:id="557"/>
    <w:bookmarkStart w:name="z468" w:id="558"/>
    <w:p>
      <w:pPr>
        <w:spacing w:after="0"/>
        <w:ind w:left="0"/>
        <w:jc w:val="both"/>
      </w:pPr>
      <w:r>
        <w:rPr>
          <w:rFonts w:ascii="Times New Roman"/>
          <w:b w:val="false"/>
          <w:i w:val="false"/>
          <w:color w:val="000000"/>
          <w:sz w:val="28"/>
        </w:rPr>
        <w:t>
      20. "Қазақстан Республикасы Білім және ғылым министрлігінің "А.Жұбанов атындағы дарынды балаларға арналған республикалық қазақ орта мамандандырылған музыка мектеп-интернаты" мемлекеттік мекемесін Алматы қаласының коммуналдық меншігіне беру туралы" Қазақстан Республикасы Үкіметінің 2006 жылғы 29 желтоқсандағы № 1324 </w:t>
      </w:r>
      <w:r>
        <w:rPr>
          <w:rFonts w:ascii="Times New Roman"/>
          <w:b w:val="false"/>
          <w:i w:val="false"/>
          <w:color w:val="000000"/>
          <w:sz w:val="28"/>
        </w:rPr>
        <w:t>қаулысының</w:t>
      </w:r>
      <w:r>
        <w:rPr>
          <w:rFonts w:ascii="Times New Roman"/>
          <w:b w:val="false"/>
          <w:i w:val="false"/>
          <w:color w:val="000000"/>
          <w:sz w:val="28"/>
        </w:rPr>
        <w:t> 3-тармағының 1) тармақшасы.</w:t>
      </w:r>
    </w:p>
    <w:bookmarkEnd w:id="558"/>
    <w:bookmarkStart w:name="z469" w:id="559"/>
    <w:p>
      <w:pPr>
        <w:spacing w:after="0"/>
        <w:ind w:left="0"/>
        <w:jc w:val="both"/>
      </w:pPr>
      <w:r>
        <w:rPr>
          <w:rFonts w:ascii="Times New Roman"/>
          <w:b w:val="false"/>
          <w:i w:val="false"/>
          <w:color w:val="000000"/>
          <w:sz w:val="28"/>
        </w:rPr>
        <w:t xml:space="preserve">
      21. "Қазақстан Республикасы ұлттық ғарыш агенттігінің мәселелері" туралы Қазақстан Республикасы Үкіметінің 2007 жылғы 29 мамырдағы № 438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енгізілетін өзгерістер мен толықтырулардың 9-тармағы.</w:t>
      </w:r>
    </w:p>
    <w:bookmarkEnd w:id="559"/>
    <w:bookmarkStart w:name="z470" w:id="560"/>
    <w:p>
      <w:pPr>
        <w:spacing w:after="0"/>
        <w:ind w:left="0"/>
        <w:jc w:val="both"/>
      </w:pPr>
      <w:r>
        <w:rPr>
          <w:rFonts w:ascii="Times New Roman"/>
          <w:b w:val="false"/>
          <w:i w:val="false"/>
          <w:color w:val="000000"/>
          <w:sz w:val="28"/>
        </w:rPr>
        <w:t xml:space="preserve">
      22. "Қазақстан Республикасы Білім және ғылым министрлігі "Ақмола қаржы-экономикалық колледжі" республикалық мемлекеттік қазыналық кәсіпорнын қайта ұйымдастыру туралы" Қазақстан Республикасы Үкіметінің 2007 жылғы 24 шілдедегі № 624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4-тармағы</w:t>
      </w:r>
      <w:r>
        <w:rPr>
          <w:rFonts w:ascii="Times New Roman"/>
          <w:b w:val="false"/>
          <w:i w:val="false"/>
          <w:color w:val="000000"/>
          <w:sz w:val="28"/>
        </w:rPr>
        <w:t>.</w:t>
      </w:r>
    </w:p>
    <w:bookmarkEnd w:id="560"/>
    <w:bookmarkStart w:name="z471" w:id="561"/>
    <w:p>
      <w:pPr>
        <w:spacing w:after="0"/>
        <w:ind w:left="0"/>
        <w:jc w:val="both"/>
      </w:pPr>
      <w:r>
        <w:rPr>
          <w:rFonts w:ascii="Times New Roman"/>
          <w:b w:val="false"/>
          <w:i w:val="false"/>
          <w:color w:val="000000"/>
          <w:sz w:val="28"/>
        </w:rPr>
        <w:t xml:space="preserve">
      23. "Қазақстан Республикасы Үкіметінің кейбір шешімдеріне өзгерістер мен толықтырулар енгізу туралы" Қазақстан Республикасы Үкіметінің 2007 жылғы 18 қазандағы № 964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5-тармағы</w:t>
      </w:r>
      <w:r>
        <w:rPr>
          <w:rFonts w:ascii="Times New Roman"/>
          <w:b w:val="false"/>
          <w:i w:val="false"/>
          <w:color w:val="000000"/>
          <w:sz w:val="28"/>
        </w:rPr>
        <w:t>.</w:t>
      </w:r>
    </w:p>
    <w:bookmarkEnd w:id="561"/>
    <w:bookmarkStart w:name="z472" w:id="562"/>
    <w:p>
      <w:pPr>
        <w:spacing w:after="0"/>
        <w:ind w:left="0"/>
        <w:jc w:val="both"/>
      </w:pPr>
      <w:r>
        <w:rPr>
          <w:rFonts w:ascii="Times New Roman"/>
          <w:b w:val="false"/>
          <w:i w:val="false"/>
          <w:color w:val="000000"/>
          <w:sz w:val="28"/>
        </w:rPr>
        <w:t xml:space="preserve">
      24. "Қазақстан Республикасы Білім және ғылым министрлігінің кейбір мәселелері туралы" Қазақстан Республикасы Үкіметінің 2007 жылғы 22 қазандағы № 984 қаулысының </w:t>
      </w:r>
      <w:r>
        <w:rPr>
          <w:rFonts w:ascii="Times New Roman"/>
          <w:b w:val="false"/>
          <w:i w:val="false"/>
          <w:color w:val="000000"/>
          <w:sz w:val="28"/>
        </w:rPr>
        <w:t>2-тармағының</w:t>
      </w:r>
      <w:r>
        <w:rPr>
          <w:rFonts w:ascii="Times New Roman"/>
          <w:b w:val="false"/>
          <w:i w:val="false"/>
          <w:color w:val="000000"/>
          <w:sz w:val="28"/>
        </w:rPr>
        <w:t xml:space="preserve"> 1) тармақшасы.</w:t>
      </w:r>
    </w:p>
    <w:bookmarkEnd w:id="562"/>
    <w:bookmarkStart w:name="z473" w:id="563"/>
    <w:p>
      <w:pPr>
        <w:spacing w:after="0"/>
        <w:ind w:left="0"/>
        <w:jc w:val="both"/>
      </w:pPr>
      <w:r>
        <w:rPr>
          <w:rFonts w:ascii="Times New Roman"/>
          <w:b w:val="false"/>
          <w:i w:val="false"/>
          <w:color w:val="000000"/>
          <w:sz w:val="28"/>
        </w:rPr>
        <w:t xml:space="preserve">
      25. "Қазақстан Республикасы Білім және ғылым министрлігінің "Өңдеу саласына арналған техникалық және қызмет көрсету еңбегінің кадрларын даярлау және қайта даярлау жөніндегі өңіраралық кәсіптік орталығы" республикалық мемлекеттік қазыналық кәсіпорнын құру туралы" Қазақстан Республикасы Үкіметінің 2007 жылғы 21 желтоқсандағы № 1244 қаулысының 5-тармағының </w:t>
      </w:r>
      <w:r>
        <w:rPr>
          <w:rFonts w:ascii="Times New Roman"/>
          <w:b w:val="false"/>
          <w:i w:val="false"/>
          <w:color w:val="000000"/>
          <w:sz w:val="28"/>
        </w:rPr>
        <w:t>2) тармақшасы</w:t>
      </w:r>
      <w:r>
        <w:rPr>
          <w:rFonts w:ascii="Times New Roman"/>
          <w:b w:val="false"/>
          <w:i w:val="false"/>
          <w:color w:val="000000"/>
          <w:sz w:val="28"/>
        </w:rPr>
        <w:t>.</w:t>
      </w:r>
    </w:p>
    <w:bookmarkEnd w:id="563"/>
    <w:bookmarkStart w:name="z474" w:id="564"/>
    <w:p>
      <w:pPr>
        <w:spacing w:after="0"/>
        <w:ind w:left="0"/>
        <w:jc w:val="both"/>
      </w:pPr>
      <w:r>
        <w:rPr>
          <w:rFonts w:ascii="Times New Roman"/>
          <w:b w:val="false"/>
          <w:i w:val="false"/>
          <w:color w:val="000000"/>
          <w:sz w:val="28"/>
        </w:rPr>
        <w:t xml:space="preserve">
      26. "Қазақстан Республикасы Білім және ғылым министрлігінің "Республикалық біліктілікті растау және беру орталығы" республикалық мемлекеттік қазыналық кәсіпорнын қайта ұйымдастыру туралы" Қазақстан Республикасы Үкіметінің 2008 жылғы 15 қаңтардағы № 15 қаулысының 5-тармағының </w:t>
      </w:r>
      <w:r>
        <w:rPr>
          <w:rFonts w:ascii="Times New Roman"/>
          <w:b w:val="false"/>
          <w:i w:val="false"/>
          <w:color w:val="000000"/>
          <w:sz w:val="28"/>
        </w:rPr>
        <w:t>2) тармақшасы</w:t>
      </w:r>
      <w:r>
        <w:rPr>
          <w:rFonts w:ascii="Times New Roman"/>
          <w:b w:val="false"/>
          <w:i w:val="false"/>
          <w:color w:val="000000"/>
          <w:sz w:val="28"/>
        </w:rPr>
        <w:t>.</w:t>
      </w:r>
    </w:p>
    <w:bookmarkEnd w:id="564"/>
    <w:bookmarkStart w:name="z475" w:id="565"/>
    <w:p>
      <w:pPr>
        <w:spacing w:after="0"/>
        <w:ind w:left="0"/>
        <w:jc w:val="both"/>
      </w:pPr>
      <w:r>
        <w:rPr>
          <w:rFonts w:ascii="Times New Roman"/>
          <w:b w:val="false"/>
          <w:i w:val="false"/>
          <w:color w:val="000000"/>
          <w:sz w:val="28"/>
        </w:rPr>
        <w:t xml:space="preserve">
      27. "Қазақстан Республикасы Білім және ғылым министрлігіне ведомстволық бағынысты жекелеген ұйымдардың мәселелері" туралы Қазақстан Республикасы Үкіметінің 2008 жылғы 18 сәуірдегі № 365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3-тармағы</w:t>
      </w:r>
      <w:r>
        <w:rPr>
          <w:rFonts w:ascii="Times New Roman"/>
          <w:b w:val="false"/>
          <w:i w:val="false"/>
          <w:color w:val="000000"/>
          <w:sz w:val="28"/>
        </w:rPr>
        <w:t>.</w:t>
      </w:r>
    </w:p>
    <w:bookmarkEnd w:id="565"/>
    <w:bookmarkStart w:name="z476" w:id="566"/>
    <w:p>
      <w:pPr>
        <w:spacing w:after="0"/>
        <w:ind w:left="0"/>
        <w:jc w:val="both"/>
      </w:pPr>
      <w:r>
        <w:rPr>
          <w:rFonts w:ascii="Times New Roman"/>
          <w:b w:val="false"/>
          <w:i w:val="false"/>
          <w:color w:val="000000"/>
          <w:sz w:val="28"/>
        </w:rPr>
        <w:t xml:space="preserve">
      28. "Өркен" акционерлік коғамын құру және Қазақстан Республикасы Үкіметінің резервінен қаражат бөлу туралы" Қазақстан Республикасы Үкіметінің 2008 жылғы 13 мамырдағы № 452 қаулысымен бекітілген Қазақстан Республикасы Үкiметiнiң кейбiр шешiмдерiне енгізілетін толықтырулардың </w:t>
      </w:r>
      <w:r>
        <w:rPr>
          <w:rFonts w:ascii="Times New Roman"/>
          <w:b w:val="false"/>
          <w:i w:val="false"/>
          <w:color w:val="000000"/>
          <w:sz w:val="28"/>
        </w:rPr>
        <w:t>3-тармағы</w:t>
      </w:r>
      <w:r>
        <w:rPr>
          <w:rFonts w:ascii="Times New Roman"/>
          <w:b w:val="false"/>
          <w:i w:val="false"/>
          <w:color w:val="000000"/>
          <w:sz w:val="28"/>
        </w:rPr>
        <w:t>.</w:t>
      </w:r>
    </w:p>
    <w:bookmarkEnd w:id="566"/>
    <w:bookmarkStart w:name="z477" w:id="567"/>
    <w:p>
      <w:pPr>
        <w:spacing w:after="0"/>
        <w:ind w:left="0"/>
        <w:jc w:val="both"/>
      </w:pPr>
      <w:r>
        <w:rPr>
          <w:rFonts w:ascii="Times New Roman"/>
          <w:b w:val="false"/>
          <w:i w:val="false"/>
          <w:color w:val="000000"/>
          <w:sz w:val="28"/>
        </w:rPr>
        <w:t xml:space="preserve">
      29. "Қазақстан Республикасы Білім және ғылым министрлігінің "Ш. Есенов атындағы Ақтау мемлекеттік университеті" республикалық мемлекеттік қазыналық кәсіпорнын қайта атау туралы" Қазақстан Республикасы Үкіметінің 2008 жылғы 26 мамырдағы № 502 қаулысымен бекітілген Қазақстан Республикасы Үкiметiнiң кейбiр шешiмдерiне енгізілетін өзгерiстердің </w:t>
      </w:r>
      <w:r>
        <w:rPr>
          <w:rFonts w:ascii="Times New Roman"/>
          <w:b w:val="false"/>
          <w:i w:val="false"/>
          <w:color w:val="000000"/>
          <w:sz w:val="28"/>
        </w:rPr>
        <w:t>3-тармағы</w:t>
      </w:r>
      <w:r>
        <w:rPr>
          <w:rFonts w:ascii="Times New Roman"/>
          <w:b w:val="false"/>
          <w:i w:val="false"/>
          <w:color w:val="000000"/>
          <w:sz w:val="28"/>
        </w:rPr>
        <w:t>.</w:t>
      </w:r>
    </w:p>
    <w:bookmarkEnd w:id="567"/>
    <w:bookmarkStart w:name="z478" w:id="568"/>
    <w:p>
      <w:pPr>
        <w:spacing w:after="0"/>
        <w:ind w:left="0"/>
        <w:jc w:val="both"/>
      </w:pPr>
      <w:r>
        <w:rPr>
          <w:rFonts w:ascii="Times New Roman"/>
          <w:b w:val="false"/>
          <w:i w:val="false"/>
          <w:color w:val="000000"/>
          <w:sz w:val="28"/>
        </w:rPr>
        <w:t xml:space="preserve">
      30. "Қазақстан Республикасы Білім және ғылым министрлігінің "Қазақ мемлекеттік қыздар педагогикалық институты" республикалық мемлекеттік қазыналық кәсіпорнын қайта атау туралы" Қазақстан Республикасы Үкіметінің 2008 жылғы 11 қыркүйектегі № 847 қаулысымен бекітілген Қазақстан Республикасы Үкiметiнiң кейбiр шешiмдерiне енгізілетін өзгерiстердің </w:t>
      </w:r>
      <w:r>
        <w:rPr>
          <w:rFonts w:ascii="Times New Roman"/>
          <w:b w:val="false"/>
          <w:i w:val="false"/>
          <w:color w:val="000000"/>
          <w:sz w:val="28"/>
        </w:rPr>
        <w:t>5-тармағы</w:t>
      </w:r>
      <w:r>
        <w:rPr>
          <w:rFonts w:ascii="Times New Roman"/>
          <w:b w:val="false"/>
          <w:i w:val="false"/>
          <w:color w:val="000000"/>
          <w:sz w:val="28"/>
        </w:rPr>
        <w:t>.</w:t>
      </w:r>
    </w:p>
    <w:bookmarkEnd w:id="568"/>
    <w:bookmarkStart w:name="z479" w:id="569"/>
    <w:p>
      <w:pPr>
        <w:spacing w:after="0"/>
        <w:ind w:left="0"/>
        <w:jc w:val="both"/>
      </w:pPr>
      <w:r>
        <w:rPr>
          <w:rFonts w:ascii="Times New Roman"/>
          <w:b w:val="false"/>
          <w:i w:val="false"/>
          <w:color w:val="000000"/>
          <w:sz w:val="28"/>
        </w:rPr>
        <w:t xml:space="preserve">
      31. "Қазақстан Республикасы Үкіметінің жанынан мемлекеттік корпоративтік басқару мәселелері жөніндегі мамандандырылған кеңестер құру туралы және Қазақстан Республикасы Үкіметінің кейбір шешімдеріне өзгерістер мен толықтырулар енгізу және Қазақстан Республикасы Үкіметінің кейбір шешімдерінің күші жойылды деп тану туралы" Қазақстан Республикасы Үкіметінің 2008 жылғы 21 қарашадағы № 1080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6-тармағы</w:t>
      </w:r>
      <w:r>
        <w:rPr>
          <w:rFonts w:ascii="Times New Roman"/>
          <w:b w:val="false"/>
          <w:i w:val="false"/>
          <w:color w:val="000000"/>
          <w:sz w:val="28"/>
        </w:rPr>
        <w:t>.</w:t>
      </w:r>
    </w:p>
    <w:bookmarkEnd w:id="569"/>
    <w:bookmarkStart w:name="z480" w:id="570"/>
    <w:p>
      <w:pPr>
        <w:spacing w:after="0"/>
        <w:ind w:left="0"/>
        <w:jc w:val="both"/>
      </w:pPr>
      <w:r>
        <w:rPr>
          <w:rFonts w:ascii="Times New Roman"/>
          <w:b w:val="false"/>
          <w:i w:val="false"/>
          <w:color w:val="000000"/>
          <w:sz w:val="28"/>
        </w:rPr>
        <w:t xml:space="preserve">
      32. "Астананың жаңа университеті" коммерциялық емес акционерлік қоғамын құру және Қазақстан Республикасы Үкіметінің резервінен қаражат бөлу туралы" Қазақстан Республикасы Үкіметінің 2009 жылғы 20 маусымдағы № 957 қаулысымен бекітілген Қазақстан Республикасы Үкiметiнiң кейбiр шешiмдерiне енгізілетін толықтырулардың </w:t>
      </w:r>
      <w:r>
        <w:rPr>
          <w:rFonts w:ascii="Times New Roman"/>
          <w:b w:val="false"/>
          <w:i w:val="false"/>
          <w:color w:val="000000"/>
          <w:sz w:val="28"/>
        </w:rPr>
        <w:t>3-тармағы</w:t>
      </w:r>
      <w:r>
        <w:rPr>
          <w:rFonts w:ascii="Times New Roman"/>
          <w:b w:val="false"/>
          <w:i w:val="false"/>
          <w:color w:val="000000"/>
          <w:sz w:val="28"/>
        </w:rPr>
        <w:t>.</w:t>
      </w:r>
    </w:p>
    <w:bookmarkEnd w:id="570"/>
    <w:bookmarkStart w:name="z481" w:id="571"/>
    <w:p>
      <w:pPr>
        <w:spacing w:after="0"/>
        <w:ind w:left="0"/>
        <w:jc w:val="both"/>
      </w:pPr>
      <w:r>
        <w:rPr>
          <w:rFonts w:ascii="Times New Roman"/>
          <w:b w:val="false"/>
          <w:i w:val="false"/>
          <w:color w:val="000000"/>
          <w:sz w:val="28"/>
        </w:rPr>
        <w:t xml:space="preserve">
      33. "Қазақстан Республикасы Үкіметінің кейбір шешімдеріне толықтырулардың мен өзгерістер енгізу туралы" Қазақстан Республикасы Үкіметінің 2009 жылғы 14 қыркүйектегі № 1369 қаулысымен бекітілген Қазақстан Республикасы Үкіметінің кейбір шешімдеріне енгізілетін толықтырулар мен өзгерістердің </w:t>
      </w:r>
      <w:r>
        <w:rPr>
          <w:rFonts w:ascii="Times New Roman"/>
          <w:b w:val="false"/>
          <w:i w:val="false"/>
          <w:color w:val="000000"/>
          <w:sz w:val="28"/>
        </w:rPr>
        <w:t>5-тармағы</w:t>
      </w:r>
      <w:r>
        <w:rPr>
          <w:rFonts w:ascii="Times New Roman"/>
          <w:b w:val="false"/>
          <w:i w:val="false"/>
          <w:color w:val="000000"/>
          <w:sz w:val="28"/>
        </w:rPr>
        <w:t>.</w:t>
      </w:r>
    </w:p>
    <w:bookmarkEnd w:id="571"/>
    <w:bookmarkStart w:name="z482" w:id="572"/>
    <w:p>
      <w:pPr>
        <w:spacing w:after="0"/>
        <w:ind w:left="0"/>
        <w:jc w:val="both"/>
      </w:pPr>
      <w:r>
        <w:rPr>
          <w:rFonts w:ascii="Times New Roman"/>
          <w:b w:val="false"/>
          <w:i w:val="false"/>
          <w:color w:val="000000"/>
          <w:sz w:val="28"/>
        </w:rPr>
        <w:t xml:space="preserve">
      34. "Қазақстан Республикасы Үкіметінің 2004 жылғы 28 қазандағы № 1111 қаулысына толықтырулар енгізу туралы" Қазақстан Республикасы Үкіметінің 2009 жылғы 11 наурыздағы № 281 </w:t>
      </w:r>
      <w:r>
        <w:rPr>
          <w:rFonts w:ascii="Times New Roman"/>
          <w:b w:val="false"/>
          <w:i w:val="false"/>
          <w:color w:val="000000"/>
          <w:sz w:val="28"/>
        </w:rPr>
        <w:t>қаулысы</w:t>
      </w:r>
      <w:r>
        <w:rPr>
          <w:rFonts w:ascii="Times New Roman"/>
          <w:b w:val="false"/>
          <w:i w:val="false"/>
          <w:color w:val="000000"/>
          <w:sz w:val="28"/>
        </w:rPr>
        <w:t>.</w:t>
      </w:r>
    </w:p>
    <w:bookmarkEnd w:id="572"/>
    <w:bookmarkStart w:name="z483" w:id="573"/>
    <w:p>
      <w:pPr>
        <w:spacing w:after="0"/>
        <w:ind w:left="0"/>
        <w:jc w:val="both"/>
      </w:pPr>
      <w:r>
        <w:rPr>
          <w:rFonts w:ascii="Times New Roman"/>
          <w:b w:val="false"/>
          <w:i w:val="false"/>
          <w:color w:val="000000"/>
          <w:sz w:val="28"/>
        </w:rPr>
        <w:t xml:space="preserve">
      35. "Қазақстан Республикасы Білім және ғылым министрлігінің "Қазақ ұлттық музыка академиясы" мемлекеттік мекемесін қайта атау туралы" Қазақстан Республикасы Үкіметінің 2009 жылғы 12 қазандағы № 1560 қаулысымен бекітілген Қазақстан Республикасы Үкiметiнiң кейбiр шешiмдерiне енгізілетін өзгерістердің </w:t>
      </w:r>
      <w:r>
        <w:rPr>
          <w:rFonts w:ascii="Times New Roman"/>
          <w:b w:val="false"/>
          <w:i w:val="false"/>
          <w:color w:val="000000"/>
          <w:sz w:val="28"/>
        </w:rPr>
        <w:t>2-тармағы</w:t>
      </w:r>
      <w:r>
        <w:rPr>
          <w:rFonts w:ascii="Times New Roman"/>
          <w:b w:val="false"/>
          <w:i w:val="false"/>
          <w:color w:val="000000"/>
          <w:sz w:val="28"/>
        </w:rPr>
        <w:t>.</w:t>
      </w:r>
    </w:p>
    <w:bookmarkEnd w:id="573"/>
    <w:bookmarkStart w:name="z484" w:id="574"/>
    <w:p>
      <w:pPr>
        <w:spacing w:after="0"/>
        <w:ind w:left="0"/>
        <w:jc w:val="both"/>
      </w:pPr>
      <w:r>
        <w:rPr>
          <w:rFonts w:ascii="Times New Roman"/>
          <w:b w:val="false"/>
          <w:i w:val="false"/>
          <w:color w:val="000000"/>
          <w:sz w:val="28"/>
        </w:rPr>
        <w:t xml:space="preserve">
      36. "Астананың жаңа университеті" коммерциялық емес акционерлік қоғамының және "Ұлттық медициналық холдинг" акционерлік қоғамының кейбір мәселелері туралы" Қазақстан Республикасы Үкіметінің 2010 жылғы 1 наурыздағы № 152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4-тармағы</w:t>
      </w:r>
      <w:r>
        <w:rPr>
          <w:rFonts w:ascii="Times New Roman"/>
          <w:b w:val="false"/>
          <w:i w:val="false"/>
          <w:color w:val="000000"/>
          <w:sz w:val="28"/>
        </w:rPr>
        <w:t>.</w:t>
      </w:r>
    </w:p>
    <w:bookmarkEnd w:id="574"/>
    <w:bookmarkStart w:name="z485" w:id="575"/>
    <w:p>
      <w:pPr>
        <w:spacing w:after="0"/>
        <w:ind w:left="0"/>
        <w:jc w:val="both"/>
      </w:pPr>
      <w:r>
        <w:rPr>
          <w:rFonts w:ascii="Times New Roman"/>
          <w:b w:val="false"/>
          <w:i w:val="false"/>
          <w:color w:val="000000"/>
          <w:sz w:val="28"/>
        </w:rPr>
        <w:t xml:space="preserve">
      37. "Қазақстан Республикасы Үкіметінің 2004 жылғы 28 қазандағы № 1111 қаулысына толықтыру енгізу туралы" Қазақстан Республикасы Үкіметінің 2010 жылғы 2 наурыздағы № 156 </w:t>
      </w:r>
      <w:r>
        <w:rPr>
          <w:rFonts w:ascii="Times New Roman"/>
          <w:b w:val="false"/>
          <w:i w:val="false"/>
          <w:color w:val="000000"/>
          <w:sz w:val="28"/>
        </w:rPr>
        <w:t>қаулысы</w:t>
      </w:r>
      <w:r>
        <w:rPr>
          <w:rFonts w:ascii="Times New Roman"/>
          <w:b w:val="false"/>
          <w:i w:val="false"/>
          <w:color w:val="000000"/>
          <w:sz w:val="28"/>
        </w:rPr>
        <w:t>.</w:t>
      </w:r>
    </w:p>
    <w:bookmarkEnd w:id="575"/>
    <w:bookmarkStart w:name="z486" w:id="576"/>
    <w:p>
      <w:pPr>
        <w:spacing w:after="0"/>
        <w:ind w:left="0"/>
        <w:jc w:val="both"/>
      </w:pPr>
      <w:r>
        <w:rPr>
          <w:rFonts w:ascii="Times New Roman"/>
          <w:b w:val="false"/>
          <w:i w:val="false"/>
          <w:color w:val="000000"/>
          <w:sz w:val="28"/>
        </w:rPr>
        <w:t xml:space="preserve">
      38. "Астананың жаңа университеті" коммерциялық емес акционерлік қоғамының және "Өркен" акционерлік қоғамының кейбір мәселелері туралы" Қазақстан Республикасы Үкіметінің 2010 жылғы 7 маусымдағы № 532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6-тармағы</w:t>
      </w:r>
      <w:r>
        <w:rPr>
          <w:rFonts w:ascii="Times New Roman"/>
          <w:b w:val="false"/>
          <w:i w:val="false"/>
          <w:color w:val="000000"/>
          <w:sz w:val="28"/>
        </w:rPr>
        <w:t>.</w:t>
      </w:r>
    </w:p>
    <w:bookmarkEnd w:id="576"/>
    <w:bookmarkStart w:name="z487" w:id="577"/>
    <w:p>
      <w:pPr>
        <w:spacing w:after="0"/>
        <w:ind w:left="0"/>
        <w:jc w:val="both"/>
      </w:pPr>
      <w:r>
        <w:rPr>
          <w:rFonts w:ascii="Times New Roman"/>
          <w:b w:val="false"/>
          <w:i w:val="false"/>
          <w:color w:val="000000"/>
          <w:sz w:val="28"/>
        </w:rPr>
        <w:t xml:space="preserve">
      39. "Алматы қаласының "А. Жұбанов атындағы дарынды балаларға арналған қазақ орта мамандандырылған музыка мектеп-интернаты" мемлекеттік мекемесін республикалық меншікке қабылдау туралы" Қазақстан Республикасы Үкіметінің 2010 жылғы 6 қыркүйектегі № 901 қаулысының </w:t>
      </w:r>
      <w:r>
        <w:rPr>
          <w:rFonts w:ascii="Times New Roman"/>
          <w:b w:val="false"/>
          <w:i w:val="false"/>
          <w:color w:val="000000"/>
          <w:sz w:val="28"/>
        </w:rPr>
        <w:t>4-тармағы</w:t>
      </w:r>
      <w:r>
        <w:rPr>
          <w:rFonts w:ascii="Times New Roman"/>
          <w:b w:val="false"/>
          <w:i w:val="false"/>
          <w:color w:val="000000"/>
          <w:sz w:val="28"/>
        </w:rPr>
        <w:t>.</w:t>
      </w:r>
    </w:p>
    <w:bookmarkEnd w:id="577"/>
    <w:bookmarkStart w:name="z488" w:id="578"/>
    <w:p>
      <w:pPr>
        <w:spacing w:after="0"/>
        <w:ind w:left="0"/>
        <w:jc w:val="both"/>
      </w:pPr>
      <w:r>
        <w:rPr>
          <w:rFonts w:ascii="Times New Roman"/>
          <w:b w:val="false"/>
          <w:i w:val="false"/>
          <w:color w:val="000000"/>
          <w:sz w:val="28"/>
        </w:rPr>
        <w:t xml:space="preserve">
      40. "Қазақстан Республикасында құқық қорғау қызметі мен сот жүйесінің тиімділігін арттыру жөніндегі кейбір шаралар туралы" Қазақстан Республикасы Үкіметінің 2010 жылғы 30 қыркүйектегі № 1009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3-тармағы</w:t>
      </w:r>
      <w:r>
        <w:rPr>
          <w:rFonts w:ascii="Times New Roman"/>
          <w:b w:val="false"/>
          <w:i w:val="false"/>
          <w:color w:val="000000"/>
          <w:sz w:val="28"/>
        </w:rPr>
        <w:t>.</w:t>
      </w:r>
    </w:p>
    <w:bookmarkEnd w:id="578"/>
    <w:bookmarkStart w:name="z489" w:id="579"/>
    <w:p>
      <w:pPr>
        <w:spacing w:after="0"/>
        <w:ind w:left="0"/>
        <w:jc w:val="both"/>
      </w:pPr>
      <w:r>
        <w:rPr>
          <w:rFonts w:ascii="Times New Roman"/>
          <w:b w:val="false"/>
          <w:i w:val="false"/>
          <w:color w:val="000000"/>
          <w:sz w:val="28"/>
        </w:rPr>
        <w:t xml:space="preserve">
      41. "Қазақстан Республикасы Үкіметінің кейбір шешімдеріне өзгерістер мен толықтырулар енгізу туралы" Қазақстан Республикасы Үкіметінің 2011 жылғы 11 наурыздағы № 246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2-тармағы</w:t>
      </w:r>
      <w:r>
        <w:rPr>
          <w:rFonts w:ascii="Times New Roman"/>
          <w:b w:val="false"/>
          <w:i w:val="false"/>
          <w:color w:val="000000"/>
          <w:sz w:val="28"/>
        </w:rPr>
        <w:t>.</w:t>
      </w:r>
    </w:p>
    <w:bookmarkEnd w:id="579"/>
    <w:bookmarkStart w:name="z490" w:id="580"/>
    <w:p>
      <w:pPr>
        <w:spacing w:after="0"/>
        <w:ind w:left="0"/>
        <w:jc w:val="both"/>
      </w:pPr>
      <w:r>
        <w:rPr>
          <w:rFonts w:ascii="Times New Roman"/>
          <w:b w:val="false"/>
          <w:i w:val="false"/>
          <w:color w:val="000000"/>
          <w:sz w:val="28"/>
        </w:rPr>
        <w:t xml:space="preserve">
      42. "Назарбаев Университеті" коммерциялық емес акционерлік қоғамы мен "Назарбаев Зияткерлік мектептері" акционерлік қоғамын қайта ұйымдастыру туралы" Қазақстан Республикасы Үкіметінің 2011 жылғы 9 маусымдағы № 647 қаулысымен бекітілген Қазақстан Республикасы Үкiметiнiң кейбiр шешiмдерiне енгізілетін өзгерiстердің </w:t>
      </w:r>
      <w:r>
        <w:rPr>
          <w:rFonts w:ascii="Times New Roman"/>
          <w:b w:val="false"/>
          <w:i w:val="false"/>
          <w:color w:val="000000"/>
          <w:sz w:val="28"/>
        </w:rPr>
        <w:t>5-тармағы</w:t>
      </w:r>
      <w:r>
        <w:rPr>
          <w:rFonts w:ascii="Times New Roman"/>
          <w:b w:val="false"/>
          <w:i w:val="false"/>
          <w:color w:val="000000"/>
          <w:sz w:val="28"/>
        </w:rPr>
        <w:t>.</w:t>
      </w:r>
    </w:p>
    <w:bookmarkEnd w:id="580"/>
    <w:bookmarkStart w:name="z491" w:id="581"/>
    <w:p>
      <w:pPr>
        <w:spacing w:after="0"/>
        <w:ind w:left="0"/>
        <w:jc w:val="both"/>
      </w:pPr>
      <w:r>
        <w:rPr>
          <w:rFonts w:ascii="Times New Roman"/>
          <w:b w:val="false"/>
          <w:i w:val="false"/>
          <w:color w:val="000000"/>
          <w:sz w:val="28"/>
        </w:rPr>
        <w:t xml:space="preserve">
      43. "Қазақстан Республикасы Білім және ғылым министрлігінің "Оңтүстік Қазақстан мемлекеттік педагогикалық институты" шаруашылық жүргізу құқығындағы республикалық мемлекеттік кәсіпорнын құру туралы" Қазақстан Республикасы Үкіметінің 2011 жылғы 28 маусымдағы № 722 қаулысының 4-тармағының </w:t>
      </w:r>
      <w:r>
        <w:rPr>
          <w:rFonts w:ascii="Times New Roman"/>
          <w:b w:val="false"/>
          <w:i w:val="false"/>
          <w:color w:val="000000"/>
          <w:sz w:val="28"/>
        </w:rPr>
        <w:t>1) тармақшасы</w:t>
      </w:r>
      <w:r>
        <w:rPr>
          <w:rFonts w:ascii="Times New Roman"/>
          <w:b w:val="false"/>
          <w:i w:val="false"/>
          <w:color w:val="000000"/>
          <w:sz w:val="28"/>
        </w:rPr>
        <w:t>.</w:t>
      </w:r>
    </w:p>
    <w:bookmarkEnd w:id="581"/>
    <w:bookmarkStart w:name="z492" w:id="582"/>
    <w:p>
      <w:pPr>
        <w:spacing w:after="0"/>
        <w:ind w:left="0"/>
        <w:jc w:val="both"/>
      </w:pPr>
      <w:r>
        <w:rPr>
          <w:rFonts w:ascii="Times New Roman"/>
          <w:b w:val="false"/>
          <w:i w:val="false"/>
          <w:color w:val="000000"/>
          <w:sz w:val="28"/>
        </w:rPr>
        <w:t xml:space="preserve">
      44. "Кәсіпқор" холдингі" коммерциялық емес акционерлік қоғамын құру және Қазақстан Республикасы Үкіметінің резервінен қаражат бөлу туралы" Қазақстан Республикасы Үкіметінің 2011 жылғы 7 шілдедегі № 777 қаулысымен бекітілген Қазақстан Республикасы Үкiметiнiң кейбiр шешiмдерiне енгізілетін толықтырулардың </w:t>
      </w:r>
      <w:r>
        <w:rPr>
          <w:rFonts w:ascii="Times New Roman"/>
          <w:b w:val="false"/>
          <w:i w:val="false"/>
          <w:color w:val="000000"/>
          <w:sz w:val="28"/>
        </w:rPr>
        <w:t>3-тармағы</w:t>
      </w:r>
      <w:r>
        <w:rPr>
          <w:rFonts w:ascii="Times New Roman"/>
          <w:b w:val="false"/>
          <w:i w:val="false"/>
          <w:color w:val="000000"/>
          <w:sz w:val="28"/>
        </w:rPr>
        <w:t>.</w:t>
      </w:r>
    </w:p>
    <w:bookmarkEnd w:id="582"/>
    <w:bookmarkStart w:name="z493" w:id="583"/>
    <w:p>
      <w:pPr>
        <w:spacing w:after="0"/>
        <w:ind w:left="0"/>
        <w:jc w:val="both"/>
      </w:pPr>
      <w:r>
        <w:rPr>
          <w:rFonts w:ascii="Times New Roman"/>
          <w:b w:val="false"/>
          <w:i w:val="false"/>
          <w:color w:val="000000"/>
          <w:sz w:val="28"/>
        </w:rPr>
        <w:t xml:space="preserve">
      45. "Қазақстан Республикасы Білім және ғылым министрлігінің кейбір мәселелері" туралы Қазақстан Республикасы Үкіметінің 2011 жылғы 7 шілдедегі № 778 қаулысының 5-тармағының </w:t>
      </w:r>
      <w:r>
        <w:rPr>
          <w:rFonts w:ascii="Times New Roman"/>
          <w:b w:val="false"/>
          <w:i w:val="false"/>
          <w:color w:val="000000"/>
          <w:sz w:val="28"/>
        </w:rPr>
        <w:t>1) тармақшасы</w:t>
      </w:r>
      <w:r>
        <w:rPr>
          <w:rFonts w:ascii="Times New Roman"/>
          <w:b w:val="false"/>
          <w:i w:val="false"/>
          <w:color w:val="000000"/>
          <w:sz w:val="28"/>
        </w:rPr>
        <w:t>.</w:t>
      </w:r>
    </w:p>
    <w:bookmarkEnd w:id="583"/>
    <w:bookmarkStart w:name="z494" w:id="584"/>
    <w:p>
      <w:pPr>
        <w:spacing w:after="0"/>
        <w:ind w:left="0"/>
        <w:jc w:val="both"/>
      </w:pPr>
      <w:r>
        <w:rPr>
          <w:rFonts w:ascii="Times New Roman"/>
          <w:b w:val="false"/>
          <w:i w:val="false"/>
          <w:color w:val="000000"/>
          <w:sz w:val="28"/>
        </w:rPr>
        <w:t xml:space="preserve">
      46. "Ақпараттық-талдау орталығы" акционерлік қоғамын құру туралы" Қазақстан Республикасы Үкіметінің 2011 жылғы 15 қыркүйектегі № 1063 қаулысымен бекітілген Қазақстан Республикасы Үкiметiнiң кейбiр шешiмдерiне енгізілетін толықтырулардың </w:t>
      </w:r>
      <w:r>
        <w:rPr>
          <w:rFonts w:ascii="Times New Roman"/>
          <w:b w:val="false"/>
          <w:i w:val="false"/>
          <w:color w:val="000000"/>
          <w:sz w:val="28"/>
        </w:rPr>
        <w:t>3-тармағы.</w:t>
      </w:r>
    </w:p>
    <w:bookmarkEnd w:id="584"/>
    <w:bookmarkStart w:name="z495" w:id="585"/>
    <w:p>
      <w:pPr>
        <w:spacing w:after="0"/>
        <w:ind w:left="0"/>
        <w:jc w:val="both"/>
      </w:pPr>
      <w:r>
        <w:rPr>
          <w:rFonts w:ascii="Times New Roman"/>
          <w:b w:val="false"/>
          <w:i w:val="false"/>
          <w:color w:val="000000"/>
          <w:sz w:val="28"/>
        </w:rPr>
        <w:t xml:space="preserve">
      47. "Сәкен Сейфуллин атындағы Қазақ агротехникалық университеті" акционерлік қоғамының кейбір мәселелері туралы" Қазақстан Республикасы Үкіметінің 2011 жылғы 29 қыркүйектегі № 1109 қаулысымен бекітілген Қазақстан Республикасы Үкiметiнiң кейбiр шешiмдерiне енгізілетін өзгерiстер мен толықтырулардың </w:t>
      </w:r>
      <w:r>
        <w:rPr>
          <w:rFonts w:ascii="Times New Roman"/>
          <w:b w:val="false"/>
          <w:i w:val="false"/>
          <w:color w:val="000000"/>
          <w:sz w:val="28"/>
        </w:rPr>
        <w:t>2-тармағы</w:t>
      </w:r>
      <w:r>
        <w:rPr>
          <w:rFonts w:ascii="Times New Roman"/>
          <w:b w:val="false"/>
          <w:i w:val="false"/>
          <w:color w:val="000000"/>
          <w:sz w:val="28"/>
        </w:rPr>
        <w:t>.</w:t>
      </w:r>
    </w:p>
    <w:bookmarkEnd w:id="585"/>
    <w:bookmarkStart w:name="z496" w:id="586"/>
    <w:p>
      <w:pPr>
        <w:spacing w:after="0"/>
        <w:ind w:left="0"/>
        <w:jc w:val="both"/>
      </w:pPr>
      <w:r>
        <w:rPr>
          <w:rFonts w:ascii="Times New Roman"/>
          <w:b w:val="false"/>
          <w:i w:val="false"/>
          <w:color w:val="000000"/>
          <w:sz w:val="28"/>
        </w:rPr>
        <w:t xml:space="preserve">
      48. "Қазақстан Республикасы Білім және ғылым министрлігінің мәселелері" туралы Қазақстан Республикасы Үкіметінің 2004 жылғы 28 қазандағы № 1111 қаулысына өзгерістер енгізу туралы Қазақстан Республикасы Үкіметінің 2011 жылғы 1 желтоқсандағы № 1425 </w:t>
      </w:r>
      <w:r>
        <w:rPr>
          <w:rFonts w:ascii="Times New Roman"/>
          <w:b w:val="false"/>
          <w:i w:val="false"/>
          <w:color w:val="000000"/>
          <w:sz w:val="28"/>
        </w:rPr>
        <w:t>қаулысы</w:t>
      </w:r>
      <w:r>
        <w:rPr>
          <w:rFonts w:ascii="Times New Roman"/>
          <w:b w:val="false"/>
          <w:i w:val="false"/>
          <w:color w:val="000000"/>
          <w:sz w:val="28"/>
        </w:rPr>
        <w:t>.</w:t>
      </w:r>
    </w:p>
    <w:bookmarkEnd w:id="586"/>
    <w:bookmarkStart w:name="z497" w:id="587"/>
    <w:p>
      <w:pPr>
        <w:spacing w:after="0"/>
        <w:ind w:left="0"/>
        <w:jc w:val="both"/>
      </w:pPr>
      <w:r>
        <w:rPr>
          <w:rFonts w:ascii="Times New Roman"/>
          <w:b w:val="false"/>
          <w:i w:val="false"/>
          <w:color w:val="000000"/>
          <w:sz w:val="28"/>
        </w:rPr>
        <w:t xml:space="preserve">
      49. "Жекелеген мемлекеттік кәсіпорындарды коммуналдық меншіктен республикалық меншікке берудің кейбір мәселелері және Қазақстан Республикасы Білім және ғылым министрлігінің "Өрлеу" біліктілікті арттыру ұлттық орталығы" акционерлік қоғамын құру туралы" Қазақстан Республикасы Үкіметінің 2012 жылғы 17 ақпандағы № 232 қаулысымен бекітілген Қазақстан Республикасы Үкiметiнiң кейбiр шешiмдерiне енгізілетін өзгерiстер мен толықтырулардың </w:t>
      </w:r>
      <w:r>
        <w:rPr>
          <w:rFonts w:ascii="Times New Roman"/>
          <w:b w:val="false"/>
          <w:i w:val="false"/>
          <w:color w:val="000000"/>
          <w:sz w:val="28"/>
        </w:rPr>
        <w:t>4-тармағы</w:t>
      </w:r>
      <w:r>
        <w:rPr>
          <w:rFonts w:ascii="Times New Roman"/>
          <w:b w:val="false"/>
          <w:i w:val="false"/>
          <w:color w:val="000000"/>
          <w:sz w:val="28"/>
        </w:rPr>
        <w:t>.</w:t>
      </w:r>
    </w:p>
    <w:bookmarkEnd w:id="587"/>
    <w:bookmarkStart w:name="z498" w:id="588"/>
    <w:p>
      <w:pPr>
        <w:spacing w:after="0"/>
        <w:ind w:left="0"/>
        <w:jc w:val="both"/>
      </w:pPr>
      <w:r>
        <w:rPr>
          <w:rFonts w:ascii="Times New Roman"/>
          <w:b w:val="false"/>
          <w:i w:val="false"/>
          <w:color w:val="000000"/>
          <w:sz w:val="28"/>
        </w:rPr>
        <w:t xml:space="preserve">
      50. "Қазақстан Республикасы Білім және ғылым министрлігінiң мәселелерi" туралы Қазақстан Республикасы Үкіметінің 2004 жылғы 28 қазандағы № 1111 қаулысына өзгерістер енгізу туралы" Қазақстан Республикасы Үкіметінің 2012 жылғы 1 наурыздағы № 282 </w:t>
      </w:r>
      <w:r>
        <w:rPr>
          <w:rFonts w:ascii="Times New Roman"/>
          <w:b w:val="false"/>
          <w:i w:val="false"/>
          <w:color w:val="000000"/>
          <w:sz w:val="28"/>
        </w:rPr>
        <w:t>қаулысы</w:t>
      </w:r>
      <w:r>
        <w:rPr>
          <w:rFonts w:ascii="Times New Roman"/>
          <w:b w:val="false"/>
          <w:i w:val="false"/>
          <w:color w:val="000000"/>
          <w:sz w:val="28"/>
        </w:rPr>
        <w:t>.</w:t>
      </w:r>
    </w:p>
    <w:bookmarkEnd w:id="588"/>
    <w:bookmarkStart w:name="z499" w:id="589"/>
    <w:p>
      <w:pPr>
        <w:spacing w:after="0"/>
        <w:ind w:left="0"/>
        <w:jc w:val="both"/>
      </w:pPr>
      <w:r>
        <w:rPr>
          <w:rFonts w:ascii="Times New Roman"/>
          <w:b w:val="false"/>
          <w:i w:val="false"/>
          <w:color w:val="000000"/>
          <w:sz w:val="28"/>
        </w:rPr>
        <w:t xml:space="preserve">
      51. "Қазақстан Республикасы Білім және ғылым министрлігінің "Мектепке дейінгі балалық шақ" республикалық орталығы" республикалық мемлекеттік қазыналық кәсіпорнының кейбір мәселелері туралы" Қазақстан Республикасы Үкіметінің 2012 жылғы 30 наурыздағы № 392 қаулысымен бекітілген Қазақстан Республикасы Үкiметiнiң кейбiр шешiмдерiне енгізілетін өзгерiстер мен толықтырулардың </w:t>
      </w:r>
      <w:r>
        <w:rPr>
          <w:rFonts w:ascii="Times New Roman"/>
          <w:b w:val="false"/>
          <w:i w:val="false"/>
          <w:color w:val="000000"/>
          <w:sz w:val="28"/>
        </w:rPr>
        <w:t>1-тармағы</w:t>
      </w:r>
      <w:r>
        <w:rPr>
          <w:rFonts w:ascii="Times New Roman"/>
          <w:b w:val="false"/>
          <w:i w:val="false"/>
          <w:color w:val="000000"/>
          <w:sz w:val="28"/>
        </w:rPr>
        <w:t>.</w:t>
      </w:r>
    </w:p>
    <w:bookmarkEnd w:id="589"/>
    <w:bookmarkStart w:name="z500" w:id="590"/>
    <w:p>
      <w:pPr>
        <w:spacing w:after="0"/>
        <w:ind w:left="0"/>
        <w:jc w:val="both"/>
      </w:pPr>
      <w:r>
        <w:rPr>
          <w:rFonts w:ascii="Times New Roman"/>
          <w:b w:val="false"/>
          <w:i w:val="false"/>
          <w:color w:val="000000"/>
          <w:sz w:val="28"/>
        </w:rPr>
        <w:t xml:space="preserve">
      52. "Қазақстан Республикасы Білім және ғылым министрлігінің жекелеген мәселелері" туралы Қазақстан Республикасы Үкіметінің 2012 жылғы 29 маусымдағы № 874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1-тармағы</w:t>
      </w:r>
      <w:r>
        <w:rPr>
          <w:rFonts w:ascii="Times New Roman"/>
          <w:b w:val="false"/>
          <w:i w:val="false"/>
          <w:color w:val="000000"/>
          <w:sz w:val="28"/>
        </w:rPr>
        <w:t>.</w:t>
      </w:r>
    </w:p>
    <w:bookmarkEnd w:id="590"/>
    <w:bookmarkStart w:name="z501" w:id="591"/>
    <w:p>
      <w:pPr>
        <w:spacing w:after="0"/>
        <w:ind w:left="0"/>
        <w:jc w:val="both"/>
      </w:pPr>
      <w:r>
        <w:rPr>
          <w:rFonts w:ascii="Times New Roman"/>
          <w:b w:val="false"/>
          <w:i w:val="false"/>
          <w:color w:val="000000"/>
          <w:sz w:val="28"/>
        </w:rPr>
        <w:t xml:space="preserve">
      53. "Қазақстан Республикасы Білім және ғылым министрлігінiң мәселелерi" туралы Қазақстан Республикасы Үкіметінің 2004 жылғы 28 қазандағы № 1111 қаулысына толықтыру енгізу туралы" Қазақстан Республикасы Үкіметінің 2012 жылғы 24 шілдедегі № 962 </w:t>
      </w:r>
      <w:r>
        <w:rPr>
          <w:rFonts w:ascii="Times New Roman"/>
          <w:b w:val="false"/>
          <w:i w:val="false"/>
          <w:color w:val="000000"/>
          <w:sz w:val="28"/>
        </w:rPr>
        <w:t>қаулысы</w:t>
      </w:r>
      <w:r>
        <w:rPr>
          <w:rFonts w:ascii="Times New Roman"/>
          <w:b w:val="false"/>
          <w:i w:val="false"/>
          <w:color w:val="000000"/>
          <w:sz w:val="28"/>
        </w:rPr>
        <w:t>.</w:t>
      </w:r>
    </w:p>
    <w:bookmarkEnd w:id="591"/>
    <w:bookmarkStart w:name="z502" w:id="592"/>
    <w:p>
      <w:pPr>
        <w:spacing w:after="0"/>
        <w:ind w:left="0"/>
        <w:jc w:val="both"/>
      </w:pPr>
      <w:r>
        <w:rPr>
          <w:rFonts w:ascii="Times New Roman"/>
          <w:b w:val="false"/>
          <w:i w:val="false"/>
          <w:color w:val="000000"/>
          <w:sz w:val="28"/>
        </w:rPr>
        <w:t xml:space="preserve">
      54. "Технологияларды коммерцияландыру орталығы" жауапкершілігі шектеулі серіктестігін құру туралы" Қазақстан Республикасы Үкіметінің 2012 жылғы 30 шілдедегі № 989 қаулысымен бекітілген Қазақстан Республикасы Үкiметiнiң кейбiр шешiмдерiне енгізілетін толықтырулардың </w:t>
      </w:r>
      <w:r>
        <w:rPr>
          <w:rFonts w:ascii="Times New Roman"/>
          <w:b w:val="false"/>
          <w:i w:val="false"/>
          <w:color w:val="000000"/>
          <w:sz w:val="28"/>
        </w:rPr>
        <w:t>3-тармағы</w:t>
      </w:r>
      <w:r>
        <w:rPr>
          <w:rFonts w:ascii="Times New Roman"/>
          <w:b w:val="false"/>
          <w:i w:val="false"/>
          <w:color w:val="000000"/>
          <w:sz w:val="28"/>
        </w:rPr>
        <w:t>.</w:t>
      </w:r>
    </w:p>
    <w:bookmarkEnd w:id="592"/>
    <w:bookmarkStart w:name="z503" w:id="593"/>
    <w:p>
      <w:pPr>
        <w:spacing w:after="0"/>
        <w:ind w:left="0"/>
        <w:jc w:val="both"/>
      </w:pPr>
      <w:r>
        <w:rPr>
          <w:rFonts w:ascii="Times New Roman"/>
          <w:b w:val="false"/>
          <w:i w:val="false"/>
          <w:color w:val="000000"/>
          <w:sz w:val="28"/>
        </w:rPr>
        <w:t xml:space="preserve">
      55. "Қазақстан Республикасы Білім және ғылым министрлігінің "Ұлттық аккредиттеу орталығы" республикалық мемлекеттік қазыналық кәсіпорнын қайта ұйымдастыру туралы" Қазақстан Республикасы Үкіметінің 2012 жылғы 31 тамыздағы № 1110 қаулысымен бекітілген Қазақстан Республикасы Үкiметiнiң кейбiр шешiмдерiне енгізілетін өзгерiстер мен толықтырулардың </w:t>
      </w:r>
      <w:r>
        <w:rPr>
          <w:rFonts w:ascii="Times New Roman"/>
          <w:b w:val="false"/>
          <w:i w:val="false"/>
          <w:color w:val="000000"/>
          <w:sz w:val="28"/>
        </w:rPr>
        <w:t>2-тармағы</w:t>
      </w:r>
      <w:r>
        <w:rPr>
          <w:rFonts w:ascii="Times New Roman"/>
          <w:b w:val="false"/>
          <w:i w:val="false"/>
          <w:color w:val="000000"/>
          <w:sz w:val="28"/>
        </w:rPr>
        <w:t>.</w:t>
      </w:r>
    </w:p>
    <w:bookmarkEnd w:id="593"/>
    <w:bookmarkStart w:name="z504" w:id="594"/>
    <w:p>
      <w:pPr>
        <w:spacing w:after="0"/>
        <w:ind w:left="0"/>
        <w:jc w:val="both"/>
      </w:pPr>
      <w:r>
        <w:rPr>
          <w:rFonts w:ascii="Times New Roman"/>
          <w:b w:val="false"/>
          <w:i w:val="false"/>
          <w:color w:val="000000"/>
          <w:sz w:val="28"/>
        </w:rPr>
        <w:t xml:space="preserve">
      56. "Қазақстан Республикасы Білім және ғылым министрлігінің "Республикалық техникалық және кәсіптік білім беруді дамытудың және біліктілікті берудің ғылыми-әдістемелік орталығы" шаруашылық жүргізу құқығындағы республикалық мемлекеттік кәсіпорнын қайта ұйымдастыру туралы" Қазақстан Республикасы Үкіметінің 2012 жылғы 5 қыркүйектегі № 1144 қаулысымен бекітілген Қазақстан Республикасы Үкiметiнiң кейбiр шешiмдерiне енгізілетін өзгерiстер мен толықтырулардың </w:t>
      </w:r>
      <w:r>
        <w:rPr>
          <w:rFonts w:ascii="Times New Roman"/>
          <w:b w:val="false"/>
          <w:i w:val="false"/>
          <w:color w:val="000000"/>
          <w:sz w:val="28"/>
        </w:rPr>
        <w:t>4-тармағы</w:t>
      </w:r>
      <w:r>
        <w:rPr>
          <w:rFonts w:ascii="Times New Roman"/>
          <w:b w:val="false"/>
          <w:i w:val="false"/>
          <w:color w:val="000000"/>
          <w:sz w:val="28"/>
        </w:rPr>
        <w:t>.</w:t>
      </w:r>
    </w:p>
    <w:bookmarkEnd w:id="594"/>
    <w:bookmarkStart w:name="z505" w:id="595"/>
    <w:p>
      <w:pPr>
        <w:spacing w:after="0"/>
        <w:ind w:left="0"/>
        <w:jc w:val="both"/>
      </w:pPr>
      <w:r>
        <w:rPr>
          <w:rFonts w:ascii="Times New Roman"/>
          <w:b w:val="false"/>
          <w:i w:val="false"/>
          <w:color w:val="000000"/>
          <w:sz w:val="28"/>
        </w:rPr>
        <w:t xml:space="preserve">
      57. "Қазақстан Республикасы Білім және ғылым министрлігінің жекелеген республикалық мемлекеттік ұйымдарын қайта ұйымдастыру туралы" Қазақстан Республикасы Үкіметінің 2013 жылғы 29 мамырдағы № 529 қаулысымен бекітілген Қазақстан Республикасы Үкiметiнiң кейбiр шешiмдерiне енгізілетін өзгерiстер мен толықтырулардың </w:t>
      </w:r>
      <w:r>
        <w:rPr>
          <w:rFonts w:ascii="Times New Roman"/>
          <w:b w:val="false"/>
          <w:i w:val="false"/>
          <w:color w:val="000000"/>
          <w:sz w:val="28"/>
        </w:rPr>
        <w:t>3-тармағы.</w:t>
      </w:r>
    </w:p>
    <w:bookmarkEnd w:id="595"/>
    <w:bookmarkStart w:name="z506" w:id="596"/>
    <w:p>
      <w:pPr>
        <w:spacing w:after="0"/>
        <w:ind w:left="0"/>
        <w:jc w:val="both"/>
      </w:pPr>
      <w:r>
        <w:rPr>
          <w:rFonts w:ascii="Times New Roman"/>
          <w:b w:val="false"/>
          <w:i w:val="false"/>
          <w:color w:val="000000"/>
          <w:sz w:val="28"/>
        </w:rPr>
        <w:t xml:space="preserve">
      58. "Қазақстан Республикасы Білім және ғылым министрлігінiң мәселелерi" туралы Қазақстан Республикасы Үкіметінің 2004 жылғы 28 қазандағы № 1111 қаулысына өзгерістер енгізу туралы" Қазақстан Республикасы Үкіметінің 2013 жылғы 13 наурыздағы № 236 </w:t>
      </w:r>
      <w:r>
        <w:rPr>
          <w:rFonts w:ascii="Times New Roman"/>
          <w:b w:val="false"/>
          <w:i w:val="false"/>
          <w:color w:val="000000"/>
          <w:sz w:val="28"/>
        </w:rPr>
        <w:t>қаулысы</w:t>
      </w:r>
      <w:r>
        <w:rPr>
          <w:rFonts w:ascii="Times New Roman"/>
          <w:b w:val="false"/>
          <w:i w:val="false"/>
          <w:color w:val="000000"/>
          <w:sz w:val="28"/>
        </w:rPr>
        <w:t>.</w:t>
      </w:r>
    </w:p>
    <w:bookmarkEnd w:id="596"/>
    <w:bookmarkStart w:name="z507" w:id="597"/>
    <w:p>
      <w:pPr>
        <w:spacing w:after="0"/>
        <w:ind w:left="0"/>
        <w:jc w:val="both"/>
      </w:pPr>
      <w:r>
        <w:rPr>
          <w:rFonts w:ascii="Times New Roman"/>
          <w:b w:val="false"/>
          <w:i w:val="false"/>
          <w:color w:val="000000"/>
          <w:sz w:val="28"/>
        </w:rPr>
        <w:t xml:space="preserve">
      59. "Қазақстан Республикасы Білім және ғылым министрлігінің мәселелері" туралы Қазақстан Республикасы Үкіметінің 2004 жылғы 28 қазандағы № 1111 қаулысына өзгеріс пен толықтырулар енгізу туралы" Қазақстан Республикасы Үкіметінің 2013 жылғы 14 қыркүйектегі № 958 </w:t>
      </w:r>
      <w:r>
        <w:rPr>
          <w:rFonts w:ascii="Times New Roman"/>
          <w:b w:val="false"/>
          <w:i w:val="false"/>
          <w:color w:val="000000"/>
          <w:sz w:val="28"/>
        </w:rPr>
        <w:t>қаулысы</w:t>
      </w:r>
      <w:r>
        <w:rPr>
          <w:rFonts w:ascii="Times New Roman"/>
          <w:b w:val="false"/>
          <w:i w:val="false"/>
          <w:color w:val="000000"/>
          <w:sz w:val="28"/>
        </w:rPr>
        <w:t>.</w:t>
      </w:r>
    </w:p>
    <w:bookmarkEnd w:id="597"/>
    <w:bookmarkStart w:name="z508" w:id="598"/>
    <w:p>
      <w:pPr>
        <w:spacing w:after="0"/>
        <w:ind w:left="0"/>
        <w:jc w:val="both"/>
      </w:pPr>
      <w:r>
        <w:rPr>
          <w:rFonts w:ascii="Times New Roman"/>
          <w:b w:val="false"/>
          <w:i w:val="false"/>
          <w:color w:val="000000"/>
          <w:sz w:val="28"/>
        </w:rPr>
        <w:t xml:space="preserve">
      60. "Қазақстан Республикасы Білім және ғылым министрлігінің мәселелері" туралы Қазақстан Республикасы Үкіметінің 2004 жылғы 28 қазандағы № 1111 қаулысына өзгеріс енгізу туралы" Қазақстан Республикасы Үкіметінің 2013 жылғы 8 қарашадағы № 1171 </w:t>
      </w:r>
      <w:r>
        <w:rPr>
          <w:rFonts w:ascii="Times New Roman"/>
          <w:b w:val="false"/>
          <w:i w:val="false"/>
          <w:color w:val="000000"/>
          <w:sz w:val="28"/>
        </w:rPr>
        <w:t>қаулысы</w:t>
      </w:r>
      <w:r>
        <w:rPr>
          <w:rFonts w:ascii="Times New Roman"/>
          <w:b w:val="false"/>
          <w:i w:val="false"/>
          <w:color w:val="000000"/>
          <w:sz w:val="28"/>
        </w:rPr>
        <w:t>.</w:t>
      </w:r>
    </w:p>
    <w:bookmarkEnd w:id="598"/>
    <w:bookmarkStart w:name="z509" w:id="599"/>
    <w:p>
      <w:pPr>
        <w:spacing w:after="0"/>
        <w:ind w:left="0"/>
        <w:jc w:val="both"/>
      </w:pPr>
      <w:r>
        <w:rPr>
          <w:rFonts w:ascii="Times New Roman"/>
          <w:b w:val="false"/>
          <w:i w:val="false"/>
          <w:color w:val="000000"/>
          <w:sz w:val="28"/>
        </w:rPr>
        <w:t xml:space="preserve">
      61. "Қазақстан Республикасы Білім және ғылым министрлігінің мәселелері" туралы Қазақстан Республикасы Үкіметінің 2004 жылғы 28 қазандағы № 1111 қаулысына өзгерістер мен толықтырулар енгізу туралы" Қазақстан Республикасы Үкіметінің 2014 жылғы 22 қыркүйектегі № 1001 </w:t>
      </w:r>
      <w:r>
        <w:rPr>
          <w:rFonts w:ascii="Times New Roman"/>
          <w:b w:val="false"/>
          <w:i w:val="false"/>
          <w:color w:val="000000"/>
          <w:sz w:val="28"/>
        </w:rPr>
        <w:t>қаулысы</w:t>
      </w:r>
      <w:r>
        <w:rPr>
          <w:rFonts w:ascii="Times New Roman"/>
          <w:b w:val="false"/>
          <w:i w:val="false"/>
          <w:color w:val="000000"/>
          <w:sz w:val="28"/>
        </w:rPr>
        <w:t>.</w:t>
      </w:r>
    </w:p>
    <w:bookmarkEnd w:id="599"/>
    <w:bookmarkStart w:name="z510" w:id="600"/>
    <w:p>
      <w:pPr>
        <w:spacing w:after="0"/>
        <w:ind w:left="0"/>
        <w:jc w:val="both"/>
      </w:pPr>
      <w:r>
        <w:rPr>
          <w:rFonts w:ascii="Times New Roman"/>
          <w:b w:val="false"/>
          <w:i w:val="false"/>
          <w:color w:val="000000"/>
          <w:sz w:val="28"/>
        </w:rPr>
        <w:t xml:space="preserve">
      62. "Қазақстан Республикасы Білім және ғылым министрлігінің "Ұлттық білім беру статистикасы және бағалау орталығы" республикалық мемлекеттік қазыналық кәсіпорнын тарату туралы" Қазақстан Республикасы Үкіметінің 2014 жылғы 29 желтоқсандағы № 1392 қаулысының 3-тармағының </w:t>
      </w:r>
      <w:r>
        <w:rPr>
          <w:rFonts w:ascii="Times New Roman"/>
          <w:b w:val="false"/>
          <w:i w:val="false"/>
          <w:color w:val="000000"/>
          <w:sz w:val="28"/>
        </w:rPr>
        <w:t>1) тармақшасы</w:t>
      </w:r>
      <w:r>
        <w:rPr>
          <w:rFonts w:ascii="Times New Roman"/>
          <w:b w:val="false"/>
          <w:i w:val="false"/>
          <w:color w:val="000000"/>
          <w:sz w:val="28"/>
        </w:rPr>
        <w:t>.</w:t>
      </w:r>
    </w:p>
    <w:bookmarkEnd w:id="600"/>
    <w:bookmarkStart w:name="z511" w:id="601"/>
    <w:p>
      <w:pPr>
        <w:spacing w:after="0"/>
        <w:ind w:left="0"/>
        <w:jc w:val="both"/>
      </w:pPr>
      <w:r>
        <w:rPr>
          <w:rFonts w:ascii="Times New Roman"/>
          <w:b w:val="false"/>
          <w:i w:val="false"/>
          <w:color w:val="000000"/>
          <w:sz w:val="28"/>
        </w:rPr>
        <w:t xml:space="preserve">
      63. "Қазақстан Республикасы Мәдениет және спорт министрлігінің кейбір мәселелері туралы" Қазақстан Республикасы Үкіметінің 2014 жылғы 31 желтоқсандағы № 1440 қаулысымен бекітілген Қазақстан Республикасы Үкiметiнiң кейбiр шешiмдерiне енгізілетін өзгерiстер мен толықтырулардың </w:t>
      </w:r>
      <w:r>
        <w:rPr>
          <w:rFonts w:ascii="Times New Roman"/>
          <w:b w:val="false"/>
          <w:i w:val="false"/>
          <w:color w:val="000000"/>
          <w:sz w:val="28"/>
        </w:rPr>
        <w:t>2-тармағы</w:t>
      </w:r>
      <w:r>
        <w:rPr>
          <w:rFonts w:ascii="Times New Roman"/>
          <w:b w:val="false"/>
          <w:i w:val="false"/>
          <w:color w:val="000000"/>
          <w:sz w:val="28"/>
        </w:rPr>
        <w:t>.</w:t>
      </w:r>
    </w:p>
    <w:bookmarkEnd w:id="601"/>
    <w:bookmarkStart w:name="z512" w:id="602"/>
    <w:p>
      <w:pPr>
        <w:spacing w:after="0"/>
        <w:ind w:left="0"/>
        <w:jc w:val="both"/>
      </w:pPr>
      <w:r>
        <w:rPr>
          <w:rFonts w:ascii="Times New Roman"/>
          <w:b w:val="false"/>
          <w:i w:val="false"/>
          <w:color w:val="000000"/>
          <w:sz w:val="28"/>
        </w:rPr>
        <w:t xml:space="preserve">
      64. "Қазақстан Республикасы Білім және ғылым министрлігінің кейбір мәселелері туралы" Қазақстан Республикасы Үкіметінің 2015 жылғы 27 ақпандағы № 101 қаулысымен бекітілген Қазақстан Республикасы Үкiметiнiң кейбiр шешiмдерiне енгізілетін өзгерiстер мен толықтырулардың </w:t>
      </w:r>
      <w:r>
        <w:rPr>
          <w:rFonts w:ascii="Times New Roman"/>
          <w:b w:val="false"/>
          <w:i w:val="false"/>
          <w:color w:val="000000"/>
          <w:sz w:val="28"/>
        </w:rPr>
        <w:t>2-тармағы</w:t>
      </w:r>
      <w:r>
        <w:rPr>
          <w:rFonts w:ascii="Times New Roman"/>
          <w:b w:val="false"/>
          <w:i w:val="false"/>
          <w:color w:val="000000"/>
          <w:sz w:val="28"/>
        </w:rPr>
        <w:t>.</w:t>
      </w:r>
    </w:p>
    <w:bookmarkEnd w:id="602"/>
    <w:bookmarkStart w:name="z513" w:id="603"/>
    <w:p>
      <w:pPr>
        <w:spacing w:after="0"/>
        <w:ind w:left="0"/>
        <w:jc w:val="both"/>
      </w:pPr>
      <w:r>
        <w:rPr>
          <w:rFonts w:ascii="Times New Roman"/>
          <w:b w:val="false"/>
          <w:i w:val="false"/>
          <w:color w:val="000000"/>
          <w:sz w:val="28"/>
        </w:rPr>
        <w:t xml:space="preserve">
      65. "Мемлекеттік меншіктің кейбір мәселелері және Қазақ ССР Министрлер Кеңесi мен Қазақстан Республикасы Yкiметiнiң кейбiр шешімдерінің күшi жойылды деп тану туралы" Қазақстан Республикасы Үкіметінің 2015 жылғы 10 сәуірдегі № 221 қаулысымен бекітілген Қазақстан Республикасы Үкiметiнiң кейбiр шешiмдерiне енгізілетін өзгерiстер мен толықтырулардың </w:t>
      </w:r>
      <w:r>
        <w:rPr>
          <w:rFonts w:ascii="Times New Roman"/>
          <w:b w:val="false"/>
          <w:i w:val="false"/>
          <w:color w:val="000000"/>
          <w:sz w:val="28"/>
        </w:rPr>
        <w:t>3-тармағы</w:t>
      </w:r>
      <w:r>
        <w:rPr>
          <w:rFonts w:ascii="Times New Roman"/>
          <w:b w:val="false"/>
          <w:i w:val="false"/>
          <w:color w:val="000000"/>
          <w:sz w:val="28"/>
        </w:rPr>
        <w:t>.</w:t>
      </w:r>
    </w:p>
    <w:bookmarkEnd w:id="603"/>
    <w:bookmarkStart w:name="z514" w:id="604"/>
    <w:p>
      <w:pPr>
        <w:spacing w:after="0"/>
        <w:ind w:left="0"/>
        <w:jc w:val="both"/>
      </w:pPr>
      <w:r>
        <w:rPr>
          <w:rFonts w:ascii="Times New Roman"/>
          <w:b w:val="false"/>
          <w:i w:val="false"/>
          <w:color w:val="000000"/>
          <w:sz w:val="28"/>
        </w:rPr>
        <w:t xml:space="preserve">
      66. "Қазақстан Республикасы Ауыл шаруашылығы министрлігінің кейбір мәселелері туралы" Қазақстан Республикасы Үкіметінің 2015 жылғы 14 сәуірдегі № 226 қаулысымен бекітілген Қазақстан Республикасы Үкiметiнiң кейбiр шешiмдерiне енгізілетін өзгерiстер мен толықтырулардың </w:t>
      </w:r>
      <w:r>
        <w:rPr>
          <w:rFonts w:ascii="Times New Roman"/>
          <w:b w:val="false"/>
          <w:i w:val="false"/>
          <w:color w:val="000000"/>
          <w:sz w:val="28"/>
        </w:rPr>
        <w:t>2-тармағы</w:t>
      </w:r>
      <w:r>
        <w:rPr>
          <w:rFonts w:ascii="Times New Roman"/>
          <w:b w:val="false"/>
          <w:i w:val="false"/>
          <w:color w:val="000000"/>
          <w:sz w:val="28"/>
        </w:rPr>
        <w:t>.</w:t>
      </w:r>
    </w:p>
    <w:bookmarkEnd w:id="604"/>
    <w:bookmarkStart w:name="z515" w:id="605"/>
    <w:p>
      <w:pPr>
        <w:spacing w:after="0"/>
        <w:ind w:left="0"/>
        <w:jc w:val="both"/>
      </w:pPr>
      <w:r>
        <w:rPr>
          <w:rFonts w:ascii="Times New Roman"/>
          <w:b w:val="false"/>
          <w:i w:val="false"/>
          <w:color w:val="000000"/>
          <w:sz w:val="28"/>
        </w:rPr>
        <w:t xml:space="preserve">
      67. "О. Жәутіков атындағы республикалық мамандандырылған дарынды балаларға арналған физика-математика орта мектеп-интернаты" мемлекеттік мекемесін қайта ұйымдастыру туралы" Қазақстан Республикасы Үкіметінің 2015 жылғы 27 сәуірдегі № 358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4-тармағы</w:t>
      </w:r>
      <w:r>
        <w:rPr>
          <w:rFonts w:ascii="Times New Roman"/>
          <w:b w:val="false"/>
          <w:i w:val="false"/>
          <w:color w:val="000000"/>
          <w:sz w:val="28"/>
        </w:rPr>
        <w:t>.</w:t>
      </w:r>
    </w:p>
    <w:bookmarkEnd w:id="605"/>
    <w:bookmarkStart w:name="z516" w:id="606"/>
    <w:p>
      <w:pPr>
        <w:spacing w:after="0"/>
        <w:ind w:left="0"/>
        <w:jc w:val="both"/>
      </w:pPr>
      <w:r>
        <w:rPr>
          <w:rFonts w:ascii="Times New Roman"/>
          <w:b w:val="false"/>
          <w:i w:val="false"/>
          <w:color w:val="000000"/>
          <w:sz w:val="28"/>
        </w:rPr>
        <w:t xml:space="preserve">
      68. "Қазақстан Республикасы Үкіметінің кейбір шешімдеріне өзгерістер мен толықтырулар енгізу туралы" Қазақстан Республикасы Үкіметінің 2015 жылғы 9 маусымдағы № 425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3-тармағы</w:t>
      </w:r>
      <w:r>
        <w:rPr>
          <w:rFonts w:ascii="Times New Roman"/>
          <w:b w:val="false"/>
          <w:i w:val="false"/>
          <w:color w:val="000000"/>
          <w:sz w:val="28"/>
        </w:rPr>
        <w:t>.</w:t>
      </w:r>
    </w:p>
    <w:bookmarkEnd w:id="606"/>
    <w:bookmarkStart w:name="z517" w:id="607"/>
    <w:p>
      <w:pPr>
        <w:spacing w:after="0"/>
        <w:ind w:left="0"/>
        <w:jc w:val="both"/>
      </w:pPr>
      <w:r>
        <w:rPr>
          <w:rFonts w:ascii="Times New Roman"/>
          <w:b w:val="false"/>
          <w:i w:val="false"/>
          <w:color w:val="000000"/>
          <w:sz w:val="28"/>
        </w:rPr>
        <w:t xml:space="preserve">
      69. "Мемлекеттік мекемелерді Қазақстан Республикасы Білім және ғылым министрлігінің қарамағынан Қазақстан Республикасы Қорғаныс министрлігінің қарамағына беру және оларды қайта атау туралы" Қазақстан Республикасы Үкіметінің 2015 жылғы 26 қыркүйектегі № 789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2-тармағы</w:t>
      </w:r>
      <w:r>
        <w:rPr>
          <w:rFonts w:ascii="Times New Roman"/>
          <w:b w:val="false"/>
          <w:i w:val="false"/>
          <w:color w:val="000000"/>
          <w:sz w:val="28"/>
        </w:rPr>
        <w:t>.</w:t>
      </w:r>
    </w:p>
    <w:bookmarkEnd w:id="607"/>
    <w:bookmarkStart w:name="z518" w:id="608"/>
    <w:p>
      <w:pPr>
        <w:spacing w:after="0"/>
        <w:ind w:left="0"/>
        <w:jc w:val="both"/>
      </w:pPr>
      <w:r>
        <w:rPr>
          <w:rFonts w:ascii="Times New Roman"/>
          <w:b w:val="false"/>
          <w:i w:val="false"/>
          <w:color w:val="000000"/>
          <w:sz w:val="28"/>
        </w:rPr>
        <w:t xml:space="preserve">
      70. "Республикалық меншіктің кейбір мәселелері туралы" Қазақстан Республикасы Үкіметінің 2015 жылғы 24 қарашадағы № 939 қаулысымен бекітілген Қазақстан Республикасы Үкіметінің кейбір шешімдеріне енгізілетін өзгерістердің </w:t>
      </w:r>
      <w:r>
        <w:rPr>
          <w:rFonts w:ascii="Times New Roman"/>
          <w:b w:val="false"/>
          <w:i w:val="false"/>
          <w:color w:val="000000"/>
          <w:sz w:val="28"/>
        </w:rPr>
        <w:t>3-тармағы</w:t>
      </w:r>
      <w:r>
        <w:rPr>
          <w:rFonts w:ascii="Times New Roman"/>
          <w:b w:val="false"/>
          <w:i w:val="false"/>
          <w:color w:val="000000"/>
          <w:sz w:val="28"/>
        </w:rPr>
        <w:t>.</w:t>
      </w:r>
    </w:p>
    <w:bookmarkEnd w:id="608"/>
    <w:bookmarkStart w:name="z519" w:id="609"/>
    <w:p>
      <w:pPr>
        <w:spacing w:after="0"/>
        <w:ind w:left="0"/>
        <w:jc w:val="both"/>
      </w:pPr>
      <w:r>
        <w:rPr>
          <w:rFonts w:ascii="Times New Roman"/>
          <w:b w:val="false"/>
          <w:i w:val="false"/>
          <w:color w:val="000000"/>
          <w:sz w:val="28"/>
        </w:rPr>
        <w:t xml:space="preserve">
      71. "Қазақстан Республикасы Үкіметінің кейбір шешімдеріне өзгерістер мен толықтырулар енгізу туралы" Қазақстан Республикасы Үкіметінің 2016 жылғы 12 мамырдағы № 288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1-тармағы</w:t>
      </w:r>
      <w:r>
        <w:rPr>
          <w:rFonts w:ascii="Times New Roman"/>
          <w:b w:val="false"/>
          <w:i w:val="false"/>
          <w:color w:val="000000"/>
          <w:sz w:val="28"/>
        </w:rPr>
        <w:t>.</w:t>
      </w:r>
    </w:p>
    <w:bookmarkEnd w:id="609"/>
    <w:bookmarkStart w:name="z520" w:id="610"/>
    <w:p>
      <w:pPr>
        <w:spacing w:after="0"/>
        <w:ind w:left="0"/>
        <w:jc w:val="both"/>
      </w:pPr>
      <w:r>
        <w:rPr>
          <w:rFonts w:ascii="Times New Roman"/>
          <w:b w:val="false"/>
          <w:i w:val="false"/>
          <w:color w:val="000000"/>
          <w:sz w:val="28"/>
        </w:rPr>
        <w:t xml:space="preserve">
      72. "Атырау мұнай және газ университеті" коммерциялық емес акционерлік қоғамын құру мәселелері туралы" Қазақстан Республикасы Үкіметінің 2016 жылғы 25 шілдедегі № 433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3-тармағы</w:t>
      </w:r>
      <w:r>
        <w:rPr>
          <w:rFonts w:ascii="Times New Roman"/>
          <w:b w:val="false"/>
          <w:i w:val="false"/>
          <w:color w:val="000000"/>
          <w:sz w:val="28"/>
        </w:rPr>
        <w:t>.</w:t>
      </w:r>
    </w:p>
    <w:bookmarkEnd w:id="610"/>
    <w:bookmarkStart w:name="z521" w:id="611"/>
    <w:p>
      <w:pPr>
        <w:spacing w:after="0"/>
        <w:ind w:left="0"/>
        <w:jc w:val="both"/>
      </w:pPr>
      <w:r>
        <w:rPr>
          <w:rFonts w:ascii="Times New Roman"/>
          <w:b w:val="false"/>
          <w:i w:val="false"/>
          <w:color w:val="000000"/>
          <w:sz w:val="28"/>
        </w:rPr>
        <w:t xml:space="preserve">
      73. "Қазақстан Республикасы Бiлiм және ғылым министрлігінiң мәселелерi" туралы Қазақстан Республикасы Yкiметiнiң 2004 жылғы 28 қазандағы № 1111 қаулысына өзгерiстер мен толықтырулар енгiзу туралы Қазақстан Республикасы Үкіметінің 2016 жылғы 31 тамыздағы № 507 </w:t>
      </w:r>
      <w:r>
        <w:rPr>
          <w:rFonts w:ascii="Times New Roman"/>
          <w:b w:val="false"/>
          <w:i w:val="false"/>
          <w:color w:val="000000"/>
          <w:sz w:val="28"/>
        </w:rPr>
        <w:t>қаулысы</w:t>
      </w:r>
      <w:r>
        <w:rPr>
          <w:rFonts w:ascii="Times New Roman"/>
          <w:b w:val="false"/>
          <w:i w:val="false"/>
          <w:color w:val="000000"/>
          <w:sz w:val="28"/>
        </w:rPr>
        <w:t>.</w:t>
      </w:r>
    </w:p>
    <w:bookmarkEnd w:id="611"/>
    <w:bookmarkStart w:name="z522" w:id="612"/>
    <w:p>
      <w:pPr>
        <w:spacing w:after="0"/>
        <w:ind w:left="0"/>
        <w:jc w:val="both"/>
      </w:pPr>
      <w:r>
        <w:rPr>
          <w:rFonts w:ascii="Times New Roman"/>
          <w:b w:val="false"/>
          <w:i w:val="false"/>
          <w:color w:val="000000"/>
          <w:sz w:val="28"/>
        </w:rPr>
        <w:t xml:space="preserve">
      74. "Республикалық меншіктің кейбiр мәселелерi туралы" Қазақстан Республикасы Үкіметінің 2016 жылғы 7 қарашадағы № 675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4-тармағы</w:t>
      </w:r>
      <w:r>
        <w:rPr>
          <w:rFonts w:ascii="Times New Roman"/>
          <w:b w:val="false"/>
          <w:i w:val="false"/>
          <w:color w:val="000000"/>
          <w:sz w:val="28"/>
        </w:rPr>
        <w:t>.</w:t>
      </w:r>
    </w:p>
    <w:bookmarkEnd w:id="612"/>
    <w:bookmarkStart w:name="z523" w:id="613"/>
    <w:p>
      <w:pPr>
        <w:spacing w:after="0"/>
        <w:ind w:left="0"/>
        <w:jc w:val="both"/>
      </w:pPr>
      <w:r>
        <w:rPr>
          <w:rFonts w:ascii="Times New Roman"/>
          <w:b w:val="false"/>
          <w:i w:val="false"/>
          <w:color w:val="000000"/>
          <w:sz w:val="28"/>
        </w:rPr>
        <w:t xml:space="preserve">
      75. "Қазақстан Республикасы Білім және ғылым министрлігінің мәселелері" туралы Қазақстан Республикасы Үкіметінің 2004 жылғы 28 қазандағы № 1111 қаулысына өзгерістер мен толықтырулар енгізу туралы" Қазақстан Республикасы Үкіметінің 2017 жылғы 10 ақпандағы № 49 </w:t>
      </w:r>
      <w:r>
        <w:rPr>
          <w:rFonts w:ascii="Times New Roman"/>
          <w:b w:val="false"/>
          <w:i w:val="false"/>
          <w:color w:val="000000"/>
          <w:sz w:val="28"/>
        </w:rPr>
        <w:t>қаулысы</w:t>
      </w:r>
      <w:r>
        <w:rPr>
          <w:rFonts w:ascii="Times New Roman"/>
          <w:b w:val="false"/>
          <w:i w:val="false"/>
          <w:color w:val="000000"/>
          <w:sz w:val="28"/>
        </w:rPr>
        <w:t>.</w:t>
      </w:r>
    </w:p>
    <w:bookmarkEnd w:id="613"/>
    <w:bookmarkStart w:name="z524" w:id="614"/>
    <w:p>
      <w:pPr>
        <w:spacing w:after="0"/>
        <w:ind w:left="0"/>
        <w:jc w:val="both"/>
      </w:pPr>
      <w:r>
        <w:rPr>
          <w:rFonts w:ascii="Times New Roman"/>
          <w:b w:val="false"/>
          <w:i w:val="false"/>
          <w:color w:val="000000"/>
          <w:sz w:val="28"/>
        </w:rPr>
        <w:t xml:space="preserve">
      76. "Қазақстан Республикасы Үкіметінің кейбір шешімдеріне өзгерістер енгізу туралы" Қазақстан Республикасы Үкіметінің 2017 жылғы 8 маусымдағы № 350 қаулысымен бекітілген Қазақстан Республикасы Үкіметінің кейбір шешімдеріне енгізілетін өзгерістердің </w:t>
      </w:r>
      <w:r>
        <w:rPr>
          <w:rFonts w:ascii="Times New Roman"/>
          <w:b w:val="false"/>
          <w:i w:val="false"/>
          <w:color w:val="000000"/>
          <w:sz w:val="28"/>
        </w:rPr>
        <w:t>7-тармағы</w:t>
      </w:r>
      <w:r>
        <w:rPr>
          <w:rFonts w:ascii="Times New Roman"/>
          <w:b w:val="false"/>
          <w:i w:val="false"/>
          <w:color w:val="000000"/>
          <w:sz w:val="28"/>
        </w:rPr>
        <w:t>.</w:t>
      </w:r>
    </w:p>
    <w:bookmarkEnd w:id="614"/>
    <w:bookmarkStart w:name="z525" w:id="615"/>
    <w:p>
      <w:pPr>
        <w:spacing w:after="0"/>
        <w:ind w:left="0"/>
        <w:jc w:val="both"/>
      </w:pPr>
      <w:r>
        <w:rPr>
          <w:rFonts w:ascii="Times New Roman"/>
          <w:b w:val="false"/>
          <w:i w:val="false"/>
          <w:color w:val="000000"/>
          <w:sz w:val="28"/>
        </w:rPr>
        <w:t xml:space="preserve">
      77. "Мемлекеттік мүлікті республикалық меншіктен коммуналдық меншікке берудің кейбір мәселелері туралы" Қазақстан Республикасы Үкіметінің 2017 жылғы 22 тамыздағы № 497 қаулысының </w:t>
      </w:r>
      <w:r>
        <w:rPr>
          <w:rFonts w:ascii="Times New Roman"/>
          <w:b w:val="false"/>
          <w:i w:val="false"/>
          <w:color w:val="000000"/>
          <w:sz w:val="28"/>
        </w:rPr>
        <w:t>3-тармағы</w:t>
      </w:r>
      <w:r>
        <w:rPr>
          <w:rFonts w:ascii="Times New Roman"/>
          <w:b w:val="false"/>
          <w:i w:val="false"/>
          <w:color w:val="000000"/>
          <w:sz w:val="28"/>
        </w:rPr>
        <w:t>.</w:t>
      </w:r>
    </w:p>
    <w:bookmarkEnd w:id="615"/>
    <w:bookmarkStart w:name="z526" w:id="616"/>
    <w:p>
      <w:pPr>
        <w:spacing w:after="0"/>
        <w:ind w:left="0"/>
        <w:jc w:val="both"/>
      </w:pPr>
      <w:r>
        <w:rPr>
          <w:rFonts w:ascii="Times New Roman"/>
          <w:b w:val="false"/>
          <w:i w:val="false"/>
          <w:color w:val="000000"/>
          <w:sz w:val="28"/>
        </w:rPr>
        <w:t xml:space="preserve">
      78. "Қазақстан Республикасы Білім және ғылым министрлігінің "Тараз мемлекеттік педагогикалық институты" шаруашылық жүргізу құқығындағы республикалық мемлекеттік кәсіпорнын қайта атау туралы" Қазақстан Республикасы Үкіметінің 2017 жылғы 20 қазандағы № 657 қаулысының </w:t>
      </w:r>
      <w:r>
        <w:rPr>
          <w:rFonts w:ascii="Times New Roman"/>
          <w:b w:val="false"/>
          <w:i w:val="false"/>
          <w:color w:val="000000"/>
          <w:sz w:val="28"/>
        </w:rPr>
        <w:t>2-тармағы</w:t>
      </w:r>
      <w:r>
        <w:rPr>
          <w:rFonts w:ascii="Times New Roman"/>
          <w:b w:val="false"/>
          <w:i w:val="false"/>
          <w:color w:val="000000"/>
          <w:sz w:val="28"/>
        </w:rPr>
        <w:t>.</w:t>
      </w:r>
    </w:p>
    <w:bookmarkEnd w:id="616"/>
    <w:bookmarkStart w:name="z527" w:id="617"/>
    <w:p>
      <w:pPr>
        <w:spacing w:after="0"/>
        <w:ind w:left="0"/>
        <w:jc w:val="both"/>
      </w:pPr>
      <w:r>
        <w:rPr>
          <w:rFonts w:ascii="Times New Roman"/>
          <w:b w:val="false"/>
          <w:i w:val="false"/>
          <w:color w:val="000000"/>
          <w:sz w:val="28"/>
        </w:rPr>
        <w:t xml:space="preserve">
      79. "Қазақстан Республикасы Білім және ғылым министрлігінің "Оңтүстік Қазақстан мемлекеттік педагогикалық институты" шаруашылық жүргізу құқығындағы республикалық мемлекеттік кәсіпорнын қайта атау туралы" Қазақстан Республикасы Үкіметінің 2017 жылғы 17 қарашадағы № 753 қаулысының </w:t>
      </w:r>
      <w:r>
        <w:rPr>
          <w:rFonts w:ascii="Times New Roman"/>
          <w:b w:val="false"/>
          <w:i w:val="false"/>
          <w:color w:val="000000"/>
          <w:sz w:val="28"/>
        </w:rPr>
        <w:t>2-тармағы</w:t>
      </w:r>
      <w:r>
        <w:rPr>
          <w:rFonts w:ascii="Times New Roman"/>
          <w:b w:val="false"/>
          <w:i w:val="false"/>
          <w:color w:val="000000"/>
          <w:sz w:val="28"/>
        </w:rPr>
        <w:t>.</w:t>
      </w:r>
    </w:p>
    <w:bookmarkEnd w:id="617"/>
    <w:bookmarkStart w:name="z528" w:id="618"/>
    <w:p>
      <w:pPr>
        <w:spacing w:after="0"/>
        <w:ind w:left="0"/>
        <w:jc w:val="both"/>
      </w:pPr>
      <w:r>
        <w:rPr>
          <w:rFonts w:ascii="Times New Roman"/>
          <w:b w:val="false"/>
          <w:i w:val="false"/>
          <w:color w:val="000000"/>
          <w:sz w:val="28"/>
        </w:rPr>
        <w:t xml:space="preserve">
      80. "Қазақстан Республикасы Білім және ғылым министрлігінің "Павлодар мемлекеттік педагогикалық институты" шаруашылық жүргізу құқығындағы республикалық мемлекеттік кәсіпорнын қайта атау туралы" Қазақстан Республикасы Үкіметінің 2017 жылғы 29 желтоқсандағы № 916 қаулысының </w:t>
      </w:r>
      <w:r>
        <w:rPr>
          <w:rFonts w:ascii="Times New Roman"/>
          <w:b w:val="false"/>
          <w:i w:val="false"/>
          <w:color w:val="000000"/>
          <w:sz w:val="28"/>
        </w:rPr>
        <w:t>2-тармағы</w:t>
      </w:r>
      <w:r>
        <w:rPr>
          <w:rFonts w:ascii="Times New Roman"/>
          <w:b w:val="false"/>
          <w:i w:val="false"/>
          <w:color w:val="000000"/>
          <w:sz w:val="28"/>
        </w:rPr>
        <w:t>.</w:t>
      </w:r>
    </w:p>
    <w:bookmarkEnd w:id="618"/>
    <w:bookmarkStart w:name="z529" w:id="619"/>
    <w:p>
      <w:pPr>
        <w:spacing w:after="0"/>
        <w:ind w:left="0"/>
        <w:jc w:val="both"/>
      </w:pPr>
      <w:r>
        <w:rPr>
          <w:rFonts w:ascii="Times New Roman"/>
          <w:b w:val="false"/>
          <w:i w:val="false"/>
          <w:color w:val="000000"/>
          <w:sz w:val="28"/>
        </w:rPr>
        <w:t xml:space="preserve">
      81. "Қазақстан Республикасы Білім және ғылым министрлігінің "Қостанай мемлекеттік педагогикалық институты" шаруашылық жүргізу құқығындағы республикалық мемлекеттік кәсіпорнын қайта атау туралы" Қазақстан Республикасы Үкіметінің 2018 жылғы 13 наурыздағы № 119 қаулысының </w:t>
      </w:r>
      <w:r>
        <w:rPr>
          <w:rFonts w:ascii="Times New Roman"/>
          <w:b w:val="false"/>
          <w:i w:val="false"/>
          <w:color w:val="000000"/>
          <w:sz w:val="28"/>
        </w:rPr>
        <w:t>2-тармағы</w:t>
      </w:r>
      <w:r>
        <w:rPr>
          <w:rFonts w:ascii="Times New Roman"/>
          <w:b w:val="false"/>
          <w:i w:val="false"/>
          <w:color w:val="000000"/>
          <w:sz w:val="28"/>
        </w:rPr>
        <w:t>.</w:t>
      </w:r>
    </w:p>
    <w:bookmarkEnd w:id="619"/>
    <w:bookmarkStart w:name="z530" w:id="620"/>
    <w:p>
      <w:pPr>
        <w:spacing w:after="0"/>
        <w:ind w:left="0"/>
        <w:jc w:val="both"/>
      </w:pPr>
      <w:r>
        <w:rPr>
          <w:rFonts w:ascii="Times New Roman"/>
          <w:b w:val="false"/>
          <w:i w:val="false"/>
          <w:color w:val="000000"/>
          <w:sz w:val="28"/>
        </w:rPr>
        <w:t xml:space="preserve">
      82. "Қазақстан Республикасы Білім және ғылым министрлігі Ғылым комитетінің "Есік мемлекеттік дендрологиялық саябағы" республикалық мемлекеттік қазыналық кәсіпорнының кейбір мәселелері туралы" Қазақстан Республикасы Үкіметінің 2018 жылғы 4 сәуірдегі № 161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1-тармағы</w:t>
      </w:r>
      <w:r>
        <w:rPr>
          <w:rFonts w:ascii="Times New Roman"/>
          <w:b w:val="false"/>
          <w:i w:val="false"/>
          <w:color w:val="000000"/>
          <w:sz w:val="28"/>
        </w:rPr>
        <w:t>.</w:t>
      </w:r>
    </w:p>
    <w:bookmarkEnd w:id="620"/>
    <w:bookmarkStart w:name="z531" w:id="621"/>
    <w:p>
      <w:pPr>
        <w:spacing w:after="0"/>
        <w:ind w:left="0"/>
        <w:jc w:val="both"/>
      </w:pPr>
      <w:r>
        <w:rPr>
          <w:rFonts w:ascii="Times New Roman"/>
          <w:b w:val="false"/>
          <w:i w:val="false"/>
          <w:color w:val="000000"/>
          <w:sz w:val="28"/>
        </w:rPr>
        <w:t xml:space="preserve">
      83. "Қазақстан Республикасының әкімшілік-аумақтық құрылысының кейбір мәселелері туралы" Қазақстан Республикасы Президентінің 2018 жылғы 19 маусымдағы № 702 Жарлығын іске асырудың кейбір мәселелері туралы" Қазақстан Республикасы Үкіметінің 2018 жылғы 11 шілдедегі № 420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1-тармағы</w:t>
      </w:r>
      <w:r>
        <w:rPr>
          <w:rFonts w:ascii="Times New Roman"/>
          <w:b w:val="false"/>
          <w:i w:val="false"/>
          <w:color w:val="000000"/>
          <w:sz w:val="28"/>
        </w:rPr>
        <w:t>.</w:t>
      </w:r>
    </w:p>
    <w:bookmarkEnd w:id="621"/>
    <w:bookmarkStart w:name="z532" w:id="622"/>
    <w:p>
      <w:pPr>
        <w:spacing w:after="0"/>
        <w:ind w:left="0"/>
        <w:jc w:val="both"/>
      </w:pPr>
      <w:r>
        <w:rPr>
          <w:rFonts w:ascii="Times New Roman"/>
          <w:b w:val="false"/>
          <w:i w:val="false"/>
          <w:color w:val="000000"/>
          <w:sz w:val="28"/>
        </w:rPr>
        <w:t xml:space="preserve">
      84. "Қазақстан Республикасы Білім және ғылым министрлігі Ғылым комитетінің "Есік мемлекеттік дендрологиялық саябағы" Қазақстан Республикасы Үкіметінің Қазақстан Республикасы Үкіметінің 2018 жылғы 19 қазандағы № 649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3-тармағы.</w:t>
      </w:r>
    </w:p>
    <w:bookmarkEnd w:id="622"/>
    <w:bookmarkStart w:name="z533" w:id="623"/>
    <w:p>
      <w:pPr>
        <w:spacing w:after="0"/>
        <w:ind w:left="0"/>
        <w:jc w:val="both"/>
      </w:pPr>
      <w:r>
        <w:rPr>
          <w:rFonts w:ascii="Times New Roman"/>
          <w:b w:val="false"/>
          <w:i w:val="false"/>
          <w:color w:val="000000"/>
          <w:sz w:val="28"/>
        </w:rPr>
        <w:t xml:space="preserve">
      85. "Қазақстан Республикасы Бiлiм және ғылым министрлігінiң мәселелерi" туралы Қазақстан Республикасы Үкіметінің 2004 жылғы 28 қазандағы № 1111 қаулысына өзгерістер енгізу туралы" Қазақстан Республикасы Үкіметінің 2018 жылғы 26 қазандағы № 684 </w:t>
      </w:r>
      <w:r>
        <w:rPr>
          <w:rFonts w:ascii="Times New Roman"/>
          <w:b w:val="false"/>
          <w:i w:val="false"/>
          <w:color w:val="000000"/>
          <w:sz w:val="28"/>
        </w:rPr>
        <w:t>қаулысы</w:t>
      </w:r>
      <w:r>
        <w:rPr>
          <w:rFonts w:ascii="Times New Roman"/>
          <w:b w:val="false"/>
          <w:i w:val="false"/>
          <w:color w:val="000000"/>
          <w:sz w:val="28"/>
        </w:rPr>
        <w:t>.</w:t>
      </w:r>
    </w:p>
    <w:bookmarkEnd w:id="623"/>
    <w:bookmarkStart w:name="z534" w:id="624"/>
    <w:p>
      <w:pPr>
        <w:spacing w:after="0"/>
        <w:ind w:left="0"/>
        <w:jc w:val="both"/>
      </w:pPr>
      <w:r>
        <w:rPr>
          <w:rFonts w:ascii="Times New Roman"/>
          <w:b w:val="false"/>
          <w:i w:val="false"/>
          <w:color w:val="000000"/>
          <w:sz w:val="28"/>
        </w:rPr>
        <w:t xml:space="preserve">
      86. "Қазақстан Республикасы Білім және ғылым министрлігі "Қостанай мемлекеттік педагогикалық университеті" шаруашылық жүргізу құқығындағы республикалық мемлекеттік кәсіпорнына Өмірзақ Сұлтанғазиннің есімін беру туралы" Қазақстан Республикасы Үкіметінің 2018 жылғы 16 қарашадағы № 754 қаулысының </w:t>
      </w:r>
      <w:r>
        <w:rPr>
          <w:rFonts w:ascii="Times New Roman"/>
          <w:b w:val="false"/>
          <w:i w:val="false"/>
          <w:color w:val="000000"/>
          <w:sz w:val="28"/>
        </w:rPr>
        <w:t>2-тармағы</w:t>
      </w:r>
      <w:r>
        <w:rPr>
          <w:rFonts w:ascii="Times New Roman"/>
          <w:b w:val="false"/>
          <w:i w:val="false"/>
          <w:color w:val="000000"/>
          <w:sz w:val="28"/>
        </w:rPr>
        <w:t>.</w:t>
      </w:r>
    </w:p>
    <w:bookmarkEnd w:id="624"/>
    <w:bookmarkStart w:name="z535" w:id="625"/>
    <w:p>
      <w:pPr>
        <w:spacing w:after="0"/>
        <w:ind w:left="0"/>
        <w:jc w:val="both"/>
      </w:pPr>
      <w:r>
        <w:rPr>
          <w:rFonts w:ascii="Times New Roman"/>
          <w:b w:val="false"/>
          <w:i w:val="false"/>
          <w:color w:val="000000"/>
          <w:sz w:val="28"/>
        </w:rPr>
        <w:t xml:space="preserve">
      87. "Қазақстан Республикасы Бiлiм және ғылым министрлігінiң мәселелерi" туралы Қазақстан Республикасы Үкіметінің 2004 жылғы 28 қазандағы № 1111 қаулысына өзгерістер мен толықтырулар енгізу туралы" Қазақстан Республикасы Үкіметінің 2018 жылғы 24 желтоқсандағы № 872 </w:t>
      </w:r>
      <w:r>
        <w:rPr>
          <w:rFonts w:ascii="Times New Roman"/>
          <w:b w:val="false"/>
          <w:i w:val="false"/>
          <w:color w:val="000000"/>
          <w:sz w:val="28"/>
        </w:rPr>
        <w:t>қаулысы</w:t>
      </w:r>
      <w:r>
        <w:rPr>
          <w:rFonts w:ascii="Times New Roman"/>
          <w:b w:val="false"/>
          <w:i w:val="false"/>
          <w:color w:val="000000"/>
          <w:sz w:val="28"/>
        </w:rPr>
        <w:t>.</w:t>
      </w:r>
    </w:p>
    <w:bookmarkEnd w:id="625"/>
    <w:bookmarkStart w:name="z536" w:id="626"/>
    <w:p>
      <w:pPr>
        <w:spacing w:after="0"/>
        <w:ind w:left="0"/>
        <w:jc w:val="both"/>
      </w:pPr>
      <w:r>
        <w:rPr>
          <w:rFonts w:ascii="Times New Roman"/>
          <w:b w:val="false"/>
          <w:i w:val="false"/>
          <w:color w:val="000000"/>
          <w:sz w:val="28"/>
        </w:rPr>
        <w:t xml:space="preserve">
      88. "Атырау мұнай және газ университеті" коммерциялық емес акционерлік қоғамына Сафи Өтебаевтың есімін беру туралы" Қазақстан Республикасы Үкіметінің 2019 жылғы 14 ақпандағы № 64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3-тармағы</w:t>
      </w:r>
      <w:r>
        <w:rPr>
          <w:rFonts w:ascii="Times New Roman"/>
          <w:b w:val="false"/>
          <w:i w:val="false"/>
          <w:color w:val="000000"/>
          <w:sz w:val="28"/>
        </w:rPr>
        <w:t>.</w:t>
      </w:r>
    </w:p>
    <w:bookmarkEnd w:id="626"/>
    <w:bookmarkStart w:name="z537" w:id="627"/>
    <w:p>
      <w:pPr>
        <w:spacing w:after="0"/>
        <w:ind w:left="0"/>
        <w:jc w:val="both"/>
      </w:pPr>
      <w:r>
        <w:rPr>
          <w:rFonts w:ascii="Times New Roman"/>
          <w:b w:val="false"/>
          <w:i w:val="false"/>
          <w:color w:val="000000"/>
          <w:sz w:val="28"/>
        </w:rPr>
        <w:t xml:space="preserve">
      89. "Кейбір республикалық мемлекеттік мекемелерді, республикалық мемлекеттік қазыналық кәсіпорындарды қайта ұйымдастыру және Қазақстан Республикасы Үкіметінің кейбір шешімдеріне өзгерістер мен толықтырулар енгізу туралы" Қазақстан Республикасы Үкіметінің 2019 жылғы 19 наурыздағы № 131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2-тармағы</w:t>
      </w:r>
      <w:r>
        <w:rPr>
          <w:rFonts w:ascii="Times New Roman"/>
          <w:b w:val="false"/>
          <w:i w:val="false"/>
          <w:color w:val="000000"/>
          <w:sz w:val="28"/>
        </w:rPr>
        <w:t>.</w:t>
      </w:r>
    </w:p>
    <w:bookmarkEnd w:id="627"/>
    <w:bookmarkStart w:name="z538" w:id="628"/>
    <w:p>
      <w:pPr>
        <w:spacing w:after="0"/>
        <w:ind w:left="0"/>
        <w:jc w:val="both"/>
      </w:pPr>
      <w:r>
        <w:rPr>
          <w:rFonts w:ascii="Times New Roman"/>
          <w:b w:val="false"/>
          <w:i w:val="false"/>
          <w:color w:val="000000"/>
          <w:sz w:val="28"/>
        </w:rPr>
        <w:t xml:space="preserve">
      90. "Қазақстан Республикасы Білім және ғылым министрлігінің "Қазақ мемлекеттік қыздар педагогикалық университеті" шаруашылық жүргізу құқығындағы республикалық мемлекеттік кәсіпорнын қайта атау туралы" Қазақстан Республикасы Үкіметінің 2019 жылғы 3 мамырдағы № 241 қаулысымен бекітілген Қазақстан Республикасы Үкіметінің кейбір шешімдеріне енгізілетін өзгерістердің </w:t>
      </w:r>
      <w:r>
        <w:rPr>
          <w:rFonts w:ascii="Times New Roman"/>
          <w:b w:val="false"/>
          <w:i w:val="false"/>
          <w:color w:val="000000"/>
          <w:sz w:val="28"/>
        </w:rPr>
        <w:t>3-тармағы</w:t>
      </w:r>
      <w:r>
        <w:rPr>
          <w:rFonts w:ascii="Times New Roman"/>
          <w:b w:val="false"/>
          <w:i w:val="false"/>
          <w:color w:val="000000"/>
          <w:sz w:val="28"/>
        </w:rPr>
        <w:t>.</w:t>
      </w:r>
    </w:p>
    <w:bookmarkEnd w:id="628"/>
    <w:bookmarkStart w:name="z539" w:id="629"/>
    <w:p>
      <w:pPr>
        <w:spacing w:after="0"/>
        <w:ind w:left="0"/>
        <w:jc w:val="both"/>
      </w:pPr>
      <w:r>
        <w:rPr>
          <w:rFonts w:ascii="Times New Roman"/>
          <w:b w:val="false"/>
          <w:i w:val="false"/>
          <w:color w:val="000000"/>
          <w:sz w:val="28"/>
        </w:rPr>
        <w:t xml:space="preserve">
      91. "Технологияларды коммерцияландыру орталығы" жауапкершілігі шектеулі серіктестігін тарату туралы" Қазақстан Республикасы Үкіметінің 2019 жылғы 30 мамырдағы № 354 қаулысымен бекітілген Қазақстан Республикасы Үкіметінің кейбір шешімдеріне енгізілетін өзгерістердің </w:t>
      </w:r>
      <w:r>
        <w:rPr>
          <w:rFonts w:ascii="Times New Roman"/>
          <w:b w:val="false"/>
          <w:i w:val="false"/>
          <w:color w:val="000000"/>
          <w:sz w:val="28"/>
        </w:rPr>
        <w:t>3-тармағы</w:t>
      </w:r>
      <w:r>
        <w:rPr>
          <w:rFonts w:ascii="Times New Roman"/>
          <w:b w:val="false"/>
          <w:i w:val="false"/>
          <w:color w:val="000000"/>
          <w:sz w:val="28"/>
        </w:rPr>
        <w:t>.</w:t>
      </w:r>
    </w:p>
    <w:bookmarkEnd w:id="629"/>
    <w:bookmarkStart w:name="z540" w:id="630"/>
    <w:p>
      <w:pPr>
        <w:spacing w:after="0"/>
        <w:ind w:left="0"/>
        <w:jc w:val="both"/>
      </w:pPr>
      <w:r>
        <w:rPr>
          <w:rFonts w:ascii="Times New Roman"/>
          <w:b w:val="false"/>
          <w:i w:val="false"/>
          <w:color w:val="000000"/>
          <w:sz w:val="28"/>
        </w:rPr>
        <w:t xml:space="preserve">
      92. "Қазақстан Республикасы Білім және ғылым министрлігінің мәселелері" туралы Қазақстан Республикасы Үкіметінің 2004 жылғы 28 қазандағы № 1111 қаулысына өзгеріс енгізу туралы" Қазақстан Республикасы Үкіметінің 2019 жылғы 13 маусымдағы № 399 </w:t>
      </w:r>
      <w:r>
        <w:rPr>
          <w:rFonts w:ascii="Times New Roman"/>
          <w:b w:val="false"/>
          <w:i w:val="false"/>
          <w:color w:val="000000"/>
          <w:sz w:val="28"/>
        </w:rPr>
        <w:t>қаулысы</w:t>
      </w:r>
      <w:r>
        <w:rPr>
          <w:rFonts w:ascii="Times New Roman"/>
          <w:b w:val="false"/>
          <w:i w:val="false"/>
          <w:color w:val="000000"/>
          <w:sz w:val="28"/>
        </w:rPr>
        <w:t>.</w:t>
      </w:r>
    </w:p>
    <w:bookmarkEnd w:id="630"/>
    <w:bookmarkStart w:name="z541" w:id="631"/>
    <w:p>
      <w:pPr>
        <w:spacing w:after="0"/>
        <w:ind w:left="0"/>
        <w:jc w:val="both"/>
      </w:pPr>
      <w:r>
        <w:rPr>
          <w:rFonts w:ascii="Times New Roman"/>
          <w:b w:val="false"/>
          <w:i w:val="false"/>
          <w:color w:val="000000"/>
          <w:sz w:val="28"/>
        </w:rPr>
        <w:t xml:space="preserve">
      93. "Қазақстан Республикасы Білім және ғылым министрлігінің мәселелері" туралы Қазақстан Республикасы Үкіметінің 2004 жылғы 28 қазандағы № 1111 қаулысына толықтыру енгізу туралы" Қазақстан Республикасы Үкіметінің 2019 жылғы 3 қыркүйектегі № 653 </w:t>
      </w:r>
      <w:r>
        <w:rPr>
          <w:rFonts w:ascii="Times New Roman"/>
          <w:b w:val="false"/>
          <w:i w:val="false"/>
          <w:color w:val="000000"/>
          <w:sz w:val="28"/>
        </w:rPr>
        <w:t>қаулысы</w:t>
      </w:r>
      <w:r>
        <w:rPr>
          <w:rFonts w:ascii="Times New Roman"/>
          <w:b w:val="false"/>
          <w:i w:val="false"/>
          <w:color w:val="000000"/>
          <w:sz w:val="28"/>
        </w:rPr>
        <w:t>.</w:t>
      </w:r>
    </w:p>
    <w:bookmarkEnd w:id="631"/>
    <w:bookmarkStart w:name="z542" w:id="632"/>
    <w:p>
      <w:pPr>
        <w:spacing w:after="0"/>
        <w:ind w:left="0"/>
        <w:jc w:val="both"/>
      </w:pPr>
      <w:r>
        <w:rPr>
          <w:rFonts w:ascii="Times New Roman"/>
          <w:b w:val="false"/>
          <w:i w:val="false"/>
          <w:color w:val="000000"/>
          <w:sz w:val="28"/>
        </w:rPr>
        <w:t xml:space="preserve">
      94. "Сейсмология институты" жауапкершілігі шектеулі серіктестігінің және "Сейсмологиялық тәжірибе-әдістемелік экспедициясы" жауапкершілігі шектеулі серіктестігінің жарғылық капиталдарына қатысу үлестерін сыйға тарту шарты бойынша жеке меншіктен республикалық меншікке қабылдау туралы" Қазақстан Республикасы Үкіметінің 2019 жылғы 10 қазандағы № 748 қаулысымен бекітілген Қазақстан Республикасы Үкіметінің кейбір шешімдеріне енгізілетін толықтырулардың </w:t>
      </w:r>
      <w:r>
        <w:rPr>
          <w:rFonts w:ascii="Times New Roman"/>
          <w:b w:val="false"/>
          <w:i w:val="false"/>
          <w:color w:val="000000"/>
          <w:sz w:val="28"/>
        </w:rPr>
        <w:t>4-тармағы</w:t>
      </w:r>
      <w:r>
        <w:rPr>
          <w:rFonts w:ascii="Times New Roman"/>
          <w:b w:val="false"/>
          <w:i w:val="false"/>
          <w:color w:val="000000"/>
          <w:sz w:val="28"/>
        </w:rPr>
        <w:t xml:space="preserve">. </w:t>
      </w:r>
    </w:p>
    <w:bookmarkEnd w:id="632"/>
    <w:bookmarkStart w:name="z543" w:id="633"/>
    <w:p>
      <w:pPr>
        <w:spacing w:after="0"/>
        <w:ind w:left="0"/>
        <w:jc w:val="both"/>
      </w:pPr>
      <w:r>
        <w:rPr>
          <w:rFonts w:ascii="Times New Roman"/>
          <w:b w:val="false"/>
          <w:i w:val="false"/>
          <w:color w:val="000000"/>
          <w:sz w:val="28"/>
        </w:rPr>
        <w:t xml:space="preserve">
      95."Қазақстан Республикасы Білім және ғылым министрлігі жоғары оқу орындарының кейбір мәселелері туралы" Қазақстан Республикасы Үкіметінің 2019 жылғы 11 қазандағы № 752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4-тармағы</w:t>
      </w:r>
      <w:r>
        <w:rPr>
          <w:rFonts w:ascii="Times New Roman"/>
          <w:b w:val="false"/>
          <w:i w:val="false"/>
          <w:color w:val="000000"/>
          <w:sz w:val="28"/>
        </w:rPr>
        <w:t>.</w:t>
      </w:r>
    </w:p>
    <w:bookmarkEnd w:id="633"/>
    <w:bookmarkStart w:name="z544" w:id="634"/>
    <w:p>
      <w:pPr>
        <w:spacing w:after="0"/>
        <w:ind w:left="0"/>
        <w:jc w:val="both"/>
      </w:pPr>
      <w:r>
        <w:rPr>
          <w:rFonts w:ascii="Times New Roman"/>
          <w:b w:val="false"/>
          <w:i w:val="false"/>
          <w:color w:val="000000"/>
          <w:sz w:val="28"/>
        </w:rPr>
        <w:t xml:space="preserve">
      96. "География институты" жауапкершілігі шектеулі серіктестігінің қатысу үлесін сыйға тарту шарты бойынша жеке меншіктен республикалық меншікке қабылдау және Қазақстан Республикасының Білім және ғылым министрлігі Ғылым комитетінің "География және су қауіпсіздігі институты" акционерлік қоғамы етіп қайта ұйымдастыру туралы" Қазақстан Республикасы Үкіметінің 2019 жылғы 11 қазандағы № 753 қаулысымен бекітілген Қазақстан Республикасы Үкіметінің кейбір шешімдеріне енгізілетін толықтырулардың </w:t>
      </w:r>
      <w:r>
        <w:rPr>
          <w:rFonts w:ascii="Times New Roman"/>
          <w:b w:val="false"/>
          <w:i w:val="false"/>
          <w:color w:val="000000"/>
          <w:sz w:val="28"/>
        </w:rPr>
        <w:t>4-тармағы.</w:t>
      </w:r>
    </w:p>
    <w:bookmarkEnd w:id="634"/>
    <w:bookmarkStart w:name="z545" w:id="635"/>
    <w:p>
      <w:pPr>
        <w:spacing w:after="0"/>
        <w:ind w:left="0"/>
        <w:jc w:val="both"/>
      </w:pPr>
      <w:r>
        <w:rPr>
          <w:rFonts w:ascii="Times New Roman"/>
          <w:b w:val="false"/>
          <w:i w:val="false"/>
          <w:color w:val="000000"/>
          <w:sz w:val="28"/>
        </w:rPr>
        <w:t xml:space="preserve">
      97. "Қазақстан Республикасы Білім және ғылым министрлігінің кейбір мәселелері туралы" Қазақстан Республикасы Үкіметінің 2019 жылғы 23 қазандағы № 789 қаулысының </w:t>
      </w:r>
      <w:r>
        <w:rPr>
          <w:rFonts w:ascii="Times New Roman"/>
          <w:b w:val="false"/>
          <w:i w:val="false"/>
          <w:color w:val="000000"/>
          <w:sz w:val="28"/>
        </w:rPr>
        <w:t>4-тармағы.</w:t>
      </w:r>
    </w:p>
    <w:bookmarkEnd w:id="635"/>
    <w:bookmarkStart w:name="z546" w:id="636"/>
    <w:p>
      <w:pPr>
        <w:spacing w:after="0"/>
        <w:ind w:left="0"/>
        <w:jc w:val="both"/>
      </w:pPr>
      <w:r>
        <w:rPr>
          <w:rFonts w:ascii="Times New Roman"/>
          <w:b w:val="false"/>
          <w:i w:val="false"/>
          <w:color w:val="000000"/>
          <w:sz w:val="28"/>
        </w:rPr>
        <w:t xml:space="preserve">
      98. "Қаржы академиясы" акционерлік қоғамының кейбір мәселелері туралы" Қазақстан Республикасы Үкіметінің 2019 жылғы 28 қазандағы № 890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2-тармағы.</w:t>
      </w:r>
    </w:p>
    <w:bookmarkEnd w:id="636"/>
    <w:bookmarkStart w:name="z547" w:id="637"/>
    <w:p>
      <w:pPr>
        <w:spacing w:after="0"/>
        <w:ind w:left="0"/>
        <w:jc w:val="both"/>
      </w:pPr>
      <w:r>
        <w:rPr>
          <w:rFonts w:ascii="Times New Roman"/>
          <w:b w:val="false"/>
          <w:i w:val="false"/>
          <w:color w:val="000000"/>
          <w:sz w:val="28"/>
        </w:rPr>
        <w:t xml:space="preserve">
      99. "Қазақстан Республикасы Білім және ғылым министрлiгiнiң кейбір республикалық мемлекеттік қазыналық кәсіпорындарын тарату туралы" Қазақстан Республикасы Үкіметінің 2019 жылғы 1 қарашадағы № 823 </w:t>
      </w:r>
      <w:r>
        <w:rPr>
          <w:rFonts w:ascii="Times New Roman"/>
          <w:b w:val="false"/>
          <w:i w:val="false"/>
          <w:color w:val="000000"/>
          <w:sz w:val="28"/>
        </w:rPr>
        <w:t>қаулысы</w:t>
      </w:r>
      <w:r>
        <w:rPr>
          <w:rFonts w:ascii="Times New Roman"/>
          <w:b w:val="false"/>
          <w:i w:val="false"/>
          <w:color w:val="000000"/>
          <w:sz w:val="28"/>
        </w:rPr>
        <w:t>.</w:t>
      </w:r>
    </w:p>
    <w:bookmarkEnd w:id="637"/>
    <w:bookmarkStart w:name="z548" w:id="638"/>
    <w:p>
      <w:pPr>
        <w:spacing w:after="0"/>
        <w:ind w:left="0"/>
        <w:jc w:val="both"/>
      </w:pPr>
      <w:r>
        <w:rPr>
          <w:rFonts w:ascii="Times New Roman"/>
          <w:b w:val="false"/>
          <w:i w:val="false"/>
          <w:color w:val="000000"/>
          <w:sz w:val="28"/>
        </w:rPr>
        <w:t xml:space="preserve">
      100. "Қазақстан Республикасы Білім және ғылым министрлігінің Ғылым комитеті "Қолданбалы математика институты" республикалық мемлекеттік қазыналық кәсіпорнының кейбір мәселелері туралы" Қазақстан Республикасы Үкіметінің 2019 жылғы 10 желтоқсандағы № 914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1-тармағы</w:t>
      </w:r>
      <w:r>
        <w:rPr>
          <w:rFonts w:ascii="Times New Roman"/>
          <w:b w:val="false"/>
          <w:i w:val="false"/>
          <w:color w:val="000000"/>
          <w:sz w:val="28"/>
        </w:rPr>
        <w:t>.</w:t>
      </w:r>
    </w:p>
    <w:bookmarkEnd w:id="638"/>
    <w:bookmarkStart w:name="z549" w:id="639"/>
    <w:p>
      <w:pPr>
        <w:spacing w:after="0"/>
        <w:ind w:left="0"/>
        <w:jc w:val="both"/>
      </w:pPr>
      <w:r>
        <w:rPr>
          <w:rFonts w:ascii="Times New Roman"/>
          <w:b w:val="false"/>
          <w:i w:val="false"/>
          <w:color w:val="000000"/>
          <w:sz w:val="28"/>
        </w:rPr>
        <w:t xml:space="preserve">
      101. "Қазақстан Республикасының Білім және ғылым министрлігі Ғылым комитетінің "Ботаника және фитоинтродукция институты" шаруашылық жүргізу құқығындағы республикалық мемлекеттік кәсіпорнының кейбір мәселелері туралы" Қазақстан Республикасы Үкіметінің 2019 жылғы 20 желтоқсандағы № 951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1-тармағы</w:t>
      </w:r>
      <w:r>
        <w:rPr>
          <w:rFonts w:ascii="Times New Roman"/>
          <w:b w:val="false"/>
          <w:i w:val="false"/>
          <w:color w:val="000000"/>
          <w:sz w:val="28"/>
        </w:rPr>
        <w:t>.</w:t>
      </w:r>
    </w:p>
    <w:bookmarkEnd w:id="639"/>
    <w:bookmarkStart w:name="z550" w:id="640"/>
    <w:p>
      <w:pPr>
        <w:spacing w:after="0"/>
        <w:ind w:left="0"/>
        <w:jc w:val="both"/>
      </w:pPr>
      <w:r>
        <w:rPr>
          <w:rFonts w:ascii="Times New Roman"/>
          <w:b w:val="false"/>
          <w:i w:val="false"/>
          <w:color w:val="000000"/>
          <w:sz w:val="28"/>
        </w:rPr>
        <w:t xml:space="preserve">
      102. "Кәсіпқор" холдингі" коммерциялық емес акционерлік қоғамын қайта атау туралы" Қазақстан Республикасы Үкіметінің 2019 жылғы 26 желтоқсандағы № 979 қаулысымен бекітілген Қазақстан Республикасы Үкіметінің кейбір шешімдеріне енгізілетін өзгерістердің </w:t>
      </w:r>
      <w:r>
        <w:rPr>
          <w:rFonts w:ascii="Times New Roman"/>
          <w:b w:val="false"/>
          <w:i w:val="false"/>
          <w:color w:val="000000"/>
          <w:sz w:val="28"/>
        </w:rPr>
        <w:t>4-тармағы</w:t>
      </w:r>
      <w:r>
        <w:rPr>
          <w:rFonts w:ascii="Times New Roman"/>
          <w:b w:val="false"/>
          <w:i w:val="false"/>
          <w:color w:val="000000"/>
          <w:sz w:val="28"/>
        </w:rPr>
        <w:t>.</w:t>
      </w:r>
    </w:p>
    <w:bookmarkEnd w:id="640"/>
    <w:bookmarkStart w:name="z551" w:id="641"/>
    <w:p>
      <w:pPr>
        <w:spacing w:after="0"/>
        <w:ind w:left="0"/>
        <w:jc w:val="both"/>
      </w:pPr>
      <w:r>
        <w:rPr>
          <w:rFonts w:ascii="Times New Roman"/>
          <w:b w:val="false"/>
          <w:i w:val="false"/>
          <w:color w:val="000000"/>
          <w:sz w:val="28"/>
        </w:rPr>
        <w:t xml:space="preserve">
      103. "Қазақстан Республикасы Үкіметінің "Қазақстан Республикасы Білім және ғылым министрлігінің "Машина жасау саласына арналған техникалық және қызмет көрсету еңбегінің кадрларын даярлау және қайта даярлау жөніндегі өңіраралық кәсіптік орталық" республикалық мемлекеттік қазыналық кәсіпорнын құру туралы" 2008 жылғы 22 желтоқсандағы № 1196 және "Көру қабілеті бұзылған балаларға арналған Қарағанды республикалық арнайы мектеп-интернаты" мемлекеттік мекемесін құру туралы" 2010 жылғы 6 қыркүйектегі № 900 қаулыларының күшін жою туралы" Қазақстан Республикасы Үкіметінің 2020 жылғы 31 қаңтардағы № 26 қаулысының 2-тармағының </w:t>
      </w:r>
      <w:r>
        <w:rPr>
          <w:rFonts w:ascii="Times New Roman"/>
          <w:b w:val="false"/>
          <w:i w:val="false"/>
          <w:color w:val="000000"/>
          <w:sz w:val="28"/>
        </w:rPr>
        <w:t>1) тармақшасы</w:t>
      </w:r>
      <w:r>
        <w:rPr>
          <w:rFonts w:ascii="Times New Roman"/>
          <w:b w:val="false"/>
          <w:i w:val="false"/>
          <w:color w:val="000000"/>
          <w:sz w:val="28"/>
        </w:rPr>
        <w:t>.</w:t>
      </w:r>
    </w:p>
    <w:bookmarkEnd w:id="641"/>
    <w:bookmarkStart w:name="z552" w:id="642"/>
    <w:p>
      <w:pPr>
        <w:spacing w:after="0"/>
        <w:ind w:left="0"/>
        <w:jc w:val="both"/>
      </w:pPr>
      <w:r>
        <w:rPr>
          <w:rFonts w:ascii="Times New Roman"/>
          <w:b w:val="false"/>
          <w:i w:val="false"/>
          <w:color w:val="000000"/>
          <w:sz w:val="28"/>
        </w:rPr>
        <w:t xml:space="preserve">
      104. "Қазақстан Республикасы Білім және ғылым министрлігінің "Бөбек" ұлттық ғылыми-практикалық, білім беру және сауықтыру орталығы" республикалық мемлекеттік қазыналық кәсіпорнын қайта ұйымдастыру туралы" Қазақстан Республикасы Үкіметінің 2016 жылғы 26 желтоқсандағы № 851 қаулысының күшін жою туралы" Қазақстан Республикасы Үкіметінің 2020 жылғы 31 қаңтардағы № 27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3-тармағы</w:t>
      </w:r>
      <w:r>
        <w:rPr>
          <w:rFonts w:ascii="Times New Roman"/>
          <w:b w:val="false"/>
          <w:i w:val="false"/>
          <w:color w:val="000000"/>
          <w:sz w:val="28"/>
        </w:rPr>
        <w:t>.</w:t>
      </w:r>
    </w:p>
    <w:bookmarkEnd w:id="642"/>
    <w:bookmarkStart w:name="z553" w:id="643"/>
    <w:p>
      <w:pPr>
        <w:spacing w:after="0"/>
        <w:ind w:left="0"/>
        <w:jc w:val="both"/>
      </w:pPr>
      <w:r>
        <w:rPr>
          <w:rFonts w:ascii="Times New Roman"/>
          <w:b w:val="false"/>
          <w:i w:val="false"/>
          <w:color w:val="000000"/>
          <w:sz w:val="28"/>
        </w:rPr>
        <w:t xml:space="preserve">
      105. "Қазақстан Республикасы Бiлiм және ғылым министрлігінiң мәселелерi" туралы Қазақстан Республикасы Үкіметінің 2004 жылғы 28 қазандағы № 1111 қаулысына өзгерістер мен толықтырулар енгізу туралы" Қазақстан Республикасы Үкіметінің 2020 жылғы 2 сәуірдегі № 163 </w:t>
      </w:r>
      <w:r>
        <w:rPr>
          <w:rFonts w:ascii="Times New Roman"/>
          <w:b w:val="false"/>
          <w:i w:val="false"/>
          <w:color w:val="000000"/>
          <w:sz w:val="28"/>
        </w:rPr>
        <w:t>қаулысы</w:t>
      </w:r>
      <w:r>
        <w:rPr>
          <w:rFonts w:ascii="Times New Roman"/>
          <w:b w:val="false"/>
          <w:i w:val="false"/>
          <w:color w:val="000000"/>
          <w:sz w:val="28"/>
        </w:rPr>
        <w:t>.</w:t>
      </w:r>
    </w:p>
    <w:bookmarkEnd w:id="643"/>
    <w:bookmarkStart w:name="z554" w:id="644"/>
    <w:p>
      <w:pPr>
        <w:spacing w:after="0"/>
        <w:ind w:left="0"/>
        <w:jc w:val="both"/>
      </w:pPr>
      <w:r>
        <w:rPr>
          <w:rFonts w:ascii="Times New Roman"/>
          <w:b w:val="false"/>
          <w:i w:val="false"/>
          <w:color w:val="000000"/>
          <w:sz w:val="28"/>
        </w:rPr>
        <w:t xml:space="preserve">
      106. "Қазақстан Республикасы Білім және ғылым министрлігінің "Түзеу педагогикасының ұлттық ғылыми-практикалық орталығы" республикалық мемлекеттік мекемесін қайта атау туралы" Қазақстан Республикасы Үкіметінің 2020 жылғы 23 маусымдағы № 384 қаулысының 3-тармағының </w:t>
      </w:r>
      <w:r>
        <w:rPr>
          <w:rFonts w:ascii="Times New Roman"/>
          <w:b w:val="false"/>
          <w:i w:val="false"/>
          <w:color w:val="000000"/>
          <w:sz w:val="28"/>
        </w:rPr>
        <w:t>1) тармақшасы</w:t>
      </w:r>
      <w:r>
        <w:rPr>
          <w:rFonts w:ascii="Times New Roman"/>
          <w:b w:val="false"/>
          <w:i w:val="false"/>
          <w:color w:val="000000"/>
          <w:sz w:val="28"/>
        </w:rPr>
        <w:t>.</w:t>
      </w:r>
    </w:p>
    <w:bookmarkEnd w:id="644"/>
    <w:bookmarkStart w:name="z555" w:id="645"/>
    <w:p>
      <w:pPr>
        <w:spacing w:after="0"/>
        <w:ind w:left="0"/>
        <w:jc w:val="both"/>
      </w:pPr>
      <w:r>
        <w:rPr>
          <w:rFonts w:ascii="Times New Roman"/>
          <w:b w:val="false"/>
          <w:i w:val="false"/>
          <w:color w:val="000000"/>
          <w:sz w:val="28"/>
        </w:rPr>
        <w:t xml:space="preserve">
      107. "Қазақстан Республикасы Білім және ғылым министрлігі Ғылым комитетінің кейбір республикалық мемлекеттік кәсіпорындарының мәселелері" туралы Қазақстан Республикасы Үкіметінің 2020 жылғы 21 қазандағы № 690 қаулысымен бекітілген Қазақстан Республикасы Үкіметінің кейбір шешімдеріне енгізілетін өзгерістердің </w:t>
      </w:r>
      <w:r>
        <w:rPr>
          <w:rFonts w:ascii="Times New Roman"/>
          <w:b w:val="false"/>
          <w:i w:val="false"/>
          <w:color w:val="000000"/>
          <w:sz w:val="28"/>
        </w:rPr>
        <w:t>1-тармағы</w:t>
      </w:r>
      <w:r>
        <w:rPr>
          <w:rFonts w:ascii="Times New Roman"/>
          <w:b w:val="false"/>
          <w:i w:val="false"/>
          <w:color w:val="000000"/>
          <w:sz w:val="28"/>
        </w:rPr>
        <w:t>.</w:t>
      </w:r>
    </w:p>
    <w:bookmarkEnd w:id="645"/>
    <w:bookmarkStart w:name="z556" w:id="646"/>
    <w:p>
      <w:pPr>
        <w:spacing w:after="0"/>
        <w:ind w:left="0"/>
        <w:jc w:val="both"/>
      </w:pPr>
      <w:r>
        <w:rPr>
          <w:rFonts w:ascii="Times New Roman"/>
          <w:b w:val="false"/>
          <w:i w:val="false"/>
          <w:color w:val="000000"/>
          <w:sz w:val="28"/>
        </w:rPr>
        <w:t xml:space="preserve">
      108. "Л.Н. Гумилев атындағы Еуразия ұлттық университеті" коммерциялық емес акционерлік қоғамының кейбір мәселелері туралы" Қазақстан Республикасы Үкіметінің 2020 жылғы 6 қарашадағы № 741 қаулысымен бекітілген Қазақстан Республикасы Үкіметінің кейбір шешімдеріне енгізілетін өзгерістердің </w:t>
      </w:r>
      <w:r>
        <w:rPr>
          <w:rFonts w:ascii="Times New Roman"/>
          <w:b w:val="false"/>
          <w:i w:val="false"/>
          <w:color w:val="000000"/>
          <w:sz w:val="28"/>
        </w:rPr>
        <w:t>3-тармағы</w:t>
      </w:r>
      <w:r>
        <w:rPr>
          <w:rFonts w:ascii="Times New Roman"/>
          <w:b w:val="false"/>
          <w:i w:val="false"/>
          <w:color w:val="000000"/>
          <w:sz w:val="28"/>
        </w:rPr>
        <w:t>.</w:t>
      </w:r>
    </w:p>
    <w:bookmarkEnd w:id="646"/>
    <w:bookmarkStart w:name="z557" w:id="647"/>
    <w:p>
      <w:pPr>
        <w:spacing w:after="0"/>
        <w:ind w:left="0"/>
        <w:jc w:val="both"/>
      </w:pPr>
      <w:r>
        <w:rPr>
          <w:rFonts w:ascii="Times New Roman"/>
          <w:b w:val="false"/>
          <w:i w:val="false"/>
          <w:color w:val="000000"/>
          <w:sz w:val="28"/>
        </w:rPr>
        <w:t xml:space="preserve">
      109. "Қазақстан Республикасы Білім және ғылым министрлігінің кейбір мәселелері туралы" Қазақстан Республикасы Үкіметінің 2020 жылғы 20 қарашадағы № 780 қаулысының 4-тармағының </w:t>
      </w:r>
      <w:r>
        <w:rPr>
          <w:rFonts w:ascii="Times New Roman"/>
          <w:b w:val="false"/>
          <w:i w:val="false"/>
          <w:color w:val="000000"/>
          <w:sz w:val="28"/>
        </w:rPr>
        <w:t>1) тармақшасы</w:t>
      </w:r>
      <w:r>
        <w:rPr>
          <w:rFonts w:ascii="Times New Roman"/>
          <w:b w:val="false"/>
          <w:i w:val="false"/>
          <w:color w:val="000000"/>
          <w:sz w:val="28"/>
        </w:rPr>
        <w:t>.</w:t>
      </w:r>
    </w:p>
    <w:bookmarkEnd w:id="647"/>
    <w:bookmarkStart w:name="z558" w:id="648"/>
    <w:p>
      <w:pPr>
        <w:spacing w:after="0"/>
        <w:ind w:left="0"/>
        <w:jc w:val="both"/>
      </w:pPr>
      <w:r>
        <w:rPr>
          <w:rFonts w:ascii="Times New Roman"/>
          <w:b w:val="false"/>
          <w:i w:val="false"/>
          <w:color w:val="000000"/>
          <w:sz w:val="28"/>
        </w:rPr>
        <w:t xml:space="preserve">
      110. "Қазақстан Республикасы Білім және ғылым министрлігінің кейбір мәселелері туралы" Қазақстан Республикасы Үкіметінің 2020 жылғы 3 желтоқсандағы № 821 қаулысының </w:t>
      </w:r>
      <w:r>
        <w:rPr>
          <w:rFonts w:ascii="Times New Roman"/>
          <w:b w:val="false"/>
          <w:i w:val="false"/>
          <w:color w:val="000000"/>
          <w:sz w:val="28"/>
        </w:rPr>
        <w:t>4-тармағы</w:t>
      </w:r>
      <w:r>
        <w:rPr>
          <w:rFonts w:ascii="Times New Roman"/>
          <w:b w:val="false"/>
          <w:i w:val="false"/>
          <w:color w:val="000000"/>
          <w:sz w:val="28"/>
        </w:rPr>
        <w:t>.</w:t>
      </w:r>
    </w:p>
    <w:bookmarkEnd w:id="648"/>
    <w:bookmarkStart w:name="z559" w:id="649"/>
    <w:p>
      <w:pPr>
        <w:spacing w:after="0"/>
        <w:ind w:left="0"/>
        <w:jc w:val="both"/>
      </w:pPr>
      <w:r>
        <w:rPr>
          <w:rFonts w:ascii="Times New Roman"/>
          <w:b w:val="false"/>
          <w:i w:val="false"/>
          <w:color w:val="000000"/>
          <w:sz w:val="28"/>
        </w:rPr>
        <w:t xml:space="preserve">
      111. "Қазақстан Республикасы Білім және ғылым министрлігінің кейбір мәселелері туралы" Қазақстан Республикасы Үкіметінің 2020 жылғы 30 желтоқсандағы № 951 қаулысының </w:t>
      </w:r>
      <w:r>
        <w:rPr>
          <w:rFonts w:ascii="Times New Roman"/>
          <w:b w:val="false"/>
          <w:i w:val="false"/>
          <w:color w:val="000000"/>
          <w:sz w:val="28"/>
        </w:rPr>
        <w:t>4-тармағы</w:t>
      </w:r>
      <w:r>
        <w:rPr>
          <w:rFonts w:ascii="Times New Roman"/>
          <w:b w:val="false"/>
          <w:i w:val="false"/>
          <w:color w:val="000000"/>
          <w:sz w:val="28"/>
        </w:rPr>
        <w:t>.</w:t>
      </w:r>
    </w:p>
    <w:bookmarkEnd w:id="649"/>
    <w:bookmarkStart w:name="z560" w:id="650"/>
    <w:p>
      <w:pPr>
        <w:spacing w:after="0"/>
        <w:ind w:left="0"/>
        <w:jc w:val="both"/>
      </w:pPr>
      <w:r>
        <w:rPr>
          <w:rFonts w:ascii="Times New Roman"/>
          <w:b w:val="false"/>
          <w:i w:val="false"/>
          <w:color w:val="000000"/>
          <w:sz w:val="28"/>
        </w:rPr>
        <w:t xml:space="preserve">
      112. "Қазақстан Республикасы Білім және ғылым министрлігінің кейбір мәселелері туралы" Қазақстан Республикасы Үкіметінің 2021 жылғы 9 ақпандағы № 39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3-тармағы</w:t>
      </w:r>
      <w:r>
        <w:rPr>
          <w:rFonts w:ascii="Times New Roman"/>
          <w:b w:val="false"/>
          <w:i w:val="false"/>
          <w:color w:val="000000"/>
          <w:sz w:val="28"/>
        </w:rPr>
        <w:t>.</w:t>
      </w:r>
    </w:p>
    <w:bookmarkEnd w:id="650"/>
    <w:bookmarkStart w:name="z561" w:id="651"/>
    <w:p>
      <w:pPr>
        <w:spacing w:after="0"/>
        <w:ind w:left="0"/>
        <w:jc w:val="both"/>
      </w:pPr>
      <w:r>
        <w:rPr>
          <w:rFonts w:ascii="Times New Roman"/>
          <w:b w:val="false"/>
          <w:i w:val="false"/>
          <w:color w:val="000000"/>
          <w:sz w:val="28"/>
        </w:rPr>
        <w:t xml:space="preserve">
      113. "Қазақстан Республикасы Үкіметінің кейбір шешімдеріне және Қазақстан Республикасы Премьер-Министрінің кейбір өкімдеріне өзгерістер мен толықтырулар енгізу туралы" Қазақстан Республикасы Үкіметінің 2021 жылғы 18 наурыздағы № 145 қаулысымен бекітілген Қазақстан Республикасы Үкiметiнiң кейбiр шешiмдерiне және Қазақстан Республикасы Премьер-Министрінің кейбір өкімдеріне енгiзiлетiн өзгерiстер мен толықтырулардың </w:t>
      </w:r>
      <w:r>
        <w:rPr>
          <w:rFonts w:ascii="Times New Roman"/>
          <w:b w:val="false"/>
          <w:i w:val="false"/>
          <w:color w:val="000000"/>
          <w:sz w:val="28"/>
        </w:rPr>
        <w:t>7-тармағы</w:t>
      </w:r>
      <w:r>
        <w:rPr>
          <w:rFonts w:ascii="Times New Roman"/>
          <w:b w:val="false"/>
          <w:i w:val="false"/>
          <w:color w:val="000000"/>
          <w:sz w:val="28"/>
        </w:rPr>
        <w:t>.</w:t>
      </w:r>
    </w:p>
    <w:bookmarkEnd w:id="651"/>
    <w:bookmarkStart w:name="z562" w:id="652"/>
    <w:p>
      <w:pPr>
        <w:spacing w:after="0"/>
        <w:ind w:left="0"/>
        <w:jc w:val="both"/>
      </w:pPr>
      <w:r>
        <w:rPr>
          <w:rFonts w:ascii="Times New Roman"/>
          <w:b w:val="false"/>
          <w:i w:val="false"/>
          <w:color w:val="000000"/>
          <w:sz w:val="28"/>
        </w:rPr>
        <w:t xml:space="preserve">
      114. "Қазақстан Республикасы Бiлiм және ғылым министрлігінiң мәселелерi" туралы Қазақстан Республикасы Үкіметінің 2004 жылғы 28 қазандағы № 1111 қаулысына өзгерістер мен толықтырулар енгізу туралы" Қазақстан Республикасы Үкіметінің 2021 жылғы 1 сәуірдегі № 199 </w:t>
      </w:r>
      <w:r>
        <w:rPr>
          <w:rFonts w:ascii="Times New Roman"/>
          <w:b w:val="false"/>
          <w:i w:val="false"/>
          <w:color w:val="000000"/>
          <w:sz w:val="28"/>
        </w:rPr>
        <w:t>қаулысы</w:t>
      </w:r>
      <w:r>
        <w:rPr>
          <w:rFonts w:ascii="Times New Roman"/>
          <w:b w:val="false"/>
          <w:i w:val="false"/>
          <w:color w:val="000000"/>
          <w:sz w:val="28"/>
        </w:rPr>
        <w:t>.</w:t>
      </w:r>
    </w:p>
    <w:bookmarkEnd w:id="652"/>
    <w:bookmarkStart w:name="z563" w:id="653"/>
    <w:p>
      <w:pPr>
        <w:spacing w:after="0"/>
        <w:ind w:left="0"/>
        <w:jc w:val="both"/>
      </w:pPr>
      <w:r>
        <w:rPr>
          <w:rFonts w:ascii="Times New Roman"/>
          <w:b w:val="false"/>
          <w:i w:val="false"/>
          <w:color w:val="000000"/>
          <w:sz w:val="28"/>
        </w:rPr>
        <w:t xml:space="preserve">
      115. "Қазақстан Республикасы Бiлiм және ғылым министрлігінiң мәселелерi" туралы Қазақстан Республикасы Үкіметінің 2004 жылғы 28 қазандағы № 1111 қаулысына өзгерістер мен толықтырулар енгізу туралы" Қазақстан Республикасы Үкіметінің 2021 жылғы 13 тамыздағы № 553 </w:t>
      </w:r>
      <w:r>
        <w:rPr>
          <w:rFonts w:ascii="Times New Roman"/>
          <w:b w:val="false"/>
          <w:i w:val="false"/>
          <w:color w:val="000000"/>
          <w:sz w:val="28"/>
        </w:rPr>
        <w:t>қаулысы</w:t>
      </w:r>
      <w:r>
        <w:rPr>
          <w:rFonts w:ascii="Times New Roman"/>
          <w:b w:val="false"/>
          <w:i w:val="false"/>
          <w:color w:val="000000"/>
          <w:sz w:val="28"/>
        </w:rPr>
        <w:t>.</w:t>
      </w:r>
    </w:p>
    <w:bookmarkEnd w:id="653"/>
    <w:bookmarkStart w:name="z564" w:id="654"/>
    <w:p>
      <w:pPr>
        <w:spacing w:after="0"/>
        <w:ind w:left="0"/>
        <w:jc w:val="both"/>
      </w:pPr>
      <w:r>
        <w:rPr>
          <w:rFonts w:ascii="Times New Roman"/>
          <w:b w:val="false"/>
          <w:i w:val="false"/>
          <w:color w:val="000000"/>
          <w:sz w:val="28"/>
        </w:rPr>
        <w:t xml:space="preserve">
      116. "Жекелеген заңды тұлғалар акцияларының мемлекеттік пакеттерін (қатысу үлестерін) иелену және пайдалану құқықтарын берудің кейбір мәселелері туралы" Қазақстан Республикасы Үкіметінің 2021 жылғы 1 қыркүйектегі № 597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2-тармағы.</w:t>
      </w:r>
    </w:p>
    <w:bookmarkEnd w:id="654"/>
    <w:bookmarkStart w:name="z565" w:id="655"/>
    <w:p>
      <w:pPr>
        <w:spacing w:after="0"/>
        <w:ind w:left="0"/>
        <w:jc w:val="both"/>
      </w:pPr>
      <w:r>
        <w:rPr>
          <w:rFonts w:ascii="Times New Roman"/>
          <w:b w:val="false"/>
          <w:i w:val="false"/>
          <w:color w:val="000000"/>
          <w:sz w:val="28"/>
        </w:rPr>
        <w:t xml:space="preserve">
      117. "Сыйға тарту шарты бойынша республикалық меншікке берілетін "ЮНЕСКО аясындағы 2-санаттағы "Орталық Азия өңірлік гляциологиялық орталығы" жауапкершілігі шектеулі серіктестігінің жарғылық капиталының үлесін қабылдау және Қазақстан Республикасы Үкіметінің кейбір шешімдеріне толықтырулар енгізу туралы" Қазақстан Республикасы Үкіметінің 2021 жылғы 13 қыркүйектегі № 636 қаулысымен бекітілген Қазақстан Республикасы Үкіметінің кейбір шешімдеріне енгізілетін толықтырудың </w:t>
      </w:r>
      <w:r>
        <w:rPr>
          <w:rFonts w:ascii="Times New Roman"/>
          <w:b w:val="false"/>
          <w:i w:val="false"/>
          <w:color w:val="000000"/>
          <w:sz w:val="28"/>
        </w:rPr>
        <w:t>3-тармағы.</w:t>
      </w:r>
      <w:r>
        <w:rPr>
          <w:rFonts w:ascii="Times New Roman"/>
          <w:b w:val="false"/>
          <w:i w:val="false"/>
          <w:color w:val="000000"/>
          <w:sz w:val="28"/>
        </w:rPr>
        <w:t xml:space="preserve"> </w:t>
      </w:r>
    </w:p>
    <w:bookmarkEnd w:id="655"/>
    <w:bookmarkStart w:name="z566" w:id="656"/>
    <w:p>
      <w:pPr>
        <w:spacing w:after="0"/>
        <w:ind w:left="0"/>
        <w:jc w:val="both"/>
      </w:pPr>
      <w:r>
        <w:rPr>
          <w:rFonts w:ascii="Times New Roman"/>
          <w:b w:val="false"/>
          <w:i w:val="false"/>
          <w:color w:val="000000"/>
          <w:sz w:val="28"/>
        </w:rPr>
        <w:t xml:space="preserve">
      118. "Қазақстан Республикасы Білім және ғылым министрлігінің мәселелері" туралы Қазақстан Республикасы Үкіметінің 2004 жылғы 28 қазандағы № 1111 қаулысына өзгерістер мен толықтырулар енгізу туралы" Қазақстан Республикасы Үкіметінің 2021 жылғы 21 қыркүйектегі № 642 </w:t>
      </w:r>
      <w:r>
        <w:rPr>
          <w:rFonts w:ascii="Times New Roman"/>
          <w:b w:val="false"/>
          <w:i w:val="false"/>
          <w:color w:val="000000"/>
          <w:sz w:val="28"/>
        </w:rPr>
        <w:t>қаулысы</w:t>
      </w:r>
      <w:r>
        <w:rPr>
          <w:rFonts w:ascii="Times New Roman"/>
          <w:b w:val="false"/>
          <w:i w:val="false"/>
          <w:color w:val="000000"/>
          <w:sz w:val="28"/>
        </w:rPr>
        <w:t>.</w:t>
      </w:r>
    </w:p>
    <w:bookmarkEnd w:id="656"/>
    <w:bookmarkStart w:name="z567" w:id="657"/>
    <w:p>
      <w:pPr>
        <w:spacing w:after="0"/>
        <w:ind w:left="0"/>
        <w:jc w:val="both"/>
      </w:pPr>
      <w:r>
        <w:rPr>
          <w:rFonts w:ascii="Times New Roman"/>
          <w:b w:val="false"/>
          <w:i w:val="false"/>
          <w:color w:val="000000"/>
          <w:sz w:val="28"/>
        </w:rPr>
        <w:t xml:space="preserve">
      119. "Еуразиялық интеграция институты" жауапкершілігі шектеулі серіктестігінің қатысу үлесін сыйға тарту шарты бойынша жеке меншіктен республикалық меншікке қабылдау және Қазақстан Республикасы Үкіметінің кейбір шешімдеріне толықтырулар енгізу туралы" Қазақстан Республикасы Үкіметінің 2021 жылғы 1 қазандағы № 701 қаулысымен бекітілген Қазақстан Республикасы Үкіметінің кейбір шешімдеріне енгізілетін толықтырудың </w:t>
      </w:r>
      <w:r>
        <w:rPr>
          <w:rFonts w:ascii="Times New Roman"/>
          <w:b w:val="false"/>
          <w:i w:val="false"/>
          <w:color w:val="000000"/>
          <w:sz w:val="28"/>
        </w:rPr>
        <w:t>3-тармағы</w:t>
      </w:r>
      <w:r>
        <w:rPr>
          <w:rFonts w:ascii="Times New Roman"/>
          <w:b w:val="false"/>
          <w:i w:val="false"/>
          <w:color w:val="000000"/>
          <w:sz w:val="28"/>
        </w:rPr>
        <w:t>.</w:t>
      </w:r>
    </w:p>
    <w:bookmarkEnd w:id="657"/>
    <w:bookmarkStart w:name="z568" w:id="658"/>
    <w:p>
      <w:pPr>
        <w:spacing w:after="0"/>
        <w:ind w:left="0"/>
        <w:jc w:val="both"/>
      </w:pPr>
      <w:r>
        <w:rPr>
          <w:rFonts w:ascii="Times New Roman"/>
          <w:b w:val="false"/>
          <w:i w:val="false"/>
          <w:color w:val="000000"/>
          <w:sz w:val="28"/>
        </w:rPr>
        <w:t xml:space="preserve">
      120. "Қазақстан Республикасы Білім және ғылым министрлігі Ғылым комитетінің "Жошы Ұлысын зерделеу ғылыми институты" шаруашылық жүргізу құқығындағы республикалық мемлекеттік кәсіпорнын құру туралы" Қазақстан Республикасы Үкіметінің 2021 жылғы 27 қазандағы № 769 қаулысының 4-тармағының </w:t>
      </w:r>
      <w:r>
        <w:rPr>
          <w:rFonts w:ascii="Times New Roman"/>
          <w:b w:val="false"/>
          <w:i w:val="false"/>
          <w:color w:val="000000"/>
          <w:sz w:val="28"/>
        </w:rPr>
        <w:t>1) тармақшасы</w:t>
      </w:r>
      <w:r>
        <w:rPr>
          <w:rFonts w:ascii="Times New Roman"/>
          <w:b w:val="false"/>
          <w:i w:val="false"/>
          <w:color w:val="000000"/>
          <w:sz w:val="28"/>
        </w:rPr>
        <w:t>.</w:t>
      </w:r>
    </w:p>
    <w:bookmarkEnd w:id="658"/>
    <w:bookmarkStart w:name="z569" w:id="659"/>
    <w:p>
      <w:pPr>
        <w:spacing w:after="0"/>
        <w:ind w:left="0"/>
        <w:jc w:val="both"/>
      </w:pPr>
      <w:r>
        <w:rPr>
          <w:rFonts w:ascii="Times New Roman"/>
          <w:b w:val="false"/>
          <w:i w:val="false"/>
          <w:color w:val="000000"/>
          <w:sz w:val="28"/>
        </w:rPr>
        <w:t xml:space="preserve">
      121. "Қазақстан Республикасы Білім және ғылым министрлігінің "Мектепке дейінгі балалық шақ" республикалық орталығы" республикалық мемлекеттік мекемесінің атауын өзгерту және Қазақстан Республикасы Үкіметінің кейбір шешімдеріне өзгерістер енгізу туралы" Қазақстан Республикасы Үкіметінің 2021 жылғы 9 қарашадағы № 796 қаулысының 3-тармағының </w:t>
      </w:r>
      <w:r>
        <w:rPr>
          <w:rFonts w:ascii="Times New Roman"/>
          <w:b w:val="false"/>
          <w:i w:val="false"/>
          <w:color w:val="000000"/>
          <w:sz w:val="28"/>
        </w:rPr>
        <w:t>1) тармақшасы</w:t>
      </w:r>
      <w:r>
        <w:rPr>
          <w:rFonts w:ascii="Times New Roman"/>
          <w:b w:val="false"/>
          <w:i w:val="false"/>
          <w:color w:val="000000"/>
          <w:sz w:val="28"/>
        </w:rPr>
        <w:t>.</w:t>
      </w:r>
    </w:p>
    <w:bookmarkEnd w:id="659"/>
    <w:bookmarkStart w:name="z570" w:id="660"/>
    <w:p>
      <w:pPr>
        <w:spacing w:after="0"/>
        <w:ind w:left="0"/>
        <w:jc w:val="both"/>
      </w:pPr>
      <w:r>
        <w:rPr>
          <w:rFonts w:ascii="Times New Roman"/>
          <w:b w:val="false"/>
          <w:i w:val="false"/>
          <w:color w:val="000000"/>
          <w:sz w:val="28"/>
        </w:rPr>
        <w:t xml:space="preserve">
      122. "QazBioPharm" ұлттық холдингі" акционерлік қоғамын құру мәселелері туралы" Қазақстан Республикасы Үкіметінің 2021 жылғы 20 желтоқсандағы № 910 қаулысының 1, 3, 4, 5 және 6-тармақтарын іске асыру үшін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3-тармағы</w:t>
      </w:r>
      <w:r>
        <w:rPr>
          <w:rFonts w:ascii="Times New Roman"/>
          <w:b w:val="false"/>
          <w:i w:val="false"/>
          <w:color w:val="000000"/>
          <w:sz w:val="28"/>
        </w:rPr>
        <w:t>.</w:t>
      </w:r>
    </w:p>
    <w:bookmarkEnd w:id="660"/>
    <w:bookmarkStart w:name="z571" w:id="661"/>
    <w:p>
      <w:pPr>
        <w:spacing w:after="0"/>
        <w:ind w:left="0"/>
        <w:jc w:val="both"/>
      </w:pPr>
      <w:r>
        <w:rPr>
          <w:rFonts w:ascii="Times New Roman"/>
          <w:b w:val="false"/>
          <w:i w:val="false"/>
          <w:color w:val="000000"/>
          <w:sz w:val="28"/>
        </w:rPr>
        <w:t xml:space="preserve">
      123. "Қарағанды техникалық университеті" коммерциялық емес акционерлік қоғамына Әбілқас Сағыновтың есімін беру туралы" Қазақстан Республикасы Үкіметінің 2022 жылғы 18 ақпандағы № 67 қаулысымен бекітілген Қазақстан Республикасы Үкіметінің кейбір шешімдеріне енгізілетін өзгерістердің </w:t>
      </w:r>
      <w:r>
        <w:rPr>
          <w:rFonts w:ascii="Times New Roman"/>
          <w:b w:val="false"/>
          <w:i w:val="false"/>
          <w:color w:val="000000"/>
          <w:sz w:val="28"/>
        </w:rPr>
        <w:t>4-тармағы</w:t>
      </w:r>
      <w:r>
        <w:rPr>
          <w:rFonts w:ascii="Times New Roman"/>
          <w:b w:val="false"/>
          <w:i w:val="false"/>
          <w:color w:val="000000"/>
          <w:sz w:val="28"/>
        </w:rPr>
        <w:t>.</w:t>
      </w:r>
    </w:p>
    <w:bookmarkEnd w:id="661"/>
    <w:bookmarkStart w:name="z572" w:id="662"/>
    <w:p>
      <w:pPr>
        <w:spacing w:after="0"/>
        <w:ind w:left="0"/>
        <w:jc w:val="both"/>
      </w:pPr>
      <w:r>
        <w:rPr>
          <w:rFonts w:ascii="Times New Roman"/>
          <w:b w:val="false"/>
          <w:i w:val="false"/>
          <w:color w:val="000000"/>
          <w:sz w:val="28"/>
        </w:rPr>
        <w:t xml:space="preserve">
      124. "Қазақстан Республикасы Президентінің "Қазақстан Республикасының әкімшілік-аумақтық құрылысының кейбір мәселелері туралы" 2022 жылғы 3 мамырдағы № 886 және "Қазақстан Республикасының әкімшілік-аумақтық құрылысының кейбір мәселелері туралы" 2022 жылғы 3 мамырдағы № 887 жарлықтарын іске асыру жөніндегі кейбір мәселелер туралы" Қазақстан Республикасы Үкіметінің 2022 жылғы 11 шілдедегі № 471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1-тармағы</w:t>
      </w:r>
      <w:r>
        <w:rPr>
          <w:rFonts w:ascii="Times New Roman"/>
          <w:b w:val="false"/>
          <w:i w:val="false"/>
          <w:color w:val="000000"/>
          <w:sz w:val="28"/>
        </w:rPr>
        <w:t>.</w:t>
      </w:r>
    </w:p>
    <w:bookmarkEnd w:id="6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2022 жылғы 19 тамыздағы</w:t>
            </w:r>
            <w:r>
              <w:br/>
            </w:r>
            <w:r>
              <w:rPr>
                <w:rFonts w:ascii="Times New Roman"/>
                <w:b w:val="false"/>
                <w:i w:val="false"/>
                <w:color w:val="000000"/>
                <w:sz w:val="20"/>
              </w:rPr>
              <w:t>№ 581 қаулысына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2015 жылғы 21 қарашадағы</w:t>
            </w:r>
            <w:r>
              <w:br/>
            </w:r>
            <w:r>
              <w:rPr>
                <w:rFonts w:ascii="Times New Roman"/>
                <w:b w:val="false"/>
                <w:i w:val="false"/>
                <w:color w:val="000000"/>
                <w:sz w:val="20"/>
              </w:rPr>
              <w:t>№ 934 қаулысына</w:t>
            </w:r>
            <w:r>
              <w:br/>
            </w:r>
            <w:r>
              <w:rPr>
                <w:rFonts w:ascii="Times New Roman"/>
                <w:b w:val="false"/>
                <w:i w:val="false"/>
                <w:color w:val="000000"/>
                <w:sz w:val="20"/>
              </w:rPr>
              <w:t>қосымша</w:t>
            </w:r>
          </w:p>
        </w:tc>
      </w:tr>
    </w:tbl>
    <w:bookmarkStart w:name="z575" w:id="663"/>
    <w:p>
      <w:pPr>
        <w:spacing w:after="0"/>
        <w:ind w:left="0"/>
        <w:jc w:val="left"/>
      </w:pPr>
      <w:r>
        <w:rPr>
          <w:rFonts w:ascii="Times New Roman"/>
          <w:b/>
          <w:i w:val="false"/>
          <w:color w:val="000000"/>
        </w:rPr>
        <w:t xml:space="preserve"> Өтініш берушінің Қазақстан Республикасы заңнамасының талаптарына сәйкестігі бөлігінде білім беру қызметімен айналысуға лицензия беруді келісетін мемлекеттік органдар</w:t>
      </w:r>
    </w:p>
    <w:bookmarkEnd w:id="6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Мемлекеттік орган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Лицензияланатын қызмет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Лицензияланатын кіші қызмет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Лицензиар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министрлігінің Санитариялық-эпидемиологиялық бақылау комитеті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даярлау бағыттары және оқу нысандары бойынша жоғары білім беру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Ғылым және жоғары білім министрлігінің Ғылым және жоғары білім саласындағы сапаны қамтамасыз ету комитеті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даярлау бағыттары және оқу нысандары бойынша жоғары оқу орнынан кейінгі білім беру</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министрлігінің Санитариялық-эпидемиологиялық бақылау комитеті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діни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Оқу-ағарту министрлігінің Білім саласындағы сапаны қамтамасыз ету комитеті</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министрлігінің Санитариялық-эпидемиологиялық бақылау комитетінің аумақтық бөлімшелері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білім беру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Оқу-ағарту министрлігі Білім саласындағы сапаны қамтамасыз ету комитетінің аумақтық білім саласындағы сапаны қамтамасыз ету департаменттері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 беру</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 білім беру</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біліктіліктер бойынша техникалық және кәсіптік білім беру, мамандықтар топтары бойынша – әскери, арнаулы оқу орындары үшін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біліктіліктер бойынша орта білімнен кейінгі білім беру, мамандықтар топтары бойынша – әскери, арнаулы оқу орындары үшін </w:t>
            </w: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