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04b5c6" w14:textId="404b5c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"Қазақстан Республикасы Энергетика министрлігінің мәселелері" туралы Қазақстан Республикасы Үкіметінің 2014 жылғы 19 қыркүйектегі № 994 қаулысына өзгерістер мен толықтырулар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Үкіметінің 2026 жылғы 24 тамыздағы № 757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Үкіметі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"Қазақстан Республикасы Энергетика министрлігінің мәселелері" туралы Қазақстан Республикасы Үкіметінің 2014 жылғы 19 қыркүйектегі № 994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мен толықтырулар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Қазақстан Республикасы Энергетика министрлігі туралы </w:t>
      </w:r>
      <w:r>
        <w:rPr>
          <w:rFonts w:ascii="Times New Roman"/>
          <w:b w:val="false"/>
          <w:i w:val="false"/>
          <w:color w:val="000000"/>
          <w:sz w:val="28"/>
        </w:rPr>
        <w:t>ережеде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15-тармақта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22) тармақша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"22) мемлекеттік қызметтер көрсету тәртібін айқындайтын заңға тәуелді нормативтік құқықтық актілерді әзірлейді және олардың уақтылы қабылдануын қамтамасыз етеді, сондай-ақ олардағы қарама-қайшылықтар мен олқылықтарды жояды;";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22-2) тармақшамен толықтырылсын: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"22-2) цифрландыру саласындағы уәкілетті органмен келісу бойынша Қазақстан Республикасының заңнамасына сәйкес, мемлекеттік көрсетілетін қызмет нәтижесіне автоматтандырылған қол қоюды қолдануды қоса алғанда, мемлекеттік көрсетілетін қызметті цифрлық және проактивті форматтарға көшіруді қамтамасыз етеді;";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мынадай мазмұндағы 466-1), 466-2) және 466-3) тармақшалармен толықтырылсын: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"466-1) "Б" корпусының әкімшілік мемлекеттік лауазымдарына қойылатын біліктілік талаптарын бекітеді; 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466-2) мемлекеттік қызметшілер еңбек тәртіптемесінің қағидаларын бекітеді;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466-3) мемлекеттік заңды тұлғаларда басқарушылық функцияларды атқарумен байланысты лауазымдарға қойылатын біліктілік талаптарын бекітеді;";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19-тармақтың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"2) өз қызметінде өзінің бақылауында болатын комитеттердің басшыларын, Министрліктің аумақтық бөлімшелерінің басшыларын, Министрліктің ведомстволық бағынысты ұйымдарының басшыларын лауазымдарға тағайындайды және лауазымдарынан босатады;";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21-тармақ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Министрліктің аппаратын Министрліктің бірінші басшысы лауазымға тағайындайтын және лауазымынан босататын аппарат басшысы басқарады.";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22-тармақ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алып тасталсын.</w:t>
      </w:r>
    </w:p>
    <w:bookmarkStart w:name="z21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алғашқы ресми жарияланған күнінен кейін күнтізбелік он күн өткен соң қолданысқа енгізіледі.</w:t>
      </w:r>
    </w:p>
    <w:bookmarkEnd w:id="1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Республикасының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