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22e89" w14:textId="cd22e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Республикалық меншіктегі ұйымдар акцияларының мемлекеттік пакеттері мен мемлекеттік үлестеріне иелік ету және пайдалану жөніндегі құқықтарды беру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1999 жылғы 27 мамырдағы N 659 Қаулысы.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Республикалық меншіктегі ұйымдар акцияларының мемлекеттік пакеттері мен мемлекеттік үлестеріне иелік ету және пайдалану жөніндегі құқықтарды беру туралы 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меншіктегі ұйымдар акцияларының мемлекеттік пакеттері мен мемлекеттік үлестерді басқарудың тиімділігін арттыру мақсатында Қазақстан Республикасының Үкіметі қаулы етеді: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 Қаржы министрлігінің Мемлекеттік мүлік және жекешелендіру комитеті заңдарда белгіленген тәртіппен қоса беріліп отырған </w:t>
      </w:r>
      <w:r>
        <w:rPr>
          <w:rFonts w:ascii="Times New Roman"/>
          <w:b w:val="false"/>
          <w:i w:val="false"/>
          <w:color w:val="000000"/>
          <w:sz w:val="28"/>
        </w:rPr>
        <w:t>тізбеге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ұйымдар акцияларының мемлекеттік пакеттері мен мемлекеттік қатысу үлестеріне иелік ету және пайдалану құқықтарын салалық министрліктерге және өзге де мемлекеттiк органдарға берсін. 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1-тармаққа өзгерту енгізілді - ҚР Үкіметінің 1999.08.17 N 1175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/>
          <w:color w:val="000000"/>
          <w:sz w:val="28"/>
        </w:rPr>
        <w:t>.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қаулының 1-тармағына сәйкес ұйымдар акцияларының мемлекеттік пакеттері мен мемлекеттік үлестерге иелік ету және пайдалану құқықтары берілетін министрліктер және өзге де мемлекеттiк органдар: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дивидендтерді (серіктестіктердің қызметінен алынатын кірістерді) есептеудің уақытылығы мен толықтығын қамтамасыз етсін;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- 1999 жылдың 1 қарашасына Қазақстан Республикасының Үкіметіне республикалық меншіктегі ұйымдар акцияларының мемлекеттік пакеттері мен мемлекеттік ұйымдар акцияларының мемлекеттік пакеттері мен мемлекеттік үлестерін басқарудың тиімділігін арттыру жөнінде қабылданған шаралар туралы есеп ұсынсын.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2-тармаққа өзгерту енгізілді - ҚР Үкіметінің 1999.08.17 N 1175 </w:t>
      </w:r>
      <w:r>
        <w:rPr>
          <w:rFonts w:ascii="Times New Roman"/>
          <w:b w:val="false"/>
          <w:i w:val="false"/>
          <w:color w:val="000000"/>
          <w:sz w:val="28"/>
        </w:rPr>
        <w:t>қаулысымен</w:t>
      </w:r>
      <w:r>
        <w:rPr>
          <w:rFonts w:ascii="Times New Roman"/>
          <w:b w:val="false"/>
          <w:i/>
          <w:color w:val="000000"/>
          <w:sz w:val="28"/>
        </w:rPr>
        <w:t>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Республикасының Қаржы министрлігі мүдделі министрліктермен бірлесіп бір ай мерзімде Қазақстан Республикасы Үкіметінің бұрын қабылданған шешімдерін осы қаулыға сәйкес келтіру жөнінде Қазақстан Республикасының Үкіметіне ұсыныс енгізсін.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Қазақстан Республикасының Қаржы министрлігіне жүктелсін.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Осы қаулы қол қойылған күнінен бастап күшіне енеді.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Премьер-Министрі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Қосымша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Үкіметінің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1999 жылғы 27 мамырдағы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659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бекітілген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Тізбеге өзгеріс енгізу көзделген - ҚР Үкіметінің 12.06.2026 </w:t>
      </w:r>
      <w:r>
        <w:rPr>
          <w:rFonts w:ascii="Times New Roman"/>
          <w:b w:val="false"/>
          <w:i w:val="false"/>
          <w:color w:val="ff0000"/>
          <w:sz w:val="28"/>
        </w:rPr>
        <w:t>№ 494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Иелік ету және пайдалану құқығы салалық министрліктерге, өзге </w:t>
      </w:r>
      <w:r>
        <w:rPr>
          <w:rFonts w:ascii="Times New Roman"/>
          <w:b/>
          <w:i w:val="false"/>
          <w:color w:val="000000"/>
          <w:sz w:val="28"/>
        </w:rPr>
        <w:t>де мемлекеттік органдарға берілетін республикалық меншік ұйымдарындағы акциялардың мемлекеттік пакеттерінің және қатысудың мемлекеттік үлестерінің тізбесі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өзгерістер енгізілді - ҚР Үкіметінің 1999.07.06 N </w:t>
      </w:r>
      <w:r>
        <w:rPr>
          <w:rFonts w:ascii="Times New Roman"/>
          <w:b w:val="false"/>
          <w:i w:val="false"/>
          <w:color w:val="ff0000"/>
          <w:sz w:val="28"/>
        </w:rPr>
        <w:t>936</w:t>
      </w:r>
      <w:r>
        <w:rPr>
          <w:rFonts w:ascii="Times New Roman"/>
          <w:b w:val="false"/>
          <w:i w:val="false"/>
          <w:color w:val="ff0000"/>
          <w:sz w:val="28"/>
        </w:rPr>
        <w:t xml:space="preserve">, 1999.07.28 N </w:t>
      </w:r>
      <w:r>
        <w:rPr>
          <w:rFonts w:ascii="Times New Roman"/>
          <w:b w:val="false"/>
          <w:i w:val="false"/>
          <w:color w:val="ff0000"/>
          <w:sz w:val="28"/>
        </w:rPr>
        <w:t>1074</w:t>
      </w:r>
      <w:r>
        <w:rPr>
          <w:rFonts w:ascii="Times New Roman"/>
          <w:b w:val="false"/>
          <w:i w:val="false"/>
          <w:color w:val="ff0000"/>
          <w:sz w:val="28"/>
        </w:rPr>
        <w:t xml:space="preserve">, 1999.08.17 N </w:t>
      </w:r>
      <w:r>
        <w:rPr>
          <w:rFonts w:ascii="Times New Roman"/>
          <w:b w:val="false"/>
          <w:i w:val="false"/>
          <w:color w:val="ff0000"/>
          <w:sz w:val="28"/>
        </w:rPr>
        <w:t>1175</w:t>
      </w:r>
      <w:r>
        <w:rPr>
          <w:rFonts w:ascii="Times New Roman"/>
          <w:b w:val="false"/>
          <w:i w:val="false"/>
          <w:color w:val="ff0000"/>
          <w:sz w:val="28"/>
        </w:rPr>
        <w:t>, 1999.09.17 N</w:t>
      </w:r>
      <w:r>
        <w:rPr>
          <w:rFonts w:ascii="Times New Roman"/>
          <w:b w:val="false"/>
          <w:i w:val="false"/>
          <w:color w:val="ff0000"/>
          <w:sz w:val="28"/>
        </w:rPr>
        <w:t xml:space="preserve"> 1400</w:t>
      </w:r>
      <w:r>
        <w:rPr>
          <w:rFonts w:ascii="Times New Roman"/>
          <w:b w:val="false"/>
          <w:i w:val="false"/>
          <w:color w:val="ff0000"/>
          <w:sz w:val="28"/>
        </w:rPr>
        <w:t xml:space="preserve">, 1999.11.15 N </w:t>
      </w:r>
      <w:r>
        <w:rPr>
          <w:rFonts w:ascii="Times New Roman"/>
          <w:b w:val="false"/>
          <w:i w:val="false"/>
          <w:color w:val="ff0000"/>
          <w:sz w:val="28"/>
        </w:rPr>
        <w:t>1713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2000.01.22 N </w:t>
      </w:r>
      <w:r>
        <w:rPr>
          <w:rFonts w:ascii="Times New Roman"/>
          <w:b w:val="false"/>
          <w:i w:val="false"/>
          <w:color w:val="ff0000"/>
          <w:sz w:val="28"/>
        </w:rPr>
        <w:t>113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2000.01.26 N </w:t>
      </w:r>
      <w:r>
        <w:rPr>
          <w:rFonts w:ascii="Times New Roman"/>
          <w:b w:val="false"/>
          <w:i w:val="false"/>
          <w:color w:val="ff0000"/>
          <w:sz w:val="28"/>
        </w:rPr>
        <w:t>130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2000.04.04 N </w:t>
      </w:r>
      <w:r>
        <w:rPr>
          <w:rFonts w:ascii="Times New Roman"/>
          <w:b w:val="false"/>
          <w:i w:val="false"/>
          <w:color w:val="ff0000"/>
          <w:sz w:val="28"/>
        </w:rPr>
        <w:t>492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2000.07.03 N </w:t>
      </w:r>
      <w:r>
        <w:rPr>
          <w:rFonts w:ascii="Times New Roman"/>
          <w:b w:val="false"/>
          <w:i w:val="false"/>
          <w:color w:val="ff0000"/>
          <w:sz w:val="28"/>
        </w:rPr>
        <w:t>997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2000.07.12 N </w:t>
      </w:r>
      <w:r>
        <w:rPr>
          <w:rFonts w:ascii="Times New Roman"/>
          <w:b w:val="false"/>
          <w:i w:val="false"/>
          <w:color w:val="ff0000"/>
          <w:sz w:val="28"/>
        </w:rPr>
        <w:t>1058</w:t>
      </w:r>
      <w:r>
        <w:rPr>
          <w:rFonts w:ascii="Times New Roman"/>
          <w:b w:val="false"/>
          <w:i w:val="false"/>
          <w:color w:val="ff0000"/>
          <w:sz w:val="28"/>
        </w:rPr>
        <w:t>, 2000.07.14 N</w:t>
      </w:r>
      <w:r>
        <w:rPr>
          <w:rFonts w:ascii="Times New Roman"/>
          <w:b w:val="false"/>
          <w:i w:val="false"/>
          <w:color w:val="ff0000"/>
          <w:sz w:val="28"/>
        </w:rPr>
        <w:t xml:space="preserve"> 1071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2000.07.26 N </w:t>
      </w:r>
      <w:r>
        <w:rPr>
          <w:rFonts w:ascii="Times New Roman"/>
          <w:b w:val="false"/>
          <w:i w:val="false"/>
          <w:color w:val="ff0000"/>
          <w:sz w:val="28"/>
        </w:rPr>
        <w:t>1110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2000.08.09 N </w:t>
      </w:r>
      <w:r>
        <w:rPr>
          <w:rFonts w:ascii="Times New Roman"/>
          <w:b w:val="false"/>
          <w:i w:val="false"/>
          <w:color w:val="ff0000"/>
          <w:sz w:val="28"/>
        </w:rPr>
        <w:t>1227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2000.08.12 N </w:t>
      </w:r>
      <w:r>
        <w:rPr>
          <w:rFonts w:ascii="Times New Roman"/>
          <w:b w:val="false"/>
          <w:i w:val="false"/>
          <w:color w:val="ff0000"/>
          <w:sz w:val="28"/>
        </w:rPr>
        <w:t>1245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2000.08.18 N </w:t>
      </w:r>
      <w:r>
        <w:rPr>
          <w:rFonts w:ascii="Times New Roman"/>
          <w:b w:val="false"/>
          <w:i w:val="false"/>
          <w:color w:val="ff0000"/>
          <w:sz w:val="28"/>
        </w:rPr>
        <w:t>1278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2000.09.29 N </w:t>
      </w:r>
      <w:r>
        <w:rPr>
          <w:rFonts w:ascii="Times New Roman"/>
          <w:b w:val="false"/>
          <w:i w:val="false"/>
          <w:color w:val="ff0000"/>
          <w:sz w:val="28"/>
        </w:rPr>
        <w:t>1470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2000.10.05 N </w:t>
      </w:r>
      <w:r>
        <w:rPr>
          <w:rFonts w:ascii="Times New Roman"/>
          <w:b w:val="false"/>
          <w:i w:val="false"/>
          <w:color w:val="ff0000"/>
          <w:sz w:val="28"/>
        </w:rPr>
        <w:t>1501</w:t>
      </w:r>
      <w:r>
        <w:rPr>
          <w:rFonts w:ascii="Times New Roman"/>
          <w:b w:val="false"/>
          <w:i w:val="false"/>
          <w:color w:val="ff0000"/>
          <w:sz w:val="28"/>
        </w:rPr>
        <w:t>, 2000.10.16 N</w:t>
      </w:r>
      <w:r>
        <w:rPr>
          <w:rFonts w:ascii="Times New Roman"/>
          <w:b w:val="false"/>
          <w:i w:val="false"/>
          <w:color w:val="ff0000"/>
          <w:sz w:val="28"/>
        </w:rPr>
        <w:t xml:space="preserve"> 1539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2000.10.27 N </w:t>
      </w:r>
      <w:r>
        <w:rPr>
          <w:rFonts w:ascii="Times New Roman"/>
          <w:b w:val="false"/>
          <w:i w:val="false"/>
          <w:color w:val="ff0000"/>
          <w:sz w:val="28"/>
        </w:rPr>
        <w:t>1623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2000.11.02 N </w:t>
      </w:r>
      <w:r>
        <w:rPr>
          <w:rFonts w:ascii="Times New Roman"/>
          <w:b w:val="false"/>
          <w:i w:val="false"/>
          <w:color w:val="ff0000"/>
          <w:sz w:val="28"/>
        </w:rPr>
        <w:t>1658</w:t>
      </w:r>
      <w:r>
        <w:rPr>
          <w:rFonts w:ascii="Times New Roman"/>
          <w:b w:val="false"/>
          <w:i w:val="false"/>
          <w:color w:val="ff0000"/>
          <w:sz w:val="28"/>
        </w:rPr>
        <w:t>, 2000.11.13 N</w:t>
      </w:r>
      <w:r>
        <w:rPr>
          <w:rFonts w:ascii="Times New Roman"/>
          <w:b w:val="false"/>
          <w:i w:val="false"/>
          <w:color w:val="ff0000"/>
          <w:sz w:val="28"/>
        </w:rPr>
        <w:t xml:space="preserve"> 1701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2000.11.28 N </w:t>
      </w:r>
      <w:r>
        <w:rPr>
          <w:rFonts w:ascii="Times New Roman"/>
          <w:b w:val="false"/>
          <w:i w:val="false"/>
          <w:color w:val="ff0000"/>
          <w:sz w:val="28"/>
        </w:rPr>
        <w:t>1775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2001.02.05 N </w:t>
      </w:r>
      <w:r>
        <w:rPr>
          <w:rFonts w:ascii="Times New Roman"/>
          <w:b w:val="false"/>
          <w:i w:val="false"/>
          <w:color w:val="ff0000"/>
          <w:sz w:val="28"/>
        </w:rPr>
        <w:t>186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2001.02.28 N </w:t>
      </w:r>
      <w:r>
        <w:rPr>
          <w:rFonts w:ascii="Times New Roman"/>
          <w:b w:val="false"/>
          <w:i w:val="false"/>
          <w:color w:val="ff0000"/>
          <w:sz w:val="28"/>
        </w:rPr>
        <w:t>296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2001.03.01 N </w:t>
      </w:r>
      <w:r>
        <w:rPr>
          <w:rFonts w:ascii="Times New Roman"/>
          <w:b w:val="false"/>
          <w:i w:val="false"/>
          <w:color w:val="ff0000"/>
          <w:sz w:val="28"/>
        </w:rPr>
        <w:t>309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2001.04.02 N </w:t>
      </w:r>
      <w:r>
        <w:rPr>
          <w:rFonts w:ascii="Times New Roman"/>
          <w:b w:val="false"/>
          <w:i w:val="false"/>
          <w:color w:val="ff0000"/>
          <w:sz w:val="28"/>
        </w:rPr>
        <w:t>434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2001.04.06 N </w:t>
      </w:r>
      <w:r>
        <w:rPr>
          <w:rFonts w:ascii="Times New Roman"/>
          <w:b w:val="false"/>
          <w:i w:val="false"/>
          <w:color w:val="ff0000"/>
          <w:sz w:val="28"/>
        </w:rPr>
        <w:t>458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2001.04.06 N </w:t>
      </w:r>
      <w:r>
        <w:rPr>
          <w:rFonts w:ascii="Times New Roman"/>
          <w:b w:val="false"/>
          <w:i w:val="false"/>
          <w:color w:val="ff0000"/>
          <w:sz w:val="28"/>
        </w:rPr>
        <w:t>459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2001.04.06 N </w:t>
      </w:r>
      <w:r>
        <w:rPr>
          <w:rFonts w:ascii="Times New Roman"/>
          <w:b w:val="false"/>
          <w:i w:val="false"/>
          <w:color w:val="ff0000"/>
          <w:sz w:val="28"/>
        </w:rPr>
        <w:t>461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2001.04.07 N </w:t>
      </w:r>
      <w:r>
        <w:rPr>
          <w:rFonts w:ascii="Times New Roman"/>
          <w:b w:val="false"/>
          <w:i w:val="false"/>
          <w:color w:val="ff0000"/>
          <w:sz w:val="28"/>
        </w:rPr>
        <w:t>469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2001.04.07 N </w:t>
      </w:r>
      <w:r>
        <w:rPr>
          <w:rFonts w:ascii="Times New Roman"/>
          <w:b w:val="false"/>
          <w:i w:val="false"/>
          <w:color w:val="ff0000"/>
          <w:sz w:val="28"/>
        </w:rPr>
        <w:t>470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2001.04.19 N </w:t>
      </w:r>
      <w:r>
        <w:rPr>
          <w:rFonts w:ascii="Times New Roman"/>
          <w:b w:val="false"/>
          <w:i w:val="false"/>
          <w:color w:val="ff0000"/>
          <w:sz w:val="28"/>
        </w:rPr>
        <w:t>526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2001.04.26 N </w:t>
      </w:r>
      <w:r>
        <w:rPr>
          <w:rFonts w:ascii="Times New Roman"/>
          <w:b w:val="false"/>
          <w:i w:val="false"/>
          <w:color w:val="ff0000"/>
          <w:sz w:val="28"/>
        </w:rPr>
        <w:t>559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2001.05.02 N </w:t>
      </w:r>
      <w:r>
        <w:rPr>
          <w:rFonts w:ascii="Times New Roman"/>
          <w:b w:val="false"/>
          <w:i w:val="false"/>
          <w:color w:val="ff0000"/>
          <w:sz w:val="28"/>
        </w:rPr>
        <w:t>591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2001.05.04 N </w:t>
      </w:r>
      <w:r>
        <w:rPr>
          <w:rFonts w:ascii="Times New Roman"/>
          <w:b w:val="false"/>
          <w:i w:val="false"/>
          <w:color w:val="ff0000"/>
          <w:sz w:val="28"/>
        </w:rPr>
        <w:t>604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2001.05.10 N </w:t>
      </w:r>
      <w:r>
        <w:rPr>
          <w:rFonts w:ascii="Times New Roman"/>
          <w:b w:val="false"/>
          <w:i w:val="false"/>
          <w:color w:val="ff0000"/>
          <w:sz w:val="28"/>
        </w:rPr>
        <w:t>618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2001.05.10 N </w:t>
      </w:r>
      <w:r>
        <w:rPr>
          <w:rFonts w:ascii="Times New Roman"/>
          <w:b w:val="false"/>
          <w:i w:val="false"/>
          <w:color w:val="ff0000"/>
          <w:sz w:val="28"/>
        </w:rPr>
        <w:t>621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2001.05.11 N </w:t>
      </w:r>
      <w:r>
        <w:rPr>
          <w:rFonts w:ascii="Times New Roman"/>
          <w:b w:val="false"/>
          <w:i w:val="false"/>
          <w:color w:val="ff0000"/>
          <w:sz w:val="28"/>
        </w:rPr>
        <w:t>623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2001.05.18 N </w:t>
      </w:r>
      <w:r>
        <w:rPr>
          <w:rFonts w:ascii="Times New Roman"/>
          <w:b w:val="false"/>
          <w:i w:val="false"/>
          <w:color w:val="ff0000"/>
          <w:sz w:val="28"/>
        </w:rPr>
        <w:t>659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2001.05.25 N </w:t>
      </w:r>
      <w:r>
        <w:rPr>
          <w:rFonts w:ascii="Times New Roman"/>
          <w:b w:val="false"/>
          <w:i w:val="false"/>
          <w:color w:val="ff0000"/>
          <w:sz w:val="28"/>
        </w:rPr>
        <w:t>718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2001.06.12 N </w:t>
      </w:r>
      <w:r>
        <w:rPr>
          <w:rFonts w:ascii="Times New Roman"/>
          <w:b w:val="false"/>
          <w:i w:val="false"/>
          <w:color w:val="ff0000"/>
          <w:sz w:val="28"/>
        </w:rPr>
        <w:t>807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2001.06.13 N </w:t>
      </w:r>
      <w:r>
        <w:rPr>
          <w:rFonts w:ascii="Times New Roman"/>
          <w:b w:val="false"/>
          <w:i w:val="false"/>
          <w:color w:val="ff0000"/>
          <w:sz w:val="28"/>
        </w:rPr>
        <w:t>818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2001.06.15 N </w:t>
      </w:r>
      <w:r>
        <w:rPr>
          <w:rFonts w:ascii="Times New Roman"/>
          <w:b w:val="false"/>
          <w:i w:val="false"/>
          <w:color w:val="ff0000"/>
          <w:sz w:val="28"/>
        </w:rPr>
        <w:t>821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2001.06.18 N </w:t>
      </w:r>
      <w:r>
        <w:rPr>
          <w:rFonts w:ascii="Times New Roman"/>
          <w:b w:val="false"/>
          <w:i w:val="false"/>
          <w:color w:val="ff0000"/>
          <w:sz w:val="28"/>
        </w:rPr>
        <w:t>833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2001.06.20 N </w:t>
      </w:r>
      <w:r>
        <w:rPr>
          <w:rFonts w:ascii="Times New Roman"/>
          <w:b w:val="false"/>
          <w:i w:val="false"/>
          <w:color w:val="ff0000"/>
          <w:sz w:val="28"/>
        </w:rPr>
        <w:t>842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2001.06.28 N </w:t>
      </w:r>
      <w:r>
        <w:rPr>
          <w:rFonts w:ascii="Times New Roman"/>
          <w:b w:val="false"/>
          <w:i w:val="false"/>
          <w:color w:val="ff0000"/>
          <w:sz w:val="28"/>
        </w:rPr>
        <w:t>887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2001.06.30 N </w:t>
      </w:r>
      <w:r>
        <w:rPr>
          <w:rFonts w:ascii="Times New Roman"/>
          <w:b w:val="false"/>
          <w:i w:val="false"/>
          <w:color w:val="ff0000"/>
          <w:sz w:val="28"/>
        </w:rPr>
        <w:t>898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2001.07.10 N </w:t>
      </w:r>
      <w:r>
        <w:rPr>
          <w:rFonts w:ascii="Times New Roman"/>
          <w:b w:val="false"/>
          <w:i w:val="false"/>
          <w:color w:val="ff0000"/>
          <w:sz w:val="28"/>
        </w:rPr>
        <w:t>935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2001.08.03 N </w:t>
      </w:r>
      <w:r>
        <w:rPr>
          <w:rFonts w:ascii="Times New Roman"/>
          <w:b w:val="false"/>
          <w:i w:val="false"/>
          <w:color w:val="ff0000"/>
          <w:sz w:val="28"/>
        </w:rPr>
        <w:t>1027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2001.08.09 N </w:t>
      </w:r>
      <w:r>
        <w:rPr>
          <w:rFonts w:ascii="Times New Roman"/>
          <w:b w:val="false"/>
          <w:i w:val="false"/>
          <w:color w:val="ff0000"/>
          <w:sz w:val="28"/>
        </w:rPr>
        <w:t>1043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2001.08.09 N 1044, 2001.08.23 N </w:t>
      </w:r>
      <w:r>
        <w:rPr>
          <w:rFonts w:ascii="Times New Roman"/>
          <w:b w:val="false"/>
          <w:i w:val="false"/>
          <w:color w:val="ff0000"/>
          <w:sz w:val="28"/>
        </w:rPr>
        <w:t>1099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2001.08.23 N </w:t>
      </w:r>
      <w:r>
        <w:rPr>
          <w:rFonts w:ascii="Times New Roman"/>
          <w:b w:val="false"/>
          <w:i w:val="false"/>
          <w:color w:val="ff0000"/>
          <w:sz w:val="28"/>
        </w:rPr>
        <w:t>1101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2001.08.29 N 1118, 2001.09.08 N </w:t>
      </w:r>
      <w:r>
        <w:rPr>
          <w:rFonts w:ascii="Times New Roman"/>
          <w:b w:val="false"/>
          <w:i w:val="false"/>
          <w:color w:val="ff0000"/>
          <w:sz w:val="28"/>
        </w:rPr>
        <w:t>1168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2001.09.22 N </w:t>
      </w:r>
      <w:r>
        <w:rPr>
          <w:rFonts w:ascii="Times New Roman"/>
          <w:b w:val="false"/>
          <w:i w:val="false"/>
          <w:color w:val="ff0000"/>
          <w:sz w:val="28"/>
        </w:rPr>
        <w:t>1227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2001.09.22 N </w:t>
      </w:r>
      <w:r>
        <w:rPr>
          <w:rFonts w:ascii="Times New Roman"/>
          <w:b w:val="false"/>
          <w:i w:val="false"/>
          <w:color w:val="ff0000"/>
          <w:sz w:val="28"/>
        </w:rPr>
        <w:t>1226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2001.09.26 N </w:t>
      </w:r>
      <w:r>
        <w:rPr>
          <w:rFonts w:ascii="Times New Roman"/>
          <w:b w:val="false"/>
          <w:i w:val="false"/>
          <w:color w:val="ff0000"/>
          <w:sz w:val="28"/>
        </w:rPr>
        <w:t>1253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2001.10.22 N </w:t>
      </w:r>
      <w:r>
        <w:rPr>
          <w:rFonts w:ascii="Times New Roman"/>
          <w:b w:val="false"/>
          <w:i w:val="false"/>
          <w:color w:val="ff0000"/>
          <w:sz w:val="28"/>
        </w:rPr>
        <w:t>1349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2001.10.24 N </w:t>
      </w:r>
      <w:r>
        <w:rPr>
          <w:rFonts w:ascii="Times New Roman"/>
          <w:b w:val="false"/>
          <w:i w:val="false"/>
          <w:color w:val="ff0000"/>
          <w:sz w:val="28"/>
        </w:rPr>
        <w:t>1358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2001.10.31 N </w:t>
      </w:r>
      <w:r>
        <w:rPr>
          <w:rFonts w:ascii="Times New Roman"/>
          <w:b w:val="false"/>
          <w:i w:val="false"/>
          <w:color w:val="ff0000"/>
          <w:sz w:val="28"/>
        </w:rPr>
        <w:t>1383</w:t>
      </w:r>
      <w:r>
        <w:rPr>
          <w:rFonts w:ascii="Times New Roman"/>
          <w:b w:val="false"/>
          <w:i w:val="false"/>
          <w:color w:val="ff0000"/>
          <w:sz w:val="28"/>
        </w:rPr>
        <w:t>, 2001.11.08 N</w:t>
      </w:r>
      <w:r>
        <w:rPr>
          <w:rFonts w:ascii="Times New Roman"/>
          <w:b w:val="false"/>
          <w:i w:val="false"/>
          <w:color w:val="ff0000"/>
          <w:sz w:val="28"/>
        </w:rPr>
        <w:t xml:space="preserve"> 1419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2001.11.15 N </w:t>
      </w:r>
      <w:r>
        <w:rPr>
          <w:rFonts w:ascii="Times New Roman"/>
          <w:b w:val="false"/>
          <w:i w:val="false"/>
          <w:color w:val="ff0000"/>
          <w:sz w:val="28"/>
        </w:rPr>
        <w:t>1451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2001.11.29 N </w:t>
      </w:r>
      <w:r>
        <w:rPr>
          <w:rFonts w:ascii="Times New Roman"/>
          <w:b w:val="false"/>
          <w:i w:val="false"/>
          <w:color w:val="ff0000"/>
          <w:sz w:val="28"/>
        </w:rPr>
        <w:t>1542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2001.12.10 N </w:t>
      </w:r>
      <w:r>
        <w:rPr>
          <w:rFonts w:ascii="Times New Roman"/>
          <w:b w:val="false"/>
          <w:i w:val="false"/>
          <w:color w:val="ff0000"/>
          <w:sz w:val="28"/>
        </w:rPr>
        <w:t>1602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2002.01.09 N </w:t>
      </w:r>
      <w:r>
        <w:rPr>
          <w:rFonts w:ascii="Times New Roman"/>
          <w:b w:val="false"/>
          <w:i w:val="false"/>
          <w:color w:val="ff0000"/>
          <w:sz w:val="28"/>
        </w:rPr>
        <w:t>11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2002.01.10 N </w:t>
      </w:r>
      <w:r>
        <w:rPr>
          <w:rFonts w:ascii="Times New Roman"/>
          <w:b w:val="false"/>
          <w:i w:val="false"/>
          <w:color w:val="ff0000"/>
          <w:sz w:val="28"/>
        </w:rPr>
        <w:t>20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2002.01.11 N </w:t>
      </w:r>
      <w:r>
        <w:rPr>
          <w:rFonts w:ascii="Times New Roman"/>
          <w:b w:val="false"/>
          <w:i w:val="false"/>
          <w:color w:val="ff0000"/>
          <w:sz w:val="28"/>
        </w:rPr>
        <w:t>38</w:t>
      </w:r>
      <w:r>
        <w:rPr>
          <w:rFonts w:ascii="Times New Roman"/>
          <w:b w:val="false"/>
          <w:i w:val="false"/>
          <w:color w:val="ff0000"/>
          <w:sz w:val="28"/>
        </w:rPr>
        <w:t>, 2002.01.15 N</w:t>
      </w:r>
      <w:r>
        <w:rPr>
          <w:rFonts w:ascii="Times New Roman"/>
          <w:b w:val="false"/>
          <w:i w:val="false"/>
          <w:color w:val="ff0000"/>
          <w:sz w:val="28"/>
        </w:rPr>
        <w:t xml:space="preserve"> 51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2002.01.23 N </w:t>
      </w:r>
      <w:r>
        <w:rPr>
          <w:rFonts w:ascii="Times New Roman"/>
          <w:b w:val="false"/>
          <w:i w:val="false"/>
          <w:color w:val="ff0000"/>
          <w:sz w:val="28"/>
        </w:rPr>
        <w:t>89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2002.01.23 N </w:t>
      </w:r>
      <w:r>
        <w:rPr>
          <w:rFonts w:ascii="Times New Roman"/>
          <w:b w:val="false"/>
          <w:i w:val="false"/>
          <w:color w:val="ff0000"/>
          <w:sz w:val="28"/>
        </w:rPr>
        <w:t>91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2002.01.26 N </w:t>
      </w:r>
      <w:r>
        <w:rPr>
          <w:rFonts w:ascii="Times New Roman"/>
          <w:b w:val="false"/>
          <w:i w:val="false"/>
          <w:color w:val="ff0000"/>
          <w:sz w:val="28"/>
        </w:rPr>
        <w:t>127</w:t>
      </w:r>
      <w:r>
        <w:rPr>
          <w:rFonts w:ascii="Times New Roman"/>
          <w:b w:val="false"/>
          <w:i w:val="false"/>
          <w:color w:val="ff0000"/>
          <w:sz w:val="28"/>
        </w:rPr>
        <w:t>, 2002.02.25 N</w:t>
      </w:r>
      <w:r>
        <w:rPr>
          <w:rFonts w:ascii="Times New Roman"/>
          <w:b w:val="false"/>
          <w:i w:val="false"/>
          <w:color w:val="ff0000"/>
          <w:sz w:val="28"/>
        </w:rPr>
        <w:t xml:space="preserve"> 248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2002.03.15 N </w:t>
      </w:r>
      <w:r>
        <w:rPr>
          <w:rFonts w:ascii="Times New Roman"/>
          <w:b w:val="false"/>
          <w:i w:val="false"/>
          <w:color w:val="ff0000"/>
          <w:sz w:val="28"/>
        </w:rPr>
        <w:t>310</w:t>
      </w:r>
      <w:r>
        <w:rPr>
          <w:rFonts w:ascii="Times New Roman"/>
          <w:b w:val="false"/>
          <w:i w:val="false"/>
          <w:color w:val="ff0000"/>
          <w:sz w:val="28"/>
        </w:rPr>
        <w:t>, 2002.05.23 N</w:t>
      </w:r>
      <w:r>
        <w:rPr>
          <w:rFonts w:ascii="Times New Roman"/>
          <w:b w:val="false"/>
          <w:i w:val="false"/>
          <w:color w:val="ff0000"/>
          <w:sz w:val="28"/>
        </w:rPr>
        <w:t xml:space="preserve"> 559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2002.05.28 N </w:t>
      </w:r>
      <w:r>
        <w:rPr>
          <w:rFonts w:ascii="Times New Roman"/>
          <w:b w:val="false"/>
          <w:i w:val="false"/>
          <w:color w:val="ff0000"/>
          <w:sz w:val="28"/>
        </w:rPr>
        <w:t>577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2002.05.31 N </w:t>
      </w:r>
      <w:r>
        <w:rPr>
          <w:rFonts w:ascii="Times New Roman"/>
          <w:b w:val="false"/>
          <w:i w:val="false"/>
          <w:color w:val="ff0000"/>
          <w:sz w:val="28"/>
        </w:rPr>
        <w:t>601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2002.07.09 N </w:t>
      </w:r>
      <w:r>
        <w:rPr>
          <w:rFonts w:ascii="Times New Roman"/>
          <w:b w:val="false"/>
          <w:i w:val="false"/>
          <w:color w:val="ff0000"/>
          <w:sz w:val="28"/>
        </w:rPr>
        <w:t>751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2002.08.19 N </w:t>
      </w:r>
      <w:r>
        <w:rPr>
          <w:rFonts w:ascii="Times New Roman"/>
          <w:b w:val="false"/>
          <w:i w:val="false"/>
          <w:color w:val="ff0000"/>
          <w:sz w:val="28"/>
        </w:rPr>
        <w:t>921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2002.09.12 N </w:t>
      </w:r>
      <w:r>
        <w:rPr>
          <w:rFonts w:ascii="Times New Roman"/>
          <w:b w:val="false"/>
          <w:i w:val="false"/>
          <w:color w:val="ff0000"/>
          <w:sz w:val="28"/>
        </w:rPr>
        <w:t>996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2002.09.27 N </w:t>
      </w:r>
      <w:r>
        <w:rPr>
          <w:rFonts w:ascii="Times New Roman"/>
          <w:b w:val="false"/>
          <w:i w:val="false"/>
          <w:color w:val="ff0000"/>
          <w:sz w:val="28"/>
        </w:rPr>
        <w:t>1062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2002.10.04 N </w:t>
      </w:r>
      <w:r>
        <w:rPr>
          <w:rFonts w:ascii="Times New Roman"/>
          <w:b w:val="false"/>
          <w:i w:val="false"/>
          <w:color w:val="ff0000"/>
          <w:sz w:val="28"/>
        </w:rPr>
        <w:t>1089</w:t>
      </w:r>
      <w:r>
        <w:rPr>
          <w:rFonts w:ascii="Times New Roman"/>
          <w:b w:val="false"/>
          <w:i w:val="false"/>
          <w:color w:val="ff0000"/>
          <w:sz w:val="28"/>
        </w:rPr>
        <w:t>, 2002.11.08 N</w:t>
      </w:r>
      <w:r>
        <w:rPr>
          <w:rFonts w:ascii="Times New Roman"/>
          <w:b w:val="false"/>
          <w:i w:val="false"/>
          <w:color w:val="ff0000"/>
          <w:sz w:val="28"/>
        </w:rPr>
        <w:t xml:space="preserve"> 1186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2002.11.14 N </w:t>
      </w:r>
      <w:r>
        <w:rPr>
          <w:rFonts w:ascii="Times New Roman"/>
          <w:b w:val="false"/>
          <w:i w:val="false"/>
          <w:color w:val="ff0000"/>
          <w:sz w:val="28"/>
        </w:rPr>
        <w:t>1204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2002.11.18 N </w:t>
      </w:r>
      <w:r>
        <w:rPr>
          <w:rFonts w:ascii="Times New Roman"/>
          <w:b w:val="false"/>
          <w:i w:val="false"/>
          <w:color w:val="ff0000"/>
          <w:sz w:val="28"/>
        </w:rPr>
        <w:t>1220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2002.11.23 N </w:t>
      </w:r>
      <w:r>
        <w:rPr>
          <w:rFonts w:ascii="Times New Roman"/>
          <w:b w:val="false"/>
          <w:i w:val="false"/>
          <w:color w:val="ff0000"/>
          <w:sz w:val="28"/>
        </w:rPr>
        <w:t>1243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2002.11.28 N </w:t>
      </w:r>
      <w:r>
        <w:rPr>
          <w:rFonts w:ascii="Times New Roman"/>
          <w:b w:val="false"/>
          <w:i w:val="false"/>
          <w:color w:val="ff0000"/>
          <w:sz w:val="28"/>
        </w:rPr>
        <w:t>1268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2002.12.10 </w:t>
      </w:r>
      <w:r>
        <w:rPr>
          <w:rFonts w:ascii="Times New Roman"/>
          <w:b w:val="false"/>
          <w:i w:val="false"/>
          <w:color w:val="ff0000"/>
          <w:sz w:val="28"/>
        </w:rPr>
        <w:t>1294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2002.12.23 N </w:t>
      </w:r>
      <w:r>
        <w:rPr>
          <w:rFonts w:ascii="Times New Roman"/>
          <w:b w:val="false"/>
          <w:i w:val="false"/>
          <w:color w:val="ff0000"/>
          <w:sz w:val="28"/>
        </w:rPr>
        <w:t>1343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2002.12.02 </w:t>
      </w:r>
      <w:r>
        <w:rPr>
          <w:rFonts w:ascii="Times New Roman"/>
          <w:b w:val="false"/>
          <w:i w:val="false"/>
          <w:color w:val="ff0000"/>
          <w:sz w:val="28"/>
        </w:rPr>
        <w:t>1346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2002.12.28 </w:t>
      </w:r>
      <w:r>
        <w:rPr>
          <w:rFonts w:ascii="Times New Roman"/>
          <w:b w:val="false"/>
          <w:i w:val="false"/>
          <w:color w:val="ff0000"/>
          <w:sz w:val="28"/>
        </w:rPr>
        <w:t>N 1395</w:t>
      </w:r>
      <w:r>
        <w:rPr>
          <w:rFonts w:ascii="Times New Roman"/>
          <w:b w:val="false"/>
          <w:i w:val="false"/>
          <w:color w:val="ff0000"/>
          <w:sz w:val="28"/>
        </w:rPr>
        <w:t>, 2002.12.29 N</w:t>
      </w:r>
      <w:r>
        <w:rPr>
          <w:rFonts w:ascii="Times New Roman"/>
          <w:b w:val="false"/>
          <w:i w:val="false"/>
          <w:color w:val="ff0000"/>
          <w:sz w:val="28"/>
        </w:rPr>
        <w:t xml:space="preserve"> 1441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2003.01.17 N </w:t>
      </w:r>
      <w:r>
        <w:rPr>
          <w:rFonts w:ascii="Times New Roman"/>
          <w:b w:val="false"/>
          <w:i w:val="false"/>
          <w:color w:val="ff0000"/>
          <w:sz w:val="28"/>
        </w:rPr>
        <w:t>35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2003.02.28 N </w:t>
      </w:r>
      <w:r>
        <w:rPr>
          <w:rFonts w:ascii="Times New Roman"/>
          <w:b w:val="false"/>
          <w:i w:val="false"/>
          <w:color w:val="ff0000"/>
          <w:sz w:val="28"/>
        </w:rPr>
        <w:t>220</w:t>
      </w:r>
      <w:r>
        <w:rPr>
          <w:rFonts w:ascii="Times New Roman"/>
          <w:b w:val="false"/>
          <w:i w:val="false"/>
          <w:color w:val="ff0000"/>
          <w:sz w:val="28"/>
        </w:rPr>
        <w:t>, 2003.03.12 N</w:t>
      </w:r>
      <w:r>
        <w:rPr>
          <w:rFonts w:ascii="Times New Roman"/>
          <w:b w:val="false"/>
          <w:i w:val="false"/>
          <w:color w:val="ff0000"/>
          <w:sz w:val="28"/>
        </w:rPr>
        <w:t xml:space="preserve"> 239</w:t>
      </w:r>
      <w:r>
        <w:rPr>
          <w:rFonts w:ascii="Times New Roman"/>
          <w:b w:val="false"/>
          <w:i w:val="false"/>
          <w:color w:val="ff0000"/>
          <w:sz w:val="28"/>
        </w:rPr>
        <w:t>, 2003.03.13 N</w:t>
      </w:r>
      <w:r>
        <w:rPr>
          <w:rFonts w:ascii="Times New Roman"/>
          <w:b w:val="false"/>
          <w:i w:val="false"/>
          <w:color w:val="ff0000"/>
          <w:sz w:val="28"/>
        </w:rPr>
        <w:t xml:space="preserve"> 244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2003.03.20 N </w:t>
      </w:r>
      <w:r>
        <w:rPr>
          <w:rFonts w:ascii="Times New Roman"/>
          <w:b w:val="false"/>
          <w:i w:val="false"/>
          <w:color w:val="ff0000"/>
          <w:sz w:val="28"/>
        </w:rPr>
        <w:t>277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2003.03.21 N </w:t>
      </w:r>
      <w:r>
        <w:rPr>
          <w:rFonts w:ascii="Times New Roman"/>
          <w:b w:val="false"/>
          <w:i w:val="false"/>
          <w:color w:val="ff0000"/>
          <w:sz w:val="28"/>
        </w:rPr>
        <w:t>284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2003.04.16 N </w:t>
      </w:r>
      <w:r>
        <w:rPr>
          <w:rFonts w:ascii="Times New Roman"/>
          <w:b w:val="false"/>
          <w:i w:val="false"/>
          <w:color w:val="ff0000"/>
          <w:sz w:val="28"/>
        </w:rPr>
        <w:t>364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2003.05.12 N </w:t>
      </w:r>
      <w:r>
        <w:rPr>
          <w:rFonts w:ascii="Times New Roman"/>
          <w:b w:val="false"/>
          <w:i w:val="false"/>
          <w:color w:val="ff0000"/>
          <w:sz w:val="28"/>
        </w:rPr>
        <w:t>442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2003.05.30 N </w:t>
      </w:r>
      <w:r>
        <w:rPr>
          <w:rFonts w:ascii="Times New Roman"/>
          <w:b w:val="false"/>
          <w:i w:val="false"/>
          <w:color w:val="ff0000"/>
          <w:sz w:val="28"/>
        </w:rPr>
        <w:t>501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2003.05.30 N </w:t>
      </w:r>
      <w:r>
        <w:rPr>
          <w:rFonts w:ascii="Times New Roman"/>
          <w:b w:val="false"/>
          <w:i w:val="false"/>
          <w:color w:val="ff0000"/>
          <w:sz w:val="28"/>
        </w:rPr>
        <w:t>502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2003.07.22 N </w:t>
      </w:r>
      <w:r>
        <w:rPr>
          <w:rFonts w:ascii="Times New Roman"/>
          <w:b w:val="false"/>
          <w:i w:val="false"/>
          <w:color w:val="ff0000"/>
          <w:sz w:val="28"/>
        </w:rPr>
        <w:t>724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2003.08.01 N </w:t>
      </w:r>
      <w:r>
        <w:rPr>
          <w:rFonts w:ascii="Times New Roman"/>
          <w:b w:val="false"/>
          <w:i w:val="false"/>
          <w:color w:val="ff0000"/>
          <w:sz w:val="28"/>
        </w:rPr>
        <w:t>775</w:t>
      </w:r>
      <w:r>
        <w:rPr>
          <w:rFonts w:ascii="Times New Roman"/>
          <w:b w:val="false"/>
          <w:i w:val="false"/>
          <w:color w:val="ff0000"/>
          <w:sz w:val="28"/>
        </w:rPr>
        <w:t>, 2004.08.03 N</w:t>
      </w:r>
      <w:r>
        <w:rPr>
          <w:rFonts w:ascii="Times New Roman"/>
          <w:b w:val="false"/>
          <w:i w:val="false"/>
          <w:color w:val="ff0000"/>
          <w:sz w:val="28"/>
        </w:rPr>
        <w:t xml:space="preserve"> 825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2003.08.26 N </w:t>
      </w:r>
      <w:r>
        <w:rPr>
          <w:rFonts w:ascii="Times New Roman"/>
          <w:b w:val="false"/>
          <w:i w:val="false"/>
          <w:color w:val="ff0000"/>
          <w:sz w:val="28"/>
        </w:rPr>
        <w:t>866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2003.09.08 N </w:t>
      </w:r>
      <w:r>
        <w:rPr>
          <w:rFonts w:ascii="Times New Roman"/>
          <w:b w:val="false"/>
          <w:i w:val="false"/>
          <w:color w:val="ff0000"/>
          <w:sz w:val="28"/>
        </w:rPr>
        <w:t>906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2003.09.18 N </w:t>
      </w:r>
      <w:r>
        <w:rPr>
          <w:rFonts w:ascii="Times New Roman"/>
          <w:b w:val="false"/>
          <w:i w:val="false"/>
          <w:color w:val="ff0000"/>
          <w:sz w:val="28"/>
        </w:rPr>
        <w:t>951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2003.09.23 N </w:t>
      </w:r>
      <w:r>
        <w:rPr>
          <w:rFonts w:ascii="Times New Roman"/>
          <w:b w:val="false"/>
          <w:i w:val="false"/>
          <w:color w:val="ff0000"/>
          <w:sz w:val="28"/>
        </w:rPr>
        <w:t>965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2003.11.14 N </w:t>
      </w:r>
      <w:r>
        <w:rPr>
          <w:rFonts w:ascii="Times New Roman"/>
          <w:b w:val="false"/>
          <w:i w:val="false"/>
          <w:color w:val="ff0000"/>
          <w:sz w:val="28"/>
        </w:rPr>
        <w:t>1148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2003.11.26 N </w:t>
      </w:r>
      <w:r>
        <w:rPr>
          <w:rFonts w:ascii="Times New Roman"/>
          <w:b w:val="false"/>
          <w:i w:val="false"/>
          <w:color w:val="ff0000"/>
          <w:sz w:val="28"/>
        </w:rPr>
        <w:t>1180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2003.12.18 N </w:t>
      </w:r>
      <w:r>
        <w:rPr>
          <w:rFonts w:ascii="Times New Roman"/>
          <w:b w:val="false"/>
          <w:i w:val="false"/>
          <w:color w:val="ff0000"/>
          <w:sz w:val="28"/>
        </w:rPr>
        <w:t>1267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2003.12.30 N </w:t>
      </w:r>
      <w:r>
        <w:rPr>
          <w:rFonts w:ascii="Times New Roman"/>
          <w:b w:val="false"/>
          <w:i w:val="false"/>
          <w:color w:val="ff0000"/>
          <w:sz w:val="28"/>
        </w:rPr>
        <w:t>1355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2004.01.22 </w:t>
      </w:r>
      <w:r>
        <w:rPr>
          <w:rFonts w:ascii="Times New Roman"/>
          <w:b w:val="false"/>
          <w:i w:val="false"/>
          <w:color w:val="ff0000"/>
          <w:sz w:val="28"/>
        </w:rPr>
        <w:t>N 68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2004.02.16 N </w:t>
      </w:r>
      <w:r>
        <w:rPr>
          <w:rFonts w:ascii="Times New Roman"/>
          <w:b w:val="false"/>
          <w:i w:val="false"/>
          <w:color w:val="ff0000"/>
          <w:sz w:val="28"/>
        </w:rPr>
        <w:t>178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2004.02.27 N </w:t>
      </w:r>
      <w:r>
        <w:rPr>
          <w:rFonts w:ascii="Times New Roman"/>
          <w:b w:val="false"/>
          <w:i w:val="false"/>
          <w:color w:val="ff0000"/>
          <w:sz w:val="28"/>
        </w:rPr>
        <w:t>237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2004.03.20 N </w:t>
      </w:r>
      <w:r>
        <w:rPr>
          <w:rFonts w:ascii="Times New Roman"/>
          <w:b w:val="false"/>
          <w:i w:val="false"/>
          <w:color w:val="ff0000"/>
          <w:sz w:val="28"/>
        </w:rPr>
        <w:t>364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2004.04.22 N </w:t>
      </w:r>
      <w:r>
        <w:rPr>
          <w:rFonts w:ascii="Times New Roman"/>
          <w:b w:val="false"/>
          <w:i w:val="false"/>
          <w:color w:val="ff0000"/>
          <w:sz w:val="28"/>
        </w:rPr>
        <w:t>454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2004.04.27 N </w:t>
      </w:r>
      <w:r>
        <w:rPr>
          <w:rFonts w:ascii="Times New Roman"/>
          <w:b w:val="false"/>
          <w:i w:val="false"/>
          <w:color w:val="ff0000"/>
          <w:sz w:val="28"/>
        </w:rPr>
        <w:t>473</w:t>
      </w:r>
      <w:r>
        <w:rPr>
          <w:rFonts w:ascii="Times New Roman"/>
          <w:b w:val="false"/>
          <w:i w:val="false"/>
          <w:color w:val="ff0000"/>
          <w:sz w:val="28"/>
        </w:rPr>
        <w:t xml:space="preserve">, 21.05.2004 N </w:t>
      </w:r>
      <w:r>
        <w:rPr>
          <w:rFonts w:ascii="Times New Roman"/>
          <w:b w:val="false"/>
          <w:i w:val="false"/>
          <w:color w:val="ff0000"/>
          <w:sz w:val="28"/>
        </w:rPr>
        <w:t>570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2004.08.24 </w:t>
      </w:r>
      <w:r>
        <w:rPr>
          <w:rFonts w:ascii="Times New Roman"/>
          <w:b w:val="false"/>
          <w:i w:val="false"/>
          <w:color w:val="ff0000"/>
          <w:sz w:val="28"/>
        </w:rPr>
        <w:t>N 891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2004.09.30 NN </w:t>
      </w:r>
      <w:r>
        <w:rPr>
          <w:rFonts w:ascii="Times New Roman"/>
          <w:b w:val="false"/>
          <w:i w:val="false"/>
          <w:color w:val="ff0000"/>
          <w:sz w:val="28"/>
        </w:rPr>
        <w:t>1002</w:t>
      </w:r>
      <w:r>
        <w:rPr>
          <w:rFonts w:ascii="Times New Roman"/>
          <w:b w:val="false"/>
          <w:i w:val="false"/>
          <w:color w:val="ff0000"/>
          <w:sz w:val="28"/>
        </w:rPr>
        <w:t xml:space="preserve">, </w:t>
      </w:r>
      <w:r>
        <w:rPr>
          <w:rFonts w:ascii="Times New Roman"/>
          <w:b w:val="false"/>
          <w:i w:val="false"/>
          <w:color w:val="ff0000"/>
          <w:sz w:val="28"/>
        </w:rPr>
        <w:t>1003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2004.10.29 N </w:t>
      </w:r>
      <w:r>
        <w:rPr>
          <w:rFonts w:ascii="Times New Roman"/>
          <w:b w:val="false"/>
          <w:i w:val="false"/>
          <w:color w:val="ff0000"/>
          <w:sz w:val="28"/>
        </w:rPr>
        <w:t>1130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2004.11.26 N </w:t>
      </w:r>
      <w:r>
        <w:rPr>
          <w:rFonts w:ascii="Times New Roman"/>
          <w:b w:val="false"/>
          <w:i w:val="false"/>
          <w:color w:val="ff0000"/>
          <w:sz w:val="28"/>
        </w:rPr>
        <w:t>1237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2004.12.07 N </w:t>
      </w:r>
      <w:r>
        <w:rPr>
          <w:rFonts w:ascii="Times New Roman"/>
          <w:b w:val="false"/>
          <w:i w:val="false"/>
          <w:color w:val="ff0000"/>
          <w:sz w:val="28"/>
        </w:rPr>
        <w:t>1279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2004.12.24 N </w:t>
      </w:r>
      <w:r>
        <w:rPr>
          <w:rFonts w:ascii="Times New Roman"/>
          <w:b w:val="false"/>
          <w:i w:val="false"/>
          <w:color w:val="ff0000"/>
          <w:sz w:val="28"/>
        </w:rPr>
        <w:t>1377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2005.01.26 </w:t>
      </w:r>
      <w:r>
        <w:rPr>
          <w:rFonts w:ascii="Times New Roman"/>
          <w:b w:val="false"/>
          <w:i w:val="false"/>
          <w:color w:val="ff0000"/>
          <w:sz w:val="28"/>
        </w:rPr>
        <w:t>N 64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2005.01.28 </w:t>
      </w:r>
      <w:r>
        <w:rPr>
          <w:rFonts w:ascii="Times New Roman"/>
          <w:b w:val="false"/>
          <w:i w:val="false"/>
          <w:color w:val="ff0000"/>
          <w:sz w:val="28"/>
        </w:rPr>
        <w:t>N 73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2005.02.22 </w:t>
      </w:r>
      <w:r>
        <w:rPr>
          <w:rFonts w:ascii="Times New Roman"/>
          <w:b w:val="false"/>
          <w:i w:val="false"/>
          <w:color w:val="ff0000"/>
          <w:sz w:val="28"/>
        </w:rPr>
        <w:t>N 161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2005.03.02 </w:t>
      </w:r>
      <w:r>
        <w:rPr>
          <w:rFonts w:ascii="Times New Roman"/>
          <w:b w:val="false"/>
          <w:i w:val="false"/>
          <w:color w:val="ff0000"/>
          <w:sz w:val="28"/>
        </w:rPr>
        <w:t>N 196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2005.03.04 </w:t>
      </w:r>
      <w:r>
        <w:rPr>
          <w:rFonts w:ascii="Times New Roman"/>
          <w:b w:val="false"/>
          <w:i w:val="false"/>
          <w:color w:val="ff0000"/>
          <w:sz w:val="28"/>
        </w:rPr>
        <w:t>N 207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2005.03.17 </w:t>
      </w:r>
      <w:r>
        <w:rPr>
          <w:rFonts w:ascii="Times New Roman"/>
          <w:b w:val="false"/>
          <w:i w:val="false"/>
          <w:color w:val="ff0000"/>
          <w:sz w:val="28"/>
        </w:rPr>
        <w:t>N 242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2005.04.04 </w:t>
      </w:r>
      <w:r>
        <w:rPr>
          <w:rFonts w:ascii="Times New Roman"/>
          <w:b w:val="false"/>
          <w:i w:val="false"/>
          <w:color w:val="ff0000"/>
          <w:sz w:val="28"/>
        </w:rPr>
        <w:t>N 301</w:t>
      </w:r>
      <w:r>
        <w:rPr>
          <w:rFonts w:ascii="Times New Roman"/>
          <w:b w:val="false"/>
          <w:i w:val="false"/>
          <w:color w:val="ff0000"/>
          <w:sz w:val="28"/>
        </w:rPr>
        <w:t xml:space="preserve">, </w:t>
      </w:r>
      <w:r>
        <w:rPr>
          <w:rFonts w:ascii="Times New Roman"/>
          <w:b w:val="false"/>
          <w:i w:val="false"/>
          <w:color w:val="ff0000"/>
          <w:sz w:val="28"/>
        </w:rPr>
        <w:t>N 303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2005.04.08 </w:t>
      </w:r>
      <w:r>
        <w:rPr>
          <w:rFonts w:ascii="Times New Roman"/>
          <w:b w:val="false"/>
          <w:i w:val="false"/>
          <w:color w:val="ff0000"/>
          <w:sz w:val="28"/>
        </w:rPr>
        <w:t>N 314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2005.06.01 N </w:t>
      </w:r>
      <w:r>
        <w:rPr>
          <w:rFonts w:ascii="Times New Roman"/>
          <w:b w:val="false"/>
          <w:i w:val="false"/>
          <w:color w:val="ff0000"/>
          <w:sz w:val="28"/>
        </w:rPr>
        <w:t>541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2005.06.02 N </w:t>
      </w:r>
      <w:r>
        <w:rPr>
          <w:rFonts w:ascii="Times New Roman"/>
          <w:b w:val="false"/>
          <w:i w:val="false"/>
          <w:color w:val="ff0000"/>
          <w:sz w:val="28"/>
        </w:rPr>
        <w:t>552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2005.06.03 N </w:t>
      </w:r>
      <w:r>
        <w:rPr>
          <w:rFonts w:ascii="Times New Roman"/>
          <w:b w:val="false"/>
          <w:i w:val="false"/>
          <w:color w:val="ff0000"/>
          <w:sz w:val="28"/>
        </w:rPr>
        <w:t>559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2005.08.12 N </w:t>
      </w:r>
      <w:r>
        <w:rPr>
          <w:rFonts w:ascii="Times New Roman"/>
          <w:b w:val="false"/>
          <w:i w:val="false"/>
          <w:color w:val="ff0000"/>
          <w:sz w:val="28"/>
        </w:rPr>
        <w:t>832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2005.08.13 N </w:t>
      </w:r>
      <w:r>
        <w:rPr>
          <w:rFonts w:ascii="Times New Roman"/>
          <w:b w:val="false"/>
          <w:i w:val="false"/>
          <w:color w:val="ff0000"/>
          <w:sz w:val="28"/>
        </w:rPr>
        <w:t>843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2005.08.19 N </w:t>
      </w:r>
      <w:r>
        <w:rPr>
          <w:rFonts w:ascii="Times New Roman"/>
          <w:b w:val="false"/>
          <w:i w:val="false"/>
          <w:color w:val="ff0000"/>
          <w:sz w:val="28"/>
        </w:rPr>
        <w:t>851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2005.08.24 N </w:t>
      </w:r>
      <w:r>
        <w:rPr>
          <w:rFonts w:ascii="Times New Roman"/>
          <w:b w:val="false"/>
          <w:i w:val="false"/>
          <w:color w:val="ff0000"/>
          <w:sz w:val="28"/>
        </w:rPr>
        <w:t>871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2005.08.25 N </w:t>
      </w:r>
      <w:r>
        <w:rPr>
          <w:rFonts w:ascii="Times New Roman"/>
          <w:b w:val="false"/>
          <w:i w:val="false"/>
          <w:color w:val="ff0000"/>
          <w:sz w:val="28"/>
        </w:rPr>
        <w:t>878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2005.09.20 N </w:t>
      </w:r>
      <w:r>
        <w:rPr>
          <w:rFonts w:ascii="Times New Roman"/>
          <w:b w:val="false"/>
          <w:i w:val="false"/>
          <w:color w:val="ff0000"/>
          <w:sz w:val="28"/>
        </w:rPr>
        <w:t>928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2005.09.21 N </w:t>
      </w:r>
      <w:r>
        <w:rPr>
          <w:rFonts w:ascii="Times New Roman"/>
          <w:b w:val="false"/>
          <w:i w:val="false"/>
          <w:color w:val="ff0000"/>
          <w:sz w:val="28"/>
        </w:rPr>
        <w:t>937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2005.09.27 N </w:t>
      </w:r>
      <w:r>
        <w:rPr>
          <w:rFonts w:ascii="Times New Roman"/>
          <w:b w:val="false"/>
          <w:i w:val="false"/>
          <w:color w:val="ff0000"/>
          <w:sz w:val="28"/>
        </w:rPr>
        <w:t>953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2005.11.17 N </w:t>
      </w:r>
      <w:r>
        <w:rPr>
          <w:rFonts w:ascii="Times New Roman"/>
          <w:b w:val="false"/>
          <w:i w:val="false"/>
          <w:color w:val="ff0000"/>
          <w:sz w:val="28"/>
        </w:rPr>
        <w:t>1132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2006.01.06 </w:t>
      </w:r>
      <w:r>
        <w:rPr>
          <w:rFonts w:ascii="Times New Roman"/>
          <w:b w:val="false"/>
          <w:i w:val="false"/>
          <w:color w:val="ff0000"/>
          <w:sz w:val="28"/>
        </w:rPr>
        <w:t>N 25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2006.02.23 </w:t>
      </w:r>
      <w:r>
        <w:rPr>
          <w:rFonts w:ascii="Times New Roman"/>
          <w:b w:val="false"/>
          <w:i w:val="false"/>
          <w:color w:val="ff0000"/>
          <w:sz w:val="28"/>
        </w:rPr>
        <w:t>N 117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2006.04.15 N </w:t>
      </w:r>
      <w:r>
        <w:rPr>
          <w:rFonts w:ascii="Times New Roman"/>
          <w:b w:val="false"/>
          <w:i w:val="false"/>
          <w:color w:val="ff0000"/>
          <w:sz w:val="28"/>
        </w:rPr>
        <w:t>286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2006.04.26 N </w:t>
      </w:r>
      <w:r>
        <w:rPr>
          <w:rFonts w:ascii="Times New Roman"/>
          <w:b w:val="false"/>
          <w:i w:val="false"/>
          <w:color w:val="ff0000"/>
          <w:sz w:val="28"/>
        </w:rPr>
        <w:t>329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2006.05.16 N </w:t>
      </w:r>
      <w:r>
        <w:rPr>
          <w:rFonts w:ascii="Times New Roman"/>
          <w:b w:val="false"/>
          <w:i w:val="false"/>
          <w:color w:val="ff0000"/>
          <w:sz w:val="28"/>
        </w:rPr>
        <w:t>405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2006.06.08 N </w:t>
      </w:r>
      <w:r>
        <w:rPr>
          <w:rFonts w:ascii="Times New Roman"/>
          <w:b w:val="false"/>
          <w:i w:val="false"/>
          <w:color w:val="ff0000"/>
          <w:sz w:val="28"/>
        </w:rPr>
        <w:t>530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2006.06.30 N </w:t>
      </w:r>
      <w:r>
        <w:rPr>
          <w:rFonts w:ascii="Times New Roman"/>
          <w:b w:val="false"/>
          <w:i w:val="false"/>
          <w:color w:val="ff0000"/>
          <w:sz w:val="28"/>
        </w:rPr>
        <w:t>616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2006.06.30 N </w:t>
      </w:r>
      <w:r>
        <w:rPr>
          <w:rFonts w:ascii="Times New Roman"/>
          <w:b w:val="false"/>
          <w:i w:val="false"/>
          <w:color w:val="ff0000"/>
          <w:sz w:val="28"/>
        </w:rPr>
        <w:t>626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2006.07.21 N </w:t>
      </w:r>
      <w:r>
        <w:rPr>
          <w:rFonts w:ascii="Times New Roman"/>
          <w:b w:val="false"/>
          <w:i w:val="false"/>
          <w:color w:val="ff0000"/>
          <w:sz w:val="28"/>
        </w:rPr>
        <w:t>700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2006.08.08 </w:t>
      </w:r>
      <w:r>
        <w:rPr>
          <w:rFonts w:ascii="Times New Roman"/>
          <w:b w:val="false"/>
          <w:i w:val="false"/>
          <w:color w:val="ff0000"/>
          <w:sz w:val="28"/>
        </w:rPr>
        <w:t>N 746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2006.08.11 </w:t>
      </w:r>
      <w:r>
        <w:rPr>
          <w:rFonts w:ascii="Times New Roman"/>
          <w:b w:val="false"/>
          <w:i w:val="false"/>
          <w:color w:val="ff0000"/>
          <w:sz w:val="28"/>
        </w:rPr>
        <w:t>N 758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2006.08.18 </w:t>
      </w:r>
      <w:r>
        <w:rPr>
          <w:rFonts w:ascii="Times New Roman"/>
          <w:b w:val="false"/>
          <w:i w:val="false"/>
          <w:color w:val="ff0000"/>
          <w:sz w:val="28"/>
        </w:rPr>
        <w:t>N 782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2006.08.25 N </w:t>
      </w:r>
      <w:r>
        <w:rPr>
          <w:rFonts w:ascii="Times New Roman"/>
          <w:b w:val="false"/>
          <w:i w:val="false"/>
          <w:color w:val="ff0000"/>
          <w:sz w:val="28"/>
        </w:rPr>
        <w:t>811</w:t>
      </w:r>
      <w:r>
        <w:rPr>
          <w:rFonts w:ascii="Times New Roman"/>
          <w:b w:val="false"/>
          <w:i w:val="false"/>
          <w:color w:val="ff0000"/>
          <w:sz w:val="28"/>
        </w:rPr>
        <w:t>, 2006.09.14 N</w:t>
      </w:r>
      <w:r>
        <w:rPr>
          <w:rFonts w:ascii="Times New Roman"/>
          <w:b w:val="false"/>
          <w:i w:val="false"/>
          <w:color w:val="ff0000"/>
          <w:sz w:val="28"/>
        </w:rPr>
        <w:t xml:space="preserve"> 868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2006.09.29 N </w:t>
      </w:r>
      <w:r>
        <w:rPr>
          <w:rFonts w:ascii="Times New Roman"/>
          <w:b w:val="false"/>
          <w:i w:val="false"/>
          <w:color w:val="ff0000"/>
          <w:sz w:val="28"/>
        </w:rPr>
        <w:t>946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2006.10.12 N </w:t>
      </w:r>
      <w:r>
        <w:rPr>
          <w:rFonts w:ascii="Times New Roman"/>
          <w:b w:val="false"/>
          <w:i w:val="false"/>
          <w:color w:val="ff0000"/>
          <w:sz w:val="28"/>
        </w:rPr>
        <w:t>982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2006.11.07 N </w:t>
      </w:r>
      <w:r>
        <w:rPr>
          <w:rFonts w:ascii="Times New Roman"/>
          <w:b w:val="false"/>
          <w:i w:val="false"/>
          <w:color w:val="ff0000"/>
          <w:sz w:val="28"/>
        </w:rPr>
        <w:t>1057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2006.12.23 N </w:t>
      </w:r>
      <w:r>
        <w:rPr>
          <w:rFonts w:ascii="Times New Roman"/>
          <w:b w:val="false"/>
          <w:i w:val="false"/>
          <w:color w:val="ff0000"/>
          <w:sz w:val="28"/>
        </w:rPr>
        <w:t>1247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10-тармақтан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қараңыз), 2006.12.28 N </w:t>
      </w:r>
      <w:r>
        <w:rPr>
          <w:rFonts w:ascii="Times New Roman"/>
          <w:b w:val="false"/>
          <w:i w:val="false"/>
          <w:color w:val="ff0000"/>
          <w:sz w:val="28"/>
        </w:rPr>
        <w:t>1299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2007.01.15 </w:t>
      </w:r>
      <w:r>
        <w:rPr>
          <w:rFonts w:ascii="Times New Roman"/>
          <w:b w:val="false"/>
          <w:i w:val="false"/>
          <w:color w:val="ff0000"/>
          <w:sz w:val="28"/>
        </w:rPr>
        <w:t>N 22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2007.01.26 </w:t>
      </w:r>
      <w:r>
        <w:rPr>
          <w:rFonts w:ascii="Times New Roman"/>
          <w:b w:val="false"/>
          <w:i w:val="false"/>
          <w:color w:val="ff0000"/>
          <w:sz w:val="28"/>
        </w:rPr>
        <w:t>N 61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2007.01.29 </w:t>
      </w:r>
      <w:r>
        <w:rPr>
          <w:rFonts w:ascii="Times New Roman"/>
          <w:b w:val="false"/>
          <w:i w:val="false"/>
          <w:color w:val="ff0000"/>
          <w:sz w:val="28"/>
        </w:rPr>
        <w:t>N 65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2007.03.20 N </w:t>
      </w:r>
      <w:r>
        <w:rPr>
          <w:rFonts w:ascii="Times New Roman"/>
          <w:b w:val="false"/>
          <w:i w:val="false"/>
          <w:color w:val="ff0000"/>
          <w:sz w:val="28"/>
        </w:rPr>
        <w:t>219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 рет ресми жарияланғаннан кейiн он күнтiзбелiк күн өткен соң қолданысқа енгiзiледi), 10.05.2007 N </w:t>
      </w:r>
      <w:r>
        <w:rPr>
          <w:rFonts w:ascii="Times New Roman"/>
          <w:b w:val="false"/>
          <w:i w:val="false"/>
          <w:color w:val="ff0000"/>
          <w:sz w:val="28"/>
        </w:rPr>
        <w:t>375</w:t>
      </w:r>
      <w:r>
        <w:rPr>
          <w:rFonts w:ascii="Times New Roman"/>
          <w:b w:val="false"/>
          <w:i w:val="false"/>
          <w:color w:val="ff0000"/>
          <w:sz w:val="28"/>
        </w:rPr>
        <w:t xml:space="preserve">, 11.05.2007 N </w:t>
      </w:r>
      <w:r>
        <w:rPr>
          <w:rFonts w:ascii="Times New Roman"/>
          <w:b w:val="false"/>
          <w:i w:val="false"/>
          <w:color w:val="ff0000"/>
          <w:sz w:val="28"/>
        </w:rPr>
        <w:t>376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2007.05.22 N </w:t>
      </w:r>
      <w:r>
        <w:rPr>
          <w:rFonts w:ascii="Times New Roman"/>
          <w:b w:val="false"/>
          <w:i w:val="false"/>
          <w:color w:val="ff0000"/>
          <w:sz w:val="28"/>
        </w:rPr>
        <w:t>409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2007.05.29 N </w:t>
      </w:r>
      <w:r>
        <w:rPr>
          <w:rFonts w:ascii="Times New Roman"/>
          <w:b w:val="false"/>
          <w:i w:val="false"/>
          <w:color w:val="ff0000"/>
          <w:sz w:val="28"/>
        </w:rPr>
        <w:t>438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2007.07.06 </w:t>
      </w:r>
      <w:r>
        <w:rPr>
          <w:rFonts w:ascii="Times New Roman"/>
          <w:b w:val="false"/>
          <w:i w:val="false"/>
          <w:color w:val="ff0000"/>
          <w:sz w:val="28"/>
        </w:rPr>
        <w:t>N 577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2007.07.24 N </w:t>
      </w:r>
      <w:r>
        <w:rPr>
          <w:rFonts w:ascii="Times New Roman"/>
          <w:b w:val="false"/>
          <w:i w:val="false"/>
          <w:color w:val="ff0000"/>
          <w:sz w:val="28"/>
        </w:rPr>
        <w:t>624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2007.08.08 </w:t>
      </w:r>
      <w:r>
        <w:rPr>
          <w:rFonts w:ascii="Times New Roman"/>
          <w:b w:val="false"/>
          <w:i w:val="false"/>
          <w:color w:val="ff0000"/>
          <w:sz w:val="28"/>
        </w:rPr>
        <w:t>N 680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2007.09.03 </w:t>
      </w:r>
      <w:r>
        <w:rPr>
          <w:rFonts w:ascii="Times New Roman"/>
          <w:b w:val="false"/>
          <w:i w:val="false"/>
          <w:color w:val="ff0000"/>
          <w:sz w:val="28"/>
        </w:rPr>
        <w:t>N 762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2007.09.18 </w:t>
      </w:r>
      <w:r>
        <w:rPr>
          <w:rFonts w:ascii="Times New Roman"/>
          <w:b w:val="false"/>
          <w:i w:val="false"/>
          <w:color w:val="ff0000"/>
          <w:sz w:val="28"/>
        </w:rPr>
        <w:t>N 818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2007.10.12 </w:t>
      </w:r>
      <w:r>
        <w:rPr>
          <w:rFonts w:ascii="Times New Roman"/>
          <w:b w:val="false"/>
          <w:i w:val="false"/>
          <w:color w:val="ff0000"/>
          <w:sz w:val="28"/>
        </w:rPr>
        <w:t>N 937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2007.10.17 </w:t>
      </w:r>
      <w:r>
        <w:rPr>
          <w:rFonts w:ascii="Times New Roman"/>
          <w:b w:val="false"/>
          <w:i w:val="false"/>
          <w:color w:val="ff0000"/>
          <w:sz w:val="28"/>
        </w:rPr>
        <w:t>N 961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2007.10.18 </w:t>
      </w:r>
      <w:r>
        <w:rPr>
          <w:rFonts w:ascii="Times New Roman"/>
          <w:b w:val="false"/>
          <w:i w:val="false"/>
          <w:color w:val="ff0000"/>
          <w:sz w:val="28"/>
        </w:rPr>
        <w:t>N 964</w:t>
      </w:r>
      <w:r>
        <w:rPr>
          <w:rFonts w:ascii="Times New Roman"/>
          <w:b w:val="false"/>
          <w:i w:val="false"/>
          <w:color w:val="ff0000"/>
          <w:sz w:val="28"/>
        </w:rPr>
        <w:t xml:space="preserve">, 2007.11.21 </w:t>
      </w:r>
      <w:r>
        <w:rPr>
          <w:rFonts w:ascii="Times New Roman"/>
          <w:b w:val="false"/>
          <w:i w:val="false"/>
          <w:color w:val="ff0000"/>
          <w:sz w:val="28"/>
        </w:rPr>
        <w:t>N 1121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2008.01.17 </w:t>
      </w:r>
      <w:r>
        <w:rPr>
          <w:rFonts w:ascii="Times New Roman"/>
          <w:b w:val="false"/>
          <w:i w:val="false"/>
          <w:color w:val="ff0000"/>
          <w:sz w:val="28"/>
        </w:rPr>
        <w:t>N 25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2008.01.22 </w:t>
      </w:r>
      <w:r>
        <w:rPr>
          <w:rFonts w:ascii="Times New Roman"/>
          <w:b w:val="false"/>
          <w:i w:val="false"/>
          <w:color w:val="ff0000"/>
          <w:sz w:val="28"/>
        </w:rPr>
        <w:t>N 38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2008.02.06 </w:t>
      </w:r>
      <w:r>
        <w:rPr>
          <w:rFonts w:ascii="Times New Roman"/>
          <w:b w:val="false"/>
          <w:i w:val="false"/>
          <w:color w:val="ff0000"/>
          <w:sz w:val="28"/>
        </w:rPr>
        <w:t>N 110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2008.02.28 </w:t>
      </w:r>
      <w:r>
        <w:rPr>
          <w:rFonts w:ascii="Times New Roman"/>
          <w:b w:val="false"/>
          <w:i w:val="false"/>
          <w:color w:val="ff0000"/>
          <w:sz w:val="28"/>
        </w:rPr>
        <w:t>N 205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2008.03.11 </w:t>
      </w:r>
      <w:r>
        <w:rPr>
          <w:rFonts w:ascii="Times New Roman"/>
          <w:b w:val="false"/>
          <w:i w:val="false"/>
          <w:color w:val="ff0000"/>
          <w:sz w:val="28"/>
        </w:rPr>
        <w:t>N 235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2008.03.14 </w:t>
      </w:r>
      <w:r>
        <w:rPr>
          <w:rFonts w:ascii="Times New Roman"/>
          <w:b w:val="false"/>
          <w:i w:val="false"/>
          <w:color w:val="ff0000"/>
          <w:sz w:val="28"/>
        </w:rPr>
        <w:t>N 247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2008.03.29 </w:t>
      </w:r>
      <w:r>
        <w:rPr>
          <w:rFonts w:ascii="Times New Roman"/>
          <w:b w:val="false"/>
          <w:i w:val="false"/>
          <w:color w:val="ff0000"/>
          <w:sz w:val="28"/>
        </w:rPr>
        <w:t>N 301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2008.04.03 </w:t>
      </w:r>
      <w:r>
        <w:rPr>
          <w:rFonts w:ascii="Times New Roman"/>
          <w:b w:val="false"/>
          <w:i w:val="false"/>
          <w:color w:val="ff0000"/>
          <w:sz w:val="28"/>
        </w:rPr>
        <w:t>N 317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2008.04.21 </w:t>
      </w:r>
      <w:r>
        <w:rPr>
          <w:rFonts w:ascii="Times New Roman"/>
          <w:b w:val="false"/>
          <w:i w:val="false"/>
          <w:color w:val="ff0000"/>
          <w:sz w:val="28"/>
        </w:rPr>
        <w:t>N 371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2008.04.28 </w:t>
      </w:r>
      <w:r>
        <w:rPr>
          <w:rFonts w:ascii="Times New Roman"/>
          <w:b w:val="false"/>
          <w:i w:val="false"/>
          <w:color w:val="ff0000"/>
          <w:sz w:val="28"/>
        </w:rPr>
        <w:t>N 395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2008.05.07 </w:t>
      </w:r>
      <w:r>
        <w:rPr>
          <w:rFonts w:ascii="Times New Roman"/>
          <w:b w:val="false"/>
          <w:i w:val="false"/>
          <w:color w:val="ff0000"/>
          <w:sz w:val="28"/>
        </w:rPr>
        <w:t>N 429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2008.05.13 </w:t>
      </w:r>
      <w:r>
        <w:rPr>
          <w:rFonts w:ascii="Times New Roman"/>
          <w:b w:val="false"/>
          <w:i w:val="false"/>
          <w:color w:val="ff0000"/>
          <w:sz w:val="28"/>
        </w:rPr>
        <w:t>N 451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2008.05.13 </w:t>
      </w:r>
      <w:r>
        <w:rPr>
          <w:rFonts w:ascii="Times New Roman"/>
          <w:b w:val="false"/>
          <w:i w:val="false"/>
          <w:color w:val="ff0000"/>
          <w:sz w:val="28"/>
        </w:rPr>
        <w:t>N 452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2008.05.29 </w:t>
      </w:r>
      <w:r>
        <w:rPr>
          <w:rFonts w:ascii="Times New Roman"/>
          <w:b w:val="false"/>
          <w:i w:val="false"/>
          <w:color w:val="ff0000"/>
          <w:sz w:val="28"/>
        </w:rPr>
        <w:t>N 519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2008.06.06. </w:t>
      </w:r>
      <w:r>
        <w:rPr>
          <w:rFonts w:ascii="Times New Roman"/>
          <w:b w:val="false"/>
          <w:i w:val="false"/>
          <w:color w:val="ff0000"/>
          <w:sz w:val="28"/>
        </w:rPr>
        <w:t>N 543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2008.06.26 </w:t>
      </w:r>
      <w:r>
        <w:rPr>
          <w:rFonts w:ascii="Times New Roman"/>
          <w:b w:val="false"/>
          <w:i w:val="false"/>
          <w:color w:val="ff0000"/>
          <w:sz w:val="28"/>
        </w:rPr>
        <w:t>N 610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4-тармақтан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қараңыз), 2008.06.26 </w:t>
      </w:r>
      <w:r>
        <w:rPr>
          <w:rFonts w:ascii="Times New Roman"/>
          <w:b w:val="false"/>
          <w:i w:val="false"/>
          <w:color w:val="ff0000"/>
          <w:sz w:val="28"/>
        </w:rPr>
        <w:t>N 617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2008.07.17 </w:t>
      </w:r>
      <w:r>
        <w:rPr>
          <w:rFonts w:ascii="Times New Roman"/>
          <w:b w:val="false"/>
          <w:i w:val="false"/>
          <w:color w:val="ff0000"/>
          <w:sz w:val="28"/>
        </w:rPr>
        <w:t>N 693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2008.10.15 </w:t>
      </w:r>
      <w:r>
        <w:rPr>
          <w:rFonts w:ascii="Times New Roman"/>
          <w:b w:val="false"/>
          <w:i w:val="false"/>
          <w:color w:val="ff0000"/>
          <w:sz w:val="28"/>
        </w:rPr>
        <w:t>N 947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2008.11.21 </w:t>
      </w:r>
      <w:r>
        <w:rPr>
          <w:rFonts w:ascii="Times New Roman"/>
          <w:b w:val="false"/>
          <w:i w:val="false"/>
          <w:color w:val="ff0000"/>
          <w:sz w:val="28"/>
        </w:rPr>
        <w:t>N 1080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2008.12.02 </w:t>
      </w:r>
      <w:r>
        <w:rPr>
          <w:rFonts w:ascii="Times New Roman"/>
          <w:b w:val="false"/>
          <w:i w:val="false"/>
          <w:color w:val="ff0000"/>
          <w:sz w:val="28"/>
        </w:rPr>
        <w:t>N 1127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2008.12.05 </w:t>
      </w:r>
      <w:r>
        <w:rPr>
          <w:rFonts w:ascii="Times New Roman"/>
          <w:b w:val="false"/>
          <w:i w:val="false"/>
          <w:color w:val="ff0000"/>
          <w:sz w:val="28"/>
        </w:rPr>
        <w:t>N 1139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2008.12.23 </w:t>
      </w:r>
      <w:r>
        <w:rPr>
          <w:rFonts w:ascii="Times New Roman"/>
          <w:b w:val="false"/>
          <w:i w:val="false"/>
          <w:color w:val="ff0000"/>
          <w:sz w:val="28"/>
        </w:rPr>
        <w:t>N 1226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2008.12.31 </w:t>
      </w:r>
      <w:r>
        <w:rPr>
          <w:rFonts w:ascii="Times New Roman"/>
          <w:b w:val="false"/>
          <w:i w:val="false"/>
          <w:color w:val="ff0000"/>
          <w:sz w:val="28"/>
        </w:rPr>
        <w:t>N 1305</w:t>
      </w:r>
      <w:r>
        <w:rPr>
          <w:rFonts w:ascii="Times New Roman"/>
          <w:b w:val="false"/>
          <w:i w:val="false"/>
          <w:color w:val="ff0000"/>
          <w:sz w:val="28"/>
        </w:rPr>
        <w:t xml:space="preserve"> (2009.01.01. бастап қолданысқа енгізіледі), 2009.02.20 </w:t>
      </w:r>
      <w:r>
        <w:rPr>
          <w:rFonts w:ascii="Times New Roman"/>
          <w:b w:val="false"/>
          <w:i w:val="false"/>
          <w:color w:val="ff0000"/>
          <w:sz w:val="28"/>
        </w:rPr>
        <w:t>N 201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2009.03.12 </w:t>
      </w:r>
      <w:r>
        <w:rPr>
          <w:rFonts w:ascii="Times New Roman"/>
          <w:b w:val="false"/>
          <w:i w:val="false"/>
          <w:color w:val="ff0000"/>
          <w:sz w:val="28"/>
        </w:rPr>
        <w:t>N 294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2-т.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қараңыз), 2009.04.17 </w:t>
      </w:r>
      <w:r>
        <w:rPr>
          <w:rFonts w:ascii="Times New Roman"/>
          <w:b w:val="false"/>
          <w:i w:val="false"/>
          <w:color w:val="ff0000"/>
          <w:sz w:val="28"/>
        </w:rPr>
        <w:t>N 542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2009.06.20 </w:t>
      </w:r>
      <w:r>
        <w:rPr>
          <w:rFonts w:ascii="Times New Roman"/>
          <w:b w:val="false"/>
          <w:i w:val="false"/>
          <w:color w:val="ff0000"/>
          <w:sz w:val="28"/>
        </w:rPr>
        <w:t>N 957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2009.06.23 </w:t>
      </w:r>
      <w:r>
        <w:rPr>
          <w:rFonts w:ascii="Times New Roman"/>
          <w:b w:val="false"/>
          <w:i w:val="false"/>
          <w:color w:val="ff0000"/>
          <w:sz w:val="28"/>
        </w:rPr>
        <w:t>N 975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2009.07.15 </w:t>
      </w:r>
      <w:r>
        <w:rPr>
          <w:rFonts w:ascii="Times New Roman"/>
          <w:b w:val="false"/>
          <w:i w:val="false"/>
          <w:color w:val="ff0000"/>
          <w:sz w:val="28"/>
        </w:rPr>
        <w:t>N 1071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2009.07.20 </w:t>
      </w:r>
      <w:r>
        <w:rPr>
          <w:rFonts w:ascii="Times New Roman"/>
          <w:b w:val="false"/>
          <w:i w:val="false"/>
          <w:color w:val="ff0000"/>
          <w:sz w:val="28"/>
        </w:rPr>
        <w:t>N 1100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2009.07.27 </w:t>
      </w:r>
      <w:r>
        <w:rPr>
          <w:rFonts w:ascii="Times New Roman"/>
          <w:b w:val="false"/>
          <w:i w:val="false"/>
          <w:color w:val="ff0000"/>
          <w:sz w:val="28"/>
        </w:rPr>
        <w:t>N 1148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2009.08.27 </w:t>
      </w:r>
      <w:r>
        <w:rPr>
          <w:rFonts w:ascii="Times New Roman"/>
          <w:b w:val="false"/>
          <w:i w:val="false"/>
          <w:color w:val="ff0000"/>
          <w:sz w:val="28"/>
        </w:rPr>
        <w:t>N 1256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2009.08.28 </w:t>
      </w:r>
      <w:r>
        <w:rPr>
          <w:rFonts w:ascii="Times New Roman"/>
          <w:b w:val="false"/>
          <w:i w:val="false"/>
          <w:color w:val="ff0000"/>
          <w:sz w:val="28"/>
        </w:rPr>
        <w:t>N 1270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2009.09.14 </w:t>
      </w:r>
      <w:r>
        <w:rPr>
          <w:rFonts w:ascii="Times New Roman"/>
          <w:b w:val="false"/>
          <w:i w:val="false"/>
          <w:color w:val="ff0000"/>
          <w:sz w:val="28"/>
        </w:rPr>
        <w:t>N 1369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2009.10.02 </w:t>
      </w:r>
      <w:r>
        <w:rPr>
          <w:rFonts w:ascii="Times New Roman"/>
          <w:b w:val="false"/>
          <w:i w:val="false"/>
          <w:color w:val="ff0000"/>
          <w:sz w:val="28"/>
        </w:rPr>
        <w:t>N 1521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2009.10.22 </w:t>
      </w:r>
      <w:r>
        <w:rPr>
          <w:rFonts w:ascii="Times New Roman"/>
          <w:b w:val="false"/>
          <w:i w:val="false"/>
          <w:color w:val="ff0000"/>
          <w:sz w:val="28"/>
        </w:rPr>
        <w:t>N 1642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2009.10.30 </w:t>
      </w:r>
      <w:r>
        <w:rPr>
          <w:rFonts w:ascii="Times New Roman"/>
          <w:b w:val="false"/>
          <w:i w:val="false"/>
          <w:color w:val="ff0000"/>
          <w:sz w:val="28"/>
        </w:rPr>
        <w:t>N 1725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2009.11.04 </w:t>
      </w:r>
      <w:r>
        <w:rPr>
          <w:rFonts w:ascii="Times New Roman"/>
          <w:b w:val="false"/>
          <w:i w:val="false"/>
          <w:color w:val="ff0000"/>
          <w:sz w:val="28"/>
        </w:rPr>
        <w:t>N 1753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2009.12.15 </w:t>
      </w:r>
      <w:r>
        <w:rPr>
          <w:rFonts w:ascii="Times New Roman"/>
          <w:b w:val="false"/>
          <w:i w:val="false"/>
          <w:color w:val="ff0000"/>
          <w:sz w:val="28"/>
        </w:rPr>
        <w:t>№ 2123</w:t>
      </w:r>
      <w:r>
        <w:rPr>
          <w:rFonts w:ascii="Times New Roman"/>
          <w:b w:val="false"/>
          <w:i w:val="false"/>
          <w:color w:val="ff0000"/>
          <w:sz w:val="28"/>
        </w:rPr>
        <w:t xml:space="preserve">, 2009.12.30 </w:t>
      </w:r>
      <w:r>
        <w:rPr>
          <w:rFonts w:ascii="Times New Roman"/>
          <w:b w:val="false"/>
          <w:i w:val="false"/>
          <w:color w:val="ff0000"/>
          <w:sz w:val="28"/>
        </w:rPr>
        <w:t>№ 2308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2010.01.22 </w:t>
      </w:r>
      <w:r>
        <w:rPr>
          <w:rFonts w:ascii="Times New Roman"/>
          <w:b w:val="false"/>
          <w:i w:val="false"/>
          <w:color w:val="ff0000"/>
          <w:sz w:val="28"/>
        </w:rPr>
        <w:t>№ 19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2010.03.01 </w:t>
      </w:r>
      <w:r>
        <w:rPr>
          <w:rFonts w:ascii="Times New Roman"/>
          <w:b w:val="false"/>
          <w:i w:val="false"/>
          <w:color w:val="ff0000"/>
          <w:sz w:val="28"/>
        </w:rPr>
        <w:t>№ 152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2010.03.10 </w:t>
      </w:r>
      <w:r>
        <w:rPr>
          <w:rFonts w:ascii="Times New Roman"/>
          <w:b w:val="false"/>
          <w:i w:val="false"/>
          <w:color w:val="ff0000"/>
          <w:sz w:val="28"/>
        </w:rPr>
        <w:t>№ 185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2010.03.30 </w:t>
      </w:r>
      <w:r>
        <w:rPr>
          <w:rFonts w:ascii="Times New Roman"/>
          <w:b w:val="false"/>
          <w:i w:val="false"/>
          <w:color w:val="ff0000"/>
          <w:sz w:val="28"/>
        </w:rPr>
        <w:t>№ 245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2010.03.31 </w:t>
      </w:r>
      <w:r>
        <w:rPr>
          <w:rFonts w:ascii="Times New Roman"/>
          <w:b w:val="false"/>
          <w:i w:val="false"/>
          <w:color w:val="ff0000"/>
          <w:sz w:val="28"/>
        </w:rPr>
        <w:t>N 252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2010.03.31 </w:t>
      </w:r>
      <w:r>
        <w:rPr>
          <w:rFonts w:ascii="Times New Roman"/>
          <w:b w:val="false"/>
          <w:i w:val="false"/>
          <w:color w:val="ff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2010.03.31 </w:t>
      </w:r>
      <w:r>
        <w:rPr>
          <w:rFonts w:ascii="Times New Roman"/>
          <w:b w:val="false"/>
          <w:i w:val="false"/>
          <w:color w:val="ff0000"/>
          <w:sz w:val="28"/>
        </w:rPr>
        <w:t>№ 266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2010.04.01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2010.05.07 </w:t>
      </w:r>
      <w:r>
        <w:rPr>
          <w:rFonts w:ascii="Times New Roman"/>
          <w:b w:val="false"/>
          <w:i w:val="false"/>
          <w:color w:val="ff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2010.05.14 </w:t>
      </w:r>
      <w:r>
        <w:rPr>
          <w:rFonts w:ascii="Times New Roman"/>
          <w:b w:val="false"/>
          <w:i w:val="false"/>
          <w:color w:val="ff0000"/>
          <w:sz w:val="28"/>
        </w:rPr>
        <w:t>N 416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2010.05.18 </w:t>
      </w:r>
      <w:r>
        <w:rPr>
          <w:rFonts w:ascii="Times New Roman"/>
          <w:b w:val="false"/>
          <w:i w:val="false"/>
          <w:color w:val="ff0000"/>
          <w:sz w:val="28"/>
        </w:rPr>
        <w:t>№ 427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2010.05.20 </w:t>
      </w:r>
      <w:r>
        <w:rPr>
          <w:rFonts w:ascii="Times New Roman"/>
          <w:b w:val="false"/>
          <w:i w:val="false"/>
          <w:color w:val="ff0000"/>
          <w:sz w:val="28"/>
        </w:rPr>
        <w:t>№ 454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2010.06.03 </w:t>
      </w:r>
      <w:r>
        <w:rPr>
          <w:rFonts w:ascii="Times New Roman"/>
          <w:b w:val="false"/>
          <w:i w:val="false"/>
          <w:color w:val="ff0000"/>
          <w:sz w:val="28"/>
        </w:rPr>
        <w:t>№ 508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2010.06.07 </w:t>
      </w:r>
      <w:r>
        <w:rPr>
          <w:rFonts w:ascii="Times New Roman"/>
          <w:b w:val="false"/>
          <w:i w:val="false"/>
          <w:color w:val="ff0000"/>
          <w:sz w:val="28"/>
        </w:rPr>
        <w:t>№ 532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2010.06.28 </w:t>
      </w:r>
      <w:r>
        <w:rPr>
          <w:rFonts w:ascii="Times New Roman"/>
          <w:b w:val="false"/>
          <w:i w:val="false"/>
          <w:color w:val="ff0000"/>
          <w:sz w:val="28"/>
        </w:rPr>
        <w:t>№ 658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2010.07.13 </w:t>
      </w:r>
      <w:r>
        <w:rPr>
          <w:rFonts w:ascii="Times New Roman"/>
          <w:b w:val="false"/>
          <w:i w:val="false"/>
          <w:color w:val="ff0000"/>
          <w:sz w:val="28"/>
        </w:rPr>
        <w:t>N 710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2010.07.16 </w:t>
      </w:r>
      <w:r>
        <w:rPr>
          <w:rFonts w:ascii="Times New Roman"/>
          <w:b w:val="false"/>
          <w:i w:val="false"/>
          <w:color w:val="ff0000"/>
          <w:sz w:val="28"/>
        </w:rPr>
        <w:t>№ 724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2010.09.03 </w:t>
      </w:r>
      <w:r>
        <w:rPr>
          <w:rFonts w:ascii="Times New Roman"/>
          <w:b w:val="false"/>
          <w:i w:val="false"/>
          <w:color w:val="ff0000"/>
          <w:sz w:val="28"/>
        </w:rPr>
        <w:t>N 882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2010.09.30 </w:t>
      </w:r>
      <w:r>
        <w:rPr>
          <w:rFonts w:ascii="Times New Roman"/>
          <w:b w:val="false"/>
          <w:i w:val="false"/>
          <w:color w:val="ff0000"/>
          <w:sz w:val="28"/>
        </w:rPr>
        <w:t>№ 1009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2010.10.21 </w:t>
      </w:r>
      <w:r>
        <w:rPr>
          <w:rFonts w:ascii="Times New Roman"/>
          <w:b w:val="false"/>
          <w:i w:val="false"/>
          <w:color w:val="ff0000"/>
          <w:sz w:val="28"/>
        </w:rPr>
        <w:t>№ 1090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2010.11.23 </w:t>
      </w:r>
      <w:r>
        <w:rPr>
          <w:rFonts w:ascii="Times New Roman"/>
          <w:b w:val="false"/>
          <w:i w:val="false"/>
          <w:color w:val="ff0000"/>
          <w:sz w:val="28"/>
        </w:rPr>
        <w:t>N 1238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2010.11.24 </w:t>
      </w:r>
      <w:r>
        <w:rPr>
          <w:rFonts w:ascii="Times New Roman"/>
          <w:b w:val="false"/>
          <w:i w:val="false"/>
          <w:color w:val="ff0000"/>
          <w:sz w:val="28"/>
        </w:rPr>
        <w:t>N 1240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2010.11.29 </w:t>
      </w:r>
      <w:r>
        <w:rPr>
          <w:rFonts w:ascii="Times New Roman"/>
          <w:b w:val="false"/>
          <w:i w:val="false"/>
          <w:color w:val="ff0000"/>
          <w:sz w:val="28"/>
        </w:rPr>
        <w:t>№ 1267</w:t>
      </w:r>
      <w:r>
        <w:rPr>
          <w:rFonts w:ascii="Times New Roman"/>
          <w:b w:val="false"/>
          <w:i w:val="false"/>
          <w:color w:val="ff0000"/>
          <w:sz w:val="28"/>
        </w:rPr>
        <w:t xml:space="preserve"> (2011.01.01 бастап қолданысқа енгізіледі), 2010.12.14 </w:t>
      </w:r>
      <w:r>
        <w:rPr>
          <w:rFonts w:ascii="Times New Roman"/>
          <w:b w:val="false"/>
          <w:i w:val="false"/>
          <w:color w:val="ff0000"/>
          <w:sz w:val="28"/>
        </w:rPr>
        <w:t>N 1358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2010.12.15 </w:t>
      </w:r>
      <w:r>
        <w:rPr>
          <w:rFonts w:ascii="Times New Roman"/>
          <w:b w:val="false"/>
          <w:i w:val="false"/>
          <w:color w:val="ff0000"/>
          <w:sz w:val="28"/>
        </w:rPr>
        <w:t>N 1369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2011.01.31 </w:t>
      </w:r>
      <w:r>
        <w:rPr>
          <w:rFonts w:ascii="Times New Roman"/>
          <w:b w:val="false"/>
          <w:i w:val="false"/>
          <w:color w:val="ff0000"/>
          <w:sz w:val="28"/>
        </w:rPr>
        <w:t>N 49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2011.01.31 </w:t>
      </w:r>
      <w:r>
        <w:rPr>
          <w:rFonts w:ascii="Times New Roman"/>
          <w:b w:val="false"/>
          <w:i w:val="false"/>
          <w:color w:val="ff0000"/>
          <w:sz w:val="28"/>
        </w:rPr>
        <w:t>N 62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2011.03.01 </w:t>
      </w:r>
      <w:r>
        <w:rPr>
          <w:rFonts w:ascii="Times New Roman"/>
          <w:b w:val="false"/>
          <w:i w:val="false"/>
          <w:color w:val="ff0000"/>
          <w:sz w:val="28"/>
        </w:rPr>
        <w:t>N 207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2011.03.30 </w:t>
      </w:r>
      <w:r>
        <w:rPr>
          <w:rFonts w:ascii="Times New Roman"/>
          <w:b w:val="false"/>
          <w:i w:val="false"/>
          <w:color w:val="ff0000"/>
          <w:sz w:val="28"/>
        </w:rPr>
        <w:t>N 295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2011.03.31 </w:t>
      </w:r>
      <w:r>
        <w:rPr>
          <w:rFonts w:ascii="Times New Roman"/>
          <w:b w:val="false"/>
          <w:i w:val="false"/>
          <w:color w:val="ff0000"/>
          <w:sz w:val="28"/>
        </w:rPr>
        <w:t>N 309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2011.04.29 </w:t>
      </w:r>
      <w:r>
        <w:rPr>
          <w:rFonts w:ascii="Times New Roman"/>
          <w:b w:val="false"/>
          <w:i w:val="false"/>
          <w:color w:val="ff0000"/>
          <w:sz w:val="28"/>
        </w:rPr>
        <w:t>N 465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2011.05.24 </w:t>
      </w:r>
      <w:r>
        <w:rPr>
          <w:rFonts w:ascii="Times New Roman"/>
          <w:b w:val="false"/>
          <w:i w:val="false"/>
          <w:color w:val="ff0000"/>
          <w:sz w:val="28"/>
        </w:rPr>
        <w:t>N 566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2011.06.09 N </w:t>
      </w:r>
      <w:r>
        <w:rPr>
          <w:rFonts w:ascii="Times New Roman"/>
          <w:b w:val="false"/>
          <w:i w:val="false"/>
          <w:color w:val="ff0000"/>
          <w:sz w:val="28"/>
        </w:rPr>
        <w:t>647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2011.07.07 </w:t>
      </w:r>
      <w:r>
        <w:rPr>
          <w:rFonts w:ascii="Times New Roman"/>
          <w:b w:val="false"/>
          <w:i w:val="false"/>
          <w:color w:val="ff0000"/>
          <w:sz w:val="28"/>
        </w:rPr>
        <w:t>№ 777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2011.07.15 </w:t>
      </w:r>
      <w:r>
        <w:rPr>
          <w:rFonts w:ascii="Times New Roman"/>
          <w:b w:val="false"/>
          <w:i w:val="false"/>
          <w:color w:val="ff0000"/>
          <w:sz w:val="28"/>
        </w:rPr>
        <w:t>№ 808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2011.07.19 </w:t>
      </w:r>
      <w:r>
        <w:rPr>
          <w:rFonts w:ascii="Times New Roman"/>
          <w:b w:val="false"/>
          <w:i w:val="false"/>
          <w:color w:val="ff0000"/>
          <w:sz w:val="28"/>
        </w:rPr>
        <w:t>№ 831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2011.07.19 </w:t>
      </w:r>
      <w:r>
        <w:rPr>
          <w:rFonts w:ascii="Times New Roman"/>
          <w:b w:val="false"/>
          <w:i w:val="false"/>
          <w:color w:val="ff0000"/>
          <w:sz w:val="28"/>
        </w:rPr>
        <w:t>№ 832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2011.07.21 </w:t>
      </w:r>
      <w:r>
        <w:rPr>
          <w:rFonts w:ascii="Times New Roman"/>
          <w:b w:val="false"/>
          <w:i w:val="false"/>
          <w:color w:val="ff0000"/>
          <w:sz w:val="28"/>
        </w:rPr>
        <w:t>№ 836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2011.08.23 </w:t>
      </w:r>
      <w:r>
        <w:rPr>
          <w:rFonts w:ascii="Times New Roman"/>
          <w:b w:val="false"/>
          <w:i w:val="false"/>
          <w:color w:val="ff0000"/>
          <w:sz w:val="28"/>
        </w:rPr>
        <w:t>N 941</w:t>
      </w:r>
      <w:r>
        <w:rPr>
          <w:rFonts w:ascii="Times New Roman"/>
          <w:b w:val="false"/>
          <w:i w:val="false"/>
          <w:color w:val="ff0000"/>
          <w:sz w:val="28"/>
        </w:rPr>
        <w:t xml:space="preserve"> , 2011.09.12 </w:t>
      </w:r>
      <w:r>
        <w:rPr>
          <w:rFonts w:ascii="Times New Roman"/>
          <w:b w:val="false"/>
          <w:i w:val="false"/>
          <w:color w:val="ff0000"/>
          <w:sz w:val="28"/>
        </w:rPr>
        <w:t>N 1041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2011.09.15 </w:t>
      </w:r>
      <w:r>
        <w:rPr>
          <w:rFonts w:ascii="Times New Roman"/>
          <w:b w:val="false"/>
          <w:i w:val="false"/>
          <w:color w:val="ff0000"/>
          <w:sz w:val="28"/>
        </w:rPr>
        <w:t>N 1063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2011.09.20 </w:t>
      </w:r>
      <w:r>
        <w:rPr>
          <w:rFonts w:ascii="Times New Roman"/>
          <w:b w:val="false"/>
          <w:i w:val="false"/>
          <w:color w:val="ff0000"/>
          <w:sz w:val="28"/>
        </w:rPr>
        <w:t>N 1076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2011.09.21 </w:t>
      </w:r>
      <w:r>
        <w:rPr>
          <w:rFonts w:ascii="Times New Roman"/>
          <w:b w:val="false"/>
          <w:i w:val="false"/>
          <w:color w:val="ff0000"/>
          <w:sz w:val="28"/>
        </w:rPr>
        <w:t>N 1084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2011.09.29 </w:t>
      </w:r>
      <w:r>
        <w:rPr>
          <w:rFonts w:ascii="Times New Roman"/>
          <w:b w:val="false"/>
          <w:i w:val="false"/>
          <w:color w:val="ff0000"/>
          <w:sz w:val="28"/>
        </w:rPr>
        <w:t>N 1109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2011.10.13 </w:t>
      </w:r>
      <w:r>
        <w:rPr>
          <w:rFonts w:ascii="Times New Roman"/>
          <w:b w:val="false"/>
          <w:i w:val="false"/>
          <w:color w:val="ff0000"/>
          <w:sz w:val="28"/>
        </w:rPr>
        <w:t>N 1164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2011.10.28 </w:t>
      </w:r>
      <w:r>
        <w:rPr>
          <w:rFonts w:ascii="Times New Roman"/>
          <w:b w:val="false"/>
          <w:i w:val="false"/>
          <w:color w:val="ff0000"/>
          <w:sz w:val="28"/>
        </w:rPr>
        <w:t>N 1224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2011.10.28 </w:t>
      </w:r>
      <w:r>
        <w:rPr>
          <w:rFonts w:ascii="Times New Roman"/>
          <w:b w:val="false"/>
          <w:i w:val="false"/>
          <w:color w:val="ff0000"/>
          <w:sz w:val="28"/>
        </w:rPr>
        <w:t>N 1226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2011.11.05 </w:t>
      </w:r>
      <w:r>
        <w:rPr>
          <w:rFonts w:ascii="Times New Roman"/>
          <w:b w:val="false"/>
          <w:i w:val="false"/>
          <w:color w:val="ff0000"/>
          <w:sz w:val="28"/>
        </w:rPr>
        <w:t>N 1299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2011.12.21 </w:t>
      </w:r>
      <w:r>
        <w:rPr>
          <w:rFonts w:ascii="Times New Roman"/>
          <w:b w:val="false"/>
          <w:i w:val="false"/>
          <w:color w:val="ff0000"/>
          <w:sz w:val="28"/>
        </w:rPr>
        <w:t>N 1573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2012.01.19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2012.01.19 </w:t>
      </w:r>
      <w:r>
        <w:rPr>
          <w:rFonts w:ascii="Times New Roman"/>
          <w:b w:val="false"/>
          <w:i w:val="false"/>
          <w:color w:val="ff0000"/>
          <w:sz w:val="28"/>
        </w:rPr>
        <w:t>№ 134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2012.02.17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2012.02.20 </w:t>
      </w:r>
      <w:r>
        <w:rPr>
          <w:rFonts w:ascii="Times New Roman"/>
          <w:b w:val="false"/>
          <w:i w:val="false"/>
          <w:color w:val="ff0000"/>
          <w:sz w:val="28"/>
        </w:rPr>
        <w:t>№ 244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2012.03.11 </w:t>
      </w:r>
      <w:r>
        <w:rPr>
          <w:rFonts w:ascii="Times New Roman"/>
          <w:b w:val="false"/>
          <w:i w:val="false"/>
          <w:color w:val="ff0000"/>
          <w:sz w:val="28"/>
        </w:rPr>
        <w:t>N 314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2012.03.12 </w:t>
      </w:r>
      <w:r>
        <w:rPr>
          <w:rFonts w:ascii="Times New Roman"/>
          <w:b w:val="false"/>
          <w:i w:val="false"/>
          <w:color w:val="ff0000"/>
          <w:sz w:val="28"/>
        </w:rPr>
        <w:t>N 319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2012.03.14 </w:t>
      </w:r>
      <w:r>
        <w:rPr>
          <w:rFonts w:ascii="Times New Roman"/>
          <w:b w:val="false"/>
          <w:i w:val="false"/>
          <w:color w:val="ff0000"/>
          <w:sz w:val="28"/>
        </w:rPr>
        <w:t>N 333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2012.03.20 </w:t>
      </w:r>
      <w:r>
        <w:rPr>
          <w:rFonts w:ascii="Times New Roman"/>
          <w:b w:val="false"/>
          <w:i w:val="false"/>
          <w:color w:val="ff0000"/>
          <w:sz w:val="28"/>
        </w:rPr>
        <w:t>N 345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2012.03.30 </w:t>
      </w:r>
      <w:r>
        <w:rPr>
          <w:rFonts w:ascii="Times New Roman"/>
          <w:b w:val="false"/>
          <w:i w:val="false"/>
          <w:color w:val="ff0000"/>
          <w:sz w:val="28"/>
        </w:rPr>
        <w:t>N 379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2012.03.31 </w:t>
      </w:r>
      <w:r>
        <w:rPr>
          <w:rFonts w:ascii="Times New Roman"/>
          <w:b w:val="false"/>
          <w:i w:val="false"/>
          <w:color w:val="ff0000"/>
          <w:sz w:val="28"/>
        </w:rPr>
        <w:t>N 407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2012.04.25 </w:t>
      </w:r>
      <w:r>
        <w:rPr>
          <w:rFonts w:ascii="Times New Roman"/>
          <w:b w:val="false"/>
          <w:i w:val="false"/>
          <w:color w:val="ff0000"/>
          <w:sz w:val="28"/>
        </w:rPr>
        <w:t>N 518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2012.04.26 </w:t>
      </w:r>
      <w:r>
        <w:rPr>
          <w:rFonts w:ascii="Times New Roman"/>
          <w:b w:val="false"/>
          <w:i w:val="false"/>
          <w:color w:val="ff0000"/>
          <w:sz w:val="28"/>
        </w:rPr>
        <w:t>N 520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2012.04.27 </w:t>
      </w:r>
      <w:r>
        <w:rPr>
          <w:rFonts w:ascii="Times New Roman"/>
          <w:b w:val="false"/>
          <w:i w:val="false"/>
          <w:color w:val="ff0000"/>
          <w:sz w:val="28"/>
        </w:rPr>
        <w:t>N 538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2012.05.03 </w:t>
      </w:r>
      <w:r>
        <w:rPr>
          <w:rFonts w:ascii="Times New Roman"/>
          <w:b w:val="false"/>
          <w:i w:val="false"/>
          <w:color w:val="ff0000"/>
          <w:sz w:val="28"/>
        </w:rPr>
        <w:t>N 571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2012.05.16 </w:t>
      </w:r>
      <w:r>
        <w:rPr>
          <w:rFonts w:ascii="Times New Roman"/>
          <w:b w:val="false"/>
          <w:i w:val="false"/>
          <w:color w:val="ff0000"/>
          <w:sz w:val="28"/>
        </w:rPr>
        <w:t>N 626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2012.05.21 </w:t>
      </w:r>
      <w:r>
        <w:rPr>
          <w:rFonts w:ascii="Times New Roman"/>
          <w:b w:val="false"/>
          <w:i w:val="false"/>
          <w:color w:val="ff0000"/>
          <w:sz w:val="28"/>
        </w:rPr>
        <w:t>N 647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2012.06.31 </w:t>
      </w:r>
      <w:r>
        <w:rPr>
          <w:rFonts w:ascii="Times New Roman"/>
          <w:b w:val="false"/>
          <w:i w:val="false"/>
          <w:color w:val="ff0000"/>
          <w:sz w:val="28"/>
        </w:rPr>
        <w:t>N 706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2012.06.30 </w:t>
      </w:r>
      <w:r>
        <w:rPr>
          <w:rFonts w:ascii="Times New Roman"/>
          <w:b w:val="false"/>
          <w:i w:val="false"/>
          <w:color w:val="ff0000"/>
          <w:sz w:val="28"/>
        </w:rPr>
        <w:t>№ 892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2012.07.26 </w:t>
      </w:r>
      <w:r>
        <w:rPr>
          <w:rFonts w:ascii="Times New Roman"/>
          <w:b w:val="false"/>
          <w:i w:val="false"/>
          <w:color w:val="ff0000"/>
          <w:sz w:val="28"/>
        </w:rPr>
        <w:t>N 978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2012.07.30 </w:t>
      </w:r>
      <w:r>
        <w:rPr>
          <w:rFonts w:ascii="Times New Roman"/>
          <w:b w:val="false"/>
          <w:i w:val="false"/>
          <w:color w:val="ff0000"/>
          <w:sz w:val="28"/>
        </w:rPr>
        <w:t>N 989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2012.07.30 </w:t>
      </w:r>
      <w:r>
        <w:rPr>
          <w:rFonts w:ascii="Times New Roman"/>
          <w:b w:val="false"/>
          <w:i w:val="false"/>
          <w:color w:val="ff0000"/>
          <w:sz w:val="28"/>
        </w:rPr>
        <w:t>N 992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2012.07.30 </w:t>
      </w:r>
      <w:r>
        <w:rPr>
          <w:rFonts w:ascii="Times New Roman"/>
          <w:b w:val="false"/>
          <w:i w:val="false"/>
          <w:color w:val="ff0000"/>
          <w:sz w:val="28"/>
        </w:rPr>
        <w:t>№ 999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2012.08.04 </w:t>
      </w:r>
      <w:r>
        <w:rPr>
          <w:rFonts w:ascii="Times New Roman"/>
          <w:b w:val="false"/>
          <w:i w:val="false"/>
          <w:color w:val="ff0000"/>
          <w:sz w:val="28"/>
        </w:rPr>
        <w:t>N 1023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2012.09.05 </w:t>
      </w:r>
      <w:r>
        <w:rPr>
          <w:rFonts w:ascii="Times New Roman"/>
          <w:b w:val="false"/>
          <w:i w:val="false"/>
          <w:color w:val="ff0000"/>
          <w:sz w:val="28"/>
        </w:rPr>
        <w:t>N 1144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2012.10.10 </w:t>
      </w:r>
      <w:r>
        <w:rPr>
          <w:rFonts w:ascii="Times New Roman"/>
          <w:b w:val="false"/>
          <w:i w:val="false"/>
          <w:color w:val="ff0000"/>
          <w:sz w:val="28"/>
        </w:rPr>
        <w:t>№ 1286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2012.10.15 </w:t>
      </w:r>
      <w:r>
        <w:rPr>
          <w:rFonts w:ascii="Times New Roman"/>
          <w:b w:val="false"/>
          <w:i w:val="false"/>
          <w:color w:val="ff0000"/>
          <w:sz w:val="28"/>
        </w:rPr>
        <w:t>N 1313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2012.11.09 </w:t>
      </w:r>
      <w:r>
        <w:rPr>
          <w:rFonts w:ascii="Times New Roman"/>
          <w:b w:val="false"/>
          <w:i w:val="false"/>
          <w:color w:val="ff0000"/>
          <w:sz w:val="28"/>
        </w:rPr>
        <w:t>N 1425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2012.12.04 </w:t>
      </w:r>
      <w:r>
        <w:rPr>
          <w:rFonts w:ascii="Times New Roman"/>
          <w:b w:val="false"/>
          <w:i w:val="false"/>
          <w:color w:val="ff0000"/>
          <w:sz w:val="28"/>
        </w:rPr>
        <w:t>N 1531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2012.12.06 </w:t>
      </w:r>
      <w:r>
        <w:rPr>
          <w:rFonts w:ascii="Times New Roman"/>
          <w:b w:val="false"/>
          <w:i w:val="false"/>
          <w:color w:val="ff0000"/>
          <w:sz w:val="28"/>
        </w:rPr>
        <w:t>N 1557</w:t>
      </w:r>
      <w:r>
        <w:rPr>
          <w:rFonts w:ascii="Times New Roman"/>
          <w:b w:val="false"/>
          <w:i w:val="false"/>
          <w:color w:val="ff0000"/>
          <w:sz w:val="28"/>
        </w:rPr>
        <w:t xml:space="preserve">, 2012.12.29 </w:t>
      </w:r>
      <w:r>
        <w:rPr>
          <w:rFonts w:ascii="Times New Roman"/>
          <w:b w:val="false"/>
          <w:i w:val="false"/>
          <w:color w:val="ff0000"/>
          <w:sz w:val="28"/>
        </w:rPr>
        <w:t>N 1774</w:t>
      </w:r>
      <w:r>
        <w:rPr>
          <w:rFonts w:ascii="Times New Roman"/>
          <w:b w:val="false"/>
          <w:i w:val="false"/>
          <w:color w:val="ff0000"/>
          <w:sz w:val="28"/>
        </w:rPr>
        <w:t xml:space="preserve">, 2013.01.15 </w:t>
      </w:r>
      <w:r>
        <w:rPr>
          <w:rFonts w:ascii="Times New Roman"/>
          <w:b w:val="false"/>
          <w:i w:val="false"/>
          <w:color w:val="ff0000"/>
          <w:sz w:val="28"/>
        </w:rPr>
        <w:t>N 11</w:t>
      </w:r>
      <w:r>
        <w:rPr>
          <w:rFonts w:ascii="Times New Roman"/>
          <w:b w:val="false"/>
          <w:i w:val="false"/>
          <w:color w:val="ff0000"/>
          <w:sz w:val="28"/>
        </w:rPr>
        <w:t xml:space="preserve">; 28.01.2013 </w:t>
      </w:r>
      <w:r>
        <w:rPr>
          <w:rFonts w:ascii="Times New Roman"/>
          <w:b w:val="false"/>
          <w:i w:val="false"/>
          <w:color w:val="ff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; 01.02.2013 </w:t>
      </w:r>
      <w:r>
        <w:rPr>
          <w:rFonts w:ascii="Times New Roman"/>
          <w:b w:val="false"/>
          <w:i w:val="false"/>
          <w:color w:val="ff0000"/>
          <w:sz w:val="28"/>
        </w:rPr>
        <w:t>N 79</w:t>
      </w:r>
      <w:r>
        <w:rPr>
          <w:rFonts w:ascii="Times New Roman"/>
          <w:b w:val="false"/>
          <w:i w:val="false"/>
          <w:color w:val="ff0000"/>
          <w:sz w:val="28"/>
        </w:rPr>
        <w:t xml:space="preserve">; 08.02.2013 </w:t>
      </w:r>
      <w:r>
        <w:rPr>
          <w:rFonts w:ascii="Times New Roman"/>
          <w:b w:val="false"/>
          <w:i w:val="false"/>
          <w:color w:val="ff0000"/>
          <w:sz w:val="28"/>
        </w:rPr>
        <w:t>N 109</w:t>
      </w:r>
      <w:r>
        <w:rPr>
          <w:rFonts w:ascii="Times New Roman"/>
          <w:b w:val="false"/>
          <w:i w:val="false"/>
          <w:color w:val="ff0000"/>
          <w:sz w:val="28"/>
        </w:rPr>
        <w:t xml:space="preserve">; 13.02.2013 </w:t>
      </w:r>
      <w:r>
        <w:rPr>
          <w:rFonts w:ascii="Times New Roman"/>
          <w:b w:val="false"/>
          <w:i w:val="false"/>
          <w:color w:val="ff0000"/>
          <w:sz w:val="28"/>
        </w:rPr>
        <w:t>N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26.02.2013 </w:t>
      </w:r>
      <w:r>
        <w:rPr>
          <w:rFonts w:ascii="Times New Roman"/>
          <w:b w:val="false"/>
          <w:i w:val="false"/>
          <w:color w:val="ff0000"/>
          <w:sz w:val="28"/>
        </w:rPr>
        <w:t>N 186</w:t>
      </w:r>
      <w:r>
        <w:rPr>
          <w:rFonts w:ascii="Times New Roman"/>
          <w:b w:val="false"/>
          <w:i w:val="false"/>
          <w:color w:val="ff0000"/>
          <w:sz w:val="28"/>
        </w:rPr>
        <w:t xml:space="preserve">; 11.04.2013 </w:t>
      </w:r>
      <w:r>
        <w:rPr>
          <w:rFonts w:ascii="Times New Roman"/>
          <w:b w:val="false"/>
          <w:i w:val="false"/>
          <w:color w:val="ff0000"/>
          <w:sz w:val="28"/>
        </w:rPr>
        <w:t>N 339</w:t>
      </w:r>
      <w:r>
        <w:rPr>
          <w:rFonts w:ascii="Times New Roman"/>
          <w:b w:val="false"/>
          <w:i w:val="false"/>
          <w:color w:val="ff0000"/>
          <w:sz w:val="28"/>
        </w:rPr>
        <w:t xml:space="preserve">; 16.04.2013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; 22.05.2013 </w:t>
      </w:r>
      <w:r>
        <w:rPr>
          <w:rFonts w:ascii="Times New Roman"/>
          <w:b w:val="false"/>
          <w:i w:val="false"/>
          <w:color w:val="ff0000"/>
          <w:sz w:val="28"/>
        </w:rPr>
        <w:t>N 512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25.05.2013 </w:t>
      </w:r>
      <w:r>
        <w:rPr>
          <w:rFonts w:ascii="Times New Roman"/>
          <w:b w:val="false"/>
          <w:i w:val="false"/>
          <w:color w:val="ff0000"/>
          <w:sz w:val="28"/>
        </w:rPr>
        <w:t>N 516</w:t>
      </w:r>
      <w:r>
        <w:rPr>
          <w:rFonts w:ascii="Times New Roman"/>
          <w:b w:val="false"/>
          <w:i w:val="false"/>
          <w:color w:val="ff0000"/>
          <w:sz w:val="28"/>
        </w:rPr>
        <w:t xml:space="preserve">; 01.08.2013 </w:t>
      </w:r>
      <w:r>
        <w:rPr>
          <w:rFonts w:ascii="Times New Roman"/>
          <w:b w:val="false"/>
          <w:i w:val="false"/>
          <w:color w:val="ff0000"/>
          <w:sz w:val="28"/>
        </w:rPr>
        <w:t>№ 756</w:t>
      </w:r>
      <w:r>
        <w:rPr>
          <w:rFonts w:ascii="Times New Roman"/>
          <w:b w:val="false"/>
          <w:i w:val="false"/>
          <w:color w:val="ff0000"/>
          <w:sz w:val="28"/>
        </w:rPr>
        <w:t xml:space="preserve">; 21.08.2013 </w:t>
      </w:r>
      <w:r>
        <w:rPr>
          <w:rFonts w:ascii="Times New Roman"/>
          <w:b w:val="false"/>
          <w:i w:val="false"/>
          <w:color w:val="ff0000"/>
          <w:sz w:val="28"/>
        </w:rPr>
        <w:t>N 822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27.08.2013 </w:t>
      </w:r>
      <w:r>
        <w:rPr>
          <w:rFonts w:ascii="Times New Roman"/>
          <w:b w:val="false"/>
          <w:i w:val="false"/>
          <w:color w:val="ff0000"/>
          <w:sz w:val="28"/>
        </w:rPr>
        <w:t>N 867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енгізіледі); 16.09.2013 </w:t>
      </w:r>
      <w:r>
        <w:rPr>
          <w:rFonts w:ascii="Times New Roman"/>
          <w:b w:val="false"/>
          <w:i w:val="false"/>
          <w:color w:val="ff0000"/>
          <w:sz w:val="28"/>
        </w:rPr>
        <w:t>N 975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күнтізбелік он күн өткен соң қолданысқа енгізіледі); 12.11.2013 </w:t>
      </w:r>
      <w:r>
        <w:rPr>
          <w:rFonts w:ascii="Times New Roman"/>
          <w:b w:val="false"/>
          <w:i w:val="false"/>
          <w:color w:val="ff0000"/>
          <w:sz w:val="28"/>
        </w:rPr>
        <w:t>N 1208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30.11.2013 </w:t>
      </w:r>
      <w:r>
        <w:rPr>
          <w:rFonts w:ascii="Times New Roman"/>
          <w:b w:val="false"/>
          <w:i w:val="false"/>
          <w:color w:val="ff0000"/>
          <w:sz w:val="28"/>
        </w:rPr>
        <w:t>N 1294</w:t>
      </w:r>
      <w:r>
        <w:rPr>
          <w:rFonts w:ascii="Times New Roman"/>
          <w:b w:val="false"/>
          <w:i w:val="false"/>
          <w:color w:val="ff0000"/>
          <w:sz w:val="28"/>
        </w:rPr>
        <w:t xml:space="preserve">; 27.12.2013 </w:t>
      </w:r>
      <w:r>
        <w:rPr>
          <w:rFonts w:ascii="Times New Roman"/>
          <w:b w:val="false"/>
          <w:i w:val="false"/>
          <w:color w:val="ff0000"/>
          <w:sz w:val="28"/>
        </w:rPr>
        <w:t>№ 1413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31.12.2013 </w:t>
      </w:r>
      <w:r>
        <w:rPr>
          <w:rFonts w:ascii="Times New Roman"/>
          <w:b w:val="false"/>
          <w:i w:val="false"/>
          <w:color w:val="ff0000"/>
          <w:sz w:val="28"/>
        </w:rPr>
        <w:t>№ 1451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05.03.2014 </w:t>
      </w:r>
      <w:r>
        <w:rPr>
          <w:rFonts w:ascii="Times New Roman"/>
          <w:b w:val="false"/>
          <w:i w:val="false"/>
          <w:color w:val="ff0000"/>
          <w:sz w:val="28"/>
        </w:rPr>
        <w:t>N 197</w:t>
      </w:r>
      <w:r>
        <w:rPr>
          <w:rFonts w:ascii="Times New Roman"/>
          <w:b w:val="false"/>
          <w:i w:val="false"/>
          <w:color w:val="ff0000"/>
          <w:sz w:val="28"/>
        </w:rPr>
        <w:t xml:space="preserve">; 17.04.2014 </w:t>
      </w:r>
      <w:r>
        <w:rPr>
          <w:rFonts w:ascii="Times New Roman"/>
          <w:b w:val="false"/>
          <w:i w:val="false"/>
          <w:color w:val="ff0000"/>
          <w:sz w:val="28"/>
        </w:rPr>
        <w:t>N 369</w:t>
      </w:r>
      <w:r>
        <w:rPr>
          <w:rFonts w:ascii="Times New Roman"/>
          <w:b w:val="false"/>
          <w:i w:val="false"/>
          <w:color w:val="ff0000"/>
          <w:sz w:val="28"/>
        </w:rPr>
        <w:t xml:space="preserve">; 17.04.2014 </w:t>
      </w:r>
      <w:r>
        <w:rPr>
          <w:rFonts w:ascii="Times New Roman"/>
          <w:b w:val="false"/>
          <w:i w:val="false"/>
          <w:color w:val="ff0000"/>
          <w:sz w:val="28"/>
        </w:rPr>
        <w:t>N 372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04.05.2014 </w:t>
      </w:r>
      <w:r>
        <w:rPr>
          <w:rFonts w:ascii="Times New Roman"/>
          <w:b w:val="false"/>
          <w:i w:val="false"/>
          <w:color w:val="ff0000"/>
          <w:sz w:val="28"/>
        </w:rPr>
        <w:t>№ 441</w:t>
      </w:r>
      <w:r>
        <w:rPr>
          <w:rFonts w:ascii="Times New Roman"/>
          <w:b w:val="false"/>
          <w:i w:val="false"/>
          <w:color w:val="ff0000"/>
          <w:sz w:val="28"/>
        </w:rPr>
        <w:t xml:space="preserve">; 14.05.2014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; 16.05.2014 </w:t>
      </w:r>
      <w:r>
        <w:rPr>
          <w:rFonts w:ascii="Times New Roman"/>
          <w:b w:val="false"/>
          <w:i w:val="false"/>
          <w:color w:val="ff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; 15.08.2014 </w:t>
      </w:r>
      <w:r>
        <w:rPr>
          <w:rFonts w:ascii="Times New Roman"/>
          <w:b w:val="false"/>
          <w:i w:val="false"/>
          <w:color w:val="ff0000"/>
          <w:sz w:val="28"/>
        </w:rPr>
        <w:t>N 938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19.09.2014 </w:t>
      </w:r>
      <w:r>
        <w:rPr>
          <w:rFonts w:ascii="Times New Roman"/>
          <w:b w:val="false"/>
          <w:i w:val="false"/>
          <w:color w:val="ff0000"/>
          <w:sz w:val="28"/>
        </w:rPr>
        <w:t>N 994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19.09.2014 </w:t>
      </w:r>
      <w:r>
        <w:rPr>
          <w:rFonts w:ascii="Times New Roman"/>
          <w:b w:val="false"/>
          <w:i w:val="false"/>
          <w:color w:val="ff0000"/>
          <w:sz w:val="28"/>
        </w:rPr>
        <w:t>№ 995</w:t>
      </w:r>
      <w:r>
        <w:rPr>
          <w:rFonts w:ascii="Times New Roman"/>
          <w:b w:val="false"/>
          <w:i w:val="false"/>
          <w:color w:val="ff0000"/>
          <w:sz w:val="28"/>
        </w:rPr>
        <w:t xml:space="preserve">; 23.09.2014 </w:t>
      </w:r>
      <w:r>
        <w:rPr>
          <w:rFonts w:ascii="Times New Roman"/>
          <w:b w:val="false"/>
          <w:i w:val="false"/>
          <w:color w:val="ff0000"/>
          <w:sz w:val="28"/>
        </w:rPr>
        <w:t>№ 1003</w:t>
      </w:r>
      <w:r>
        <w:rPr>
          <w:rFonts w:ascii="Times New Roman"/>
          <w:b w:val="false"/>
          <w:i w:val="false"/>
          <w:color w:val="ff0000"/>
          <w:sz w:val="28"/>
        </w:rPr>
        <w:t xml:space="preserve">; 23.09.2014 </w:t>
      </w:r>
      <w:r>
        <w:rPr>
          <w:rFonts w:ascii="Times New Roman"/>
          <w:b w:val="false"/>
          <w:i w:val="false"/>
          <w:color w:val="ff0000"/>
          <w:sz w:val="28"/>
        </w:rPr>
        <w:t>№ 1005</w:t>
      </w:r>
      <w:r>
        <w:rPr>
          <w:rFonts w:ascii="Times New Roman"/>
          <w:b w:val="false"/>
          <w:i w:val="false"/>
          <w:color w:val="ff0000"/>
          <w:sz w:val="28"/>
        </w:rPr>
        <w:t xml:space="preserve">; 24.09.2014 </w:t>
      </w:r>
      <w:r>
        <w:rPr>
          <w:rFonts w:ascii="Times New Roman"/>
          <w:b w:val="false"/>
          <w:i w:val="false"/>
          <w:color w:val="ff0000"/>
          <w:sz w:val="28"/>
        </w:rPr>
        <w:t>№ 1011</w:t>
      </w:r>
      <w:r>
        <w:rPr>
          <w:rFonts w:ascii="Times New Roman"/>
          <w:b w:val="false"/>
          <w:i w:val="false"/>
          <w:color w:val="ff0000"/>
          <w:sz w:val="28"/>
        </w:rPr>
        <w:t xml:space="preserve">; 10.10.2014 </w:t>
      </w:r>
      <w:r>
        <w:rPr>
          <w:rFonts w:ascii="Times New Roman"/>
          <w:b w:val="false"/>
          <w:i w:val="false"/>
          <w:color w:val="ff0000"/>
          <w:sz w:val="28"/>
        </w:rPr>
        <w:t>N 1087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20.10.2014 </w:t>
      </w:r>
      <w:r>
        <w:rPr>
          <w:rFonts w:ascii="Times New Roman"/>
          <w:b w:val="false"/>
          <w:i w:val="false"/>
          <w:color w:val="ff0000"/>
          <w:sz w:val="28"/>
        </w:rPr>
        <w:t>N 1112</w:t>
      </w:r>
      <w:r>
        <w:rPr>
          <w:rFonts w:ascii="Times New Roman"/>
          <w:b w:val="false"/>
          <w:i w:val="false"/>
          <w:color w:val="ff0000"/>
          <w:sz w:val="28"/>
        </w:rPr>
        <w:t xml:space="preserve">, 12.12.2014 </w:t>
      </w:r>
      <w:r>
        <w:rPr>
          <w:rFonts w:ascii="Times New Roman"/>
          <w:b w:val="false"/>
          <w:i w:val="false"/>
          <w:color w:val="ff0000"/>
          <w:sz w:val="28"/>
        </w:rPr>
        <w:t>№ 1313</w:t>
      </w:r>
      <w:r>
        <w:rPr>
          <w:rFonts w:ascii="Times New Roman"/>
          <w:b w:val="false"/>
          <w:i w:val="false"/>
          <w:color w:val="ff0000"/>
          <w:sz w:val="28"/>
        </w:rPr>
        <w:t xml:space="preserve">, 19.12.2014 </w:t>
      </w:r>
      <w:r>
        <w:rPr>
          <w:rFonts w:ascii="Times New Roman"/>
          <w:b w:val="false"/>
          <w:i w:val="false"/>
          <w:color w:val="ff0000"/>
          <w:sz w:val="28"/>
        </w:rPr>
        <w:t>№ 1330</w:t>
      </w:r>
      <w:r>
        <w:rPr>
          <w:rFonts w:ascii="Times New Roman"/>
          <w:b w:val="false"/>
          <w:i w:val="false"/>
          <w:color w:val="ff0000"/>
          <w:sz w:val="28"/>
        </w:rPr>
        <w:t xml:space="preserve">; 31.12.2014 </w:t>
      </w:r>
      <w:r>
        <w:rPr>
          <w:rFonts w:ascii="Times New Roman"/>
          <w:b w:val="false"/>
          <w:i w:val="false"/>
          <w:color w:val="ff0000"/>
          <w:sz w:val="28"/>
        </w:rPr>
        <w:t>№ 1416</w:t>
      </w:r>
      <w:r>
        <w:rPr>
          <w:rFonts w:ascii="Times New Roman"/>
          <w:b w:val="false"/>
          <w:i w:val="false"/>
          <w:color w:val="ff0000"/>
          <w:sz w:val="28"/>
        </w:rPr>
        <w:t xml:space="preserve">; 31.12.2014 </w:t>
      </w:r>
      <w:r>
        <w:rPr>
          <w:rFonts w:ascii="Times New Roman"/>
          <w:b w:val="false"/>
          <w:i w:val="false"/>
          <w:color w:val="ff0000"/>
          <w:sz w:val="28"/>
        </w:rPr>
        <w:t>№ 1440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27.02.2015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27.02.2015 </w:t>
      </w:r>
      <w:r>
        <w:rPr>
          <w:rFonts w:ascii="Times New Roman"/>
          <w:b w:val="false"/>
          <w:i w:val="false"/>
          <w:color w:val="ff0000"/>
          <w:sz w:val="28"/>
        </w:rPr>
        <w:t>№ 101</w:t>
      </w:r>
      <w:r>
        <w:rPr>
          <w:rFonts w:ascii="Times New Roman"/>
          <w:b w:val="false"/>
          <w:i w:val="false"/>
          <w:color w:val="ff0000"/>
          <w:sz w:val="28"/>
        </w:rPr>
        <w:t xml:space="preserve">, 03.03.2015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; 11.03.2015 </w:t>
      </w:r>
      <w:r>
        <w:rPr>
          <w:rFonts w:ascii="Times New Roman"/>
          <w:b w:val="false"/>
          <w:i w:val="false"/>
          <w:color w:val="ff0000"/>
          <w:sz w:val="28"/>
        </w:rPr>
        <w:t>№ 126</w:t>
      </w:r>
      <w:r>
        <w:rPr>
          <w:rFonts w:ascii="Times New Roman"/>
          <w:b w:val="false"/>
          <w:i w:val="false"/>
          <w:color w:val="ff0000"/>
          <w:sz w:val="28"/>
        </w:rPr>
        <w:t xml:space="preserve">; 10.04.2015 </w:t>
      </w:r>
      <w:r>
        <w:rPr>
          <w:rFonts w:ascii="Times New Roman"/>
          <w:b w:val="false"/>
          <w:i w:val="false"/>
          <w:color w:val="ff0000"/>
          <w:sz w:val="28"/>
        </w:rPr>
        <w:t>№ 221</w:t>
      </w:r>
      <w:r>
        <w:rPr>
          <w:rFonts w:ascii="Times New Roman"/>
          <w:b w:val="false"/>
          <w:i w:val="false"/>
          <w:color w:val="ff0000"/>
          <w:sz w:val="28"/>
        </w:rPr>
        <w:t xml:space="preserve">; 14.04.2015 </w:t>
      </w:r>
      <w:r>
        <w:rPr>
          <w:rFonts w:ascii="Times New Roman"/>
          <w:b w:val="false"/>
          <w:i w:val="false"/>
          <w:color w:val="ff0000"/>
          <w:sz w:val="28"/>
        </w:rPr>
        <w:t>N 226</w:t>
      </w:r>
      <w:r>
        <w:rPr>
          <w:rFonts w:ascii="Times New Roman"/>
          <w:b w:val="false"/>
          <w:i w:val="false"/>
          <w:color w:val="ff0000"/>
          <w:sz w:val="28"/>
        </w:rPr>
        <w:t xml:space="preserve">; 24.04.2015 </w:t>
      </w:r>
      <w:r>
        <w:rPr>
          <w:rFonts w:ascii="Times New Roman"/>
          <w:b w:val="false"/>
          <w:i w:val="false"/>
          <w:color w:val="ff0000"/>
          <w:sz w:val="28"/>
        </w:rPr>
        <w:t>№ 286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25.04.2015 </w:t>
      </w:r>
      <w:r>
        <w:rPr>
          <w:rFonts w:ascii="Times New Roman"/>
          <w:b w:val="false"/>
          <w:i w:val="false"/>
          <w:color w:val="ff0000"/>
          <w:sz w:val="28"/>
        </w:rPr>
        <w:t>№ 292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27.04.2015 </w:t>
      </w:r>
      <w:r>
        <w:rPr>
          <w:rFonts w:ascii="Times New Roman"/>
          <w:b w:val="false"/>
          <w:i w:val="false"/>
          <w:color w:val="ff0000"/>
          <w:sz w:val="28"/>
        </w:rPr>
        <w:t>N 358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27.04.2015 </w:t>
      </w:r>
      <w:r>
        <w:rPr>
          <w:rFonts w:ascii="Times New Roman"/>
          <w:b w:val="false"/>
          <w:i w:val="false"/>
          <w:color w:val="ff0000"/>
          <w:sz w:val="28"/>
        </w:rPr>
        <w:t>№ 363</w:t>
      </w:r>
      <w:r>
        <w:rPr>
          <w:rFonts w:ascii="Times New Roman"/>
          <w:b w:val="false"/>
          <w:i w:val="false"/>
          <w:color w:val="ff0000"/>
          <w:sz w:val="28"/>
        </w:rPr>
        <w:t xml:space="preserve">; 02.07.2015 </w:t>
      </w:r>
      <w:r>
        <w:rPr>
          <w:rFonts w:ascii="Times New Roman"/>
          <w:b w:val="false"/>
          <w:i w:val="false"/>
          <w:color w:val="ff0000"/>
          <w:sz w:val="28"/>
        </w:rPr>
        <w:t>№ 502</w:t>
      </w:r>
      <w:r>
        <w:rPr>
          <w:rFonts w:ascii="Times New Roman"/>
          <w:b w:val="false"/>
          <w:i w:val="false"/>
          <w:color w:val="ff0000"/>
          <w:sz w:val="28"/>
        </w:rPr>
        <w:t xml:space="preserve">; 16.07.2015 </w:t>
      </w:r>
      <w:r>
        <w:rPr>
          <w:rFonts w:ascii="Times New Roman"/>
          <w:b w:val="false"/>
          <w:i w:val="false"/>
          <w:color w:val="ff0000"/>
          <w:sz w:val="28"/>
        </w:rPr>
        <w:t>№ 537</w:t>
      </w:r>
      <w:r>
        <w:rPr>
          <w:rFonts w:ascii="Times New Roman"/>
          <w:b w:val="false"/>
          <w:i w:val="false"/>
          <w:color w:val="ff0000"/>
          <w:sz w:val="28"/>
        </w:rPr>
        <w:t xml:space="preserve">; 22.08.2015 </w:t>
      </w:r>
      <w:r>
        <w:rPr>
          <w:rFonts w:ascii="Times New Roman"/>
          <w:b w:val="false"/>
          <w:i w:val="false"/>
          <w:color w:val="ff0000"/>
          <w:sz w:val="28"/>
        </w:rPr>
        <w:t>№ 659</w:t>
      </w:r>
      <w:r>
        <w:rPr>
          <w:rFonts w:ascii="Times New Roman"/>
          <w:b w:val="false"/>
          <w:i w:val="false"/>
          <w:color w:val="ff0000"/>
          <w:sz w:val="28"/>
        </w:rPr>
        <w:t xml:space="preserve">; 28.08.2015 </w:t>
      </w:r>
      <w:r>
        <w:rPr>
          <w:rFonts w:ascii="Times New Roman"/>
          <w:b w:val="false"/>
          <w:i w:val="false"/>
          <w:color w:val="ff0000"/>
          <w:sz w:val="28"/>
        </w:rPr>
        <w:t>№ 668</w:t>
      </w:r>
      <w:r>
        <w:rPr>
          <w:rFonts w:ascii="Times New Roman"/>
          <w:b w:val="false"/>
          <w:i w:val="false"/>
          <w:color w:val="ff0000"/>
          <w:sz w:val="28"/>
        </w:rPr>
        <w:t xml:space="preserve">; 24.11.2015 </w:t>
      </w:r>
      <w:r>
        <w:rPr>
          <w:rFonts w:ascii="Times New Roman"/>
          <w:b w:val="false"/>
          <w:i w:val="false"/>
          <w:color w:val="ff0000"/>
          <w:sz w:val="28"/>
        </w:rPr>
        <w:t>№ 939</w:t>
      </w:r>
      <w:r>
        <w:rPr>
          <w:rFonts w:ascii="Times New Roman"/>
          <w:b w:val="false"/>
          <w:i w:val="false"/>
          <w:color w:val="ff0000"/>
          <w:sz w:val="28"/>
        </w:rPr>
        <w:t xml:space="preserve">; 28.12.2015 </w:t>
      </w:r>
      <w:r>
        <w:rPr>
          <w:rFonts w:ascii="Times New Roman"/>
          <w:b w:val="false"/>
          <w:i w:val="false"/>
          <w:color w:val="ff0000"/>
          <w:sz w:val="28"/>
        </w:rPr>
        <w:t>№ 1093</w:t>
      </w:r>
      <w:r>
        <w:rPr>
          <w:rFonts w:ascii="Times New Roman"/>
          <w:b w:val="false"/>
          <w:i w:val="false"/>
          <w:color w:val="ff0000"/>
          <w:sz w:val="28"/>
        </w:rPr>
        <w:t xml:space="preserve">; 31.12.2015 </w:t>
      </w:r>
      <w:r>
        <w:rPr>
          <w:rFonts w:ascii="Times New Roman"/>
          <w:b w:val="false"/>
          <w:i w:val="false"/>
          <w:color w:val="ff0000"/>
          <w:sz w:val="28"/>
        </w:rPr>
        <w:t>№ 1160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күнтізбелік он күн өткен соң қолданысқа енгізіледі); 28.12.2015 </w:t>
      </w:r>
      <w:r>
        <w:rPr>
          <w:rFonts w:ascii="Times New Roman"/>
          <w:b w:val="false"/>
          <w:i w:val="false"/>
          <w:color w:val="ff0000"/>
          <w:sz w:val="28"/>
        </w:rPr>
        <w:t>№ 1192</w:t>
      </w:r>
      <w:r>
        <w:rPr>
          <w:rFonts w:ascii="Times New Roman"/>
          <w:b w:val="false"/>
          <w:i w:val="false"/>
          <w:color w:val="ff0000"/>
          <w:sz w:val="28"/>
        </w:rPr>
        <w:t xml:space="preserve">; 29.01.2016 </w:t>
      </w:r>
      <w:r>
        <w:rPr>
          <w:rFonts w:ascii="Times New Roman"/>
          <w:b w:val="false"/>
          <w:i w:val="false"/>
          <w:color w:val="ff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(01.03.2016 бастап қолданысқа енгізіледі); 07.04.2016 </w:t>
      </w:r>
      <w:r>
        <w:rPr>
          <w:rFonts w:ascii="Times New Roman"/>
          <w:b w:val="false"/>
          <w:i w:val="false"/>
          <w:color w:val="ff0000"/>
          <w:sz w:val="28"/>
        </w:rPr>
        <w:t>№ 184</w:t>
      </w:r>
      <w:r>
        <w:rPr>
          <w:rFonts w:ascii="Times New Roman"/>
          <w:b w:val="false"/>
          <w:i w:val="false"/>
          <w:color w:val="ff0000"/>
          <w:sz w:val="28"/>
        </w:rPr>
        <w:t xml:space="preserve">; 18.05.2016 </w:t>
      </w:r>
      <w:r>
        <w:rPr>
          <w:rFonts w:ascii="Times New Roman"/>
          <w:b w:val="false"/>
          <w:i w:val="false"/>
          <w:color w:val="ff0000"/>
          <w:sz w:val="28"/>
        </w:rPr>
        <w:t>№ 295</w:t>
      </w:r>
      <w:r>
        <w:rPr>
          <w:rFonts w:ascii="Times New Roman"/>
          <w:b w:val="false"/>
          <w:i w:val="false"/>
          <w:color w:val="ff0000"/>
          <w:sz w:val="28"/>
        </w:rPr>
        <w:t xml:space="preserve">; 16.06.2016 </w:t>
      </w:r>
      <w:r>
        <w:rPr>
          <w:rFonts w:ascii="Times New Roman"/>
          <w:b w:val="false"/>
          <w:i w:val="false"/>
          <w:color w:val="ff0000"/>
          <w:sz w:val="28"/>
        </w:rPr>
        <w:t>№ 353</w:t>
      </w:r>
      <w:r>
        <w:rPr>
          <w:rFonts w:ascii="Times New Roman"/>
          <w:b w:val="false"/>
          <w:i w:val="false"/>
          <w:color w:val="ff0000"/>
          <w:sz w:val="28"/>
        </w:rPr>
        <w:t xml:space="preserve">; 01.07.2016 </w:t>
      </w:r>
      <w:r>
        <w:rPr>
          <w:rFonts w:ascii="Times New Roman"/>
          <w:b w:val="false"/>
          <w:i w:val="false"/>
          <w:color w:val="ff0000"/>
          <w:sz w:val="28"/>
        </w:rPr>
        <w:t>N 389</w:t>
      </w:r>
      <w:r>
        <w:rPr>
          <w:rFonts w:ascii="Times New Roman"/>
          <w:b w:val="false"/>
          <w:i w:val="false"/>
          <w:color w:val="ff0000"/>
          <w:sz w:val="28"/>
        </w:rPr>
        <w:t xml:space="preserve">; 01.07.2016 </w:t>
      </w:r>
      <w:r>
        <w:rPr>
          <w:rFonts w:ascii="Times New Roman"/>
          <w:b w:val="false"/>
          <w:i w:val="false"/>
          <w:color w:val="ff0000"/>
          <w:sz w:val="28"/>
        </w:rPr>
        <w:t>N 391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25.07.2016 </w:t>
      </w:r>
      <w:r>
        <w:rPr>
          <w:rFonts w:ascii="Times New Roman"/>
          <w:b w:val="false"/>
          <w:i w:val="false"/>
          <w:color w:val="ff0000"/>
          <w:sz w:val="28"/>
        </w:rPr>
        <w:t>№ 433</w:t>
      </w:r>
      <w:r>
        <w:rPr>
          <w:rFonts w:ascii="Times New Roman"/>
          <w:b w:val="false"/>
          <w:i w:val="false"/>
          <w:color w:val="ff0000"/>
          <w:sz w:val="28"/>
        </w:rPr>
        <w:t xml:space="preserve">; 18.10.2016 </w:t>
      </w:r>
      <w:r>
        <w:rPr>
          <w:rFonts w:ascii="Times New Roman"/>
          <w:b w:val="false"/>
          <w:i w:val="false"/>
          <w:color w:val="ff0000"/>
          <w:sz w:val="28"/>
        </w:rPr>
        <w:t>№ 594</w:t>
      </w:r>
      <w:r>
        <w:rPr>
          <w:rFonts w:ascii="Times New Roman"/>
          <w:b w:val="false"/>
          <w:i w:val="false"/>
          <w:color w:val="ff0000"/>
          <w:sz w:val="28"/>
        </w:rPr>
        <w:t xml:space="preserve">; 25.10.2016 </w:t>
      </w:r>
      <w:r>
        <w:rPr>
          <w:rFonts w:ascii="Times New Roman"/>
          <w:b w:val="false"/>
          <w:i w:val="false"/>
          <w:color w:val="ff0000"/>
          <w:sz w:val="28"/>
        </w:rPr>
        <w:t>№ 616</w:t>
      </w:r>
      <w:r>
        <w:rPr>
          <w:rFonts w:ascii="Times New Roman"/>
          <w:b w:val="false"/>
          <w:i w:val="false"/>
          <w:color w:val="ff0000"/>
          <w:sz w:val="28"/>
        </w:rPr>
        <w:t xml:space="preserve">; 27.10.2016 </w:t>
      </w:r>
      <w:r>
        <w:rPr>
          <w:rFonts w:ascii="Times New Roman"/>
          <w:b w:val="false"/>
          <w:i w:val="false"/>
          <w:color w:val="ff0000"/>
          <w:sz w:val="28"/>
        </w:rPr>
        <w:t>№ 628</w:t>
      </w:r>
      <w:r>
        <w:rPr>
          <w:rFonts w:ascii="Times New Roman"/>
          <w:b w:val="false"/>
          <w:i w:val="false"/>
          <w:color w:val="ff0000"/>
          <w:sz w:val="28"/>
        </w:rPr>
        <w:t xml:space="preserve">; 07.11.2016 </w:t>
      </w:r>
      <w:r>
        <w:rPr>
          <w:rFonts w:ascii="Times New Roman"/>
          <w:b w:val="false"/>
          <w:i w:val="false"/>
          <w:color w:val="ff0000"/>
          <w:sz w:val="28"/>
        </w:rPr>
        <w:t>№ 675</w:t>
      </w:r>
      <w:r>
        <w:rPr>
          <w:rFonts w:ascii="Times New Roman"/>
          <w:b w:val="false"/>
          <w:i w:val="false"/>
          <w:color w:val="ff0000"/>
          <w:sz w:val="28"/>
        </w:rPr>
        <w:t xml:space="preserve">; 09.11.2016 </w:t>
      </w:r>
      <w:r>
        <w:rPr>
          <w:rFonts w:ascii="Times New Roman"/>
          <w:b w:val="false"/>
          <w:i w:val="false"/>
          <w:color w:val="ff0000"/>
          <w:sz w:val="28"/>
        </w:rPr>
        <w:t>№ 681</w:t>
      </w:r>
      <w:r>
        <w:rPr>
          <w:rFonts w:ascii="Times New Roman"/>
          <w:b w:val="false"/>
          <w:i w:val="false"/>
          <w:color w:val="ff0000"/>
          <w:sz w:val="28"/>
        </w:rPr>
        <w:t xml:space="preserve">; 09.11.2016 </w:t>
      </w:r>
      <w:r>
        <w:rPr>
          <w:rFonts w:ascii="Times New Roman"/>
          <w:b w:val="false"/>
          <w:i w:val="false"/>
          <w:color w:val="ff0000"/>
          <w:sz w:val="28"/>
        </w:rPr>
        <w:t>№ 684</w:t>
      </w:r>
      <w:r>
        <w:rPr>
          <w:rFonts w:ascii="Times New Roman"/>
          <w:b w:val="false"/>
          <w:i w:val="false"/>
          <w:color w:val="ff0000"/>
          <w:sz w:val="28"/>
        </w:rPr>
        <w:t xml:space="preserve">; 15.11.2016 </w:t>
      </w:r>
      <w:r>
        <w:rPr>
          <w:rFonts w:ascii="Times New Roman"/>
          <w:b w:val="false"/>
          <w:i w:val="false"/>
          <w:color w:val="ff0000"/>
          <w:sz w:val="28"/>
        </w:rPr>
        <w:t>№ 704</w:t>
      </w:r>
      <w:r>
        <w:rPr>
          <w:rFonts w:ascii="Times New Roman"/>
          <w:b w:val="false"/>
          <w:i w:val="false"/>
          <w:color w:val="ff0000"/>
          <w:sz w:val="28"/>
        </w:rPr>
        <w:t xml:space="preserve">; 06.12.2016 </w:t>
      </w:r>
      <w:r>
        <w:rPr>
          <w:rFonts w:ascii="Times New Roman"/>
          <w:b w:val="false"/>
          <w:i w:val="false"/>
          <w:color w:val="ff0000"/>
          <w:sz w:val="28"/>
        </w:rPr>
        <w:t>№ 770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20.12.2016 </w:t>
      </w:r>
      <w:r>
        <w:rPr>
          <w:rFonts w:ascii="Times New Roman"/>
          <w:b w:val="false"/>
          <w:i w:val="false"/>
          <w:color w:val="ff0000"/>
          <w:sz w:val="28"/>
        </w:rPr>
        <w:t>№ 826</w:t>
      </w:r>
      <w:r>
        <w:rPr>
          <w:rFonts w:ascii="Times New Roman"/>
          <w:b w:val="false"/>
          <w:i w:val="false"/>
          <w:color w:val="ff0000"/>
          <w:sz w:val="28"/>
        </w:rPr>
        <w:t xml:space="preserve">; 26.12.2016 </w:t>
      </w:r>
      <w:r>
        <w:rPr>
          <w:rFonts w:ascii="Times New Roman"/>
          <w:b w:val="false"/>
          <w:i w:val="false"/>
          <w:color w:val="ff0000"/>
          <w:sz w:val="28"/>
        </w:rPr>
        <w:t>№ 851</w:t>
      </w:r>
      <w:r>
        <w:rPr>
          <w:rFonts w:ascii="Times New Roman"/>
          <w:b w:val="false"/>
          <w:i w:val="false"/>
          <w:color w:val="ff0000"/>
          <w:sz w:val="28"/>
        </w:rPr>
        <w:t xml:space="preserve">; 10.02.2017 </w:t>
      </w:r>
      <w:r>
        <w:rPr>
          <w:rFonts w:ascii="Times New Roman"/>
          <w:b w:val="false"/>
          <w:i w:val="false"/>
          <w:color w:val="ff0000"/>
          <w:sz w:val="28"/>
        </w:rPr>
        <w:t>№ 45</w:t>
      </w:r>
      <w:r>
        <w:rPr>
          <w:rFonts w:ascii="Times New Roman"/>
          <w:b w:val="false"/>
          <w:i w:val="false"/>
          <w:color w:val="ff0000"/>
          <w:sz w:val="28"/>
        </w:rPr>
        <w:t xml:space="preserve">; 14.02.2017 </w:t>
      </w:r>
      <w:r>
        <w:rPr>
          <w:rFonts w:ascii="Times New Roman"/>
          <w:b w:val="false"/>
          <w:i w:val="false"/>
          <w:color w:val="ff0000"/>
          <w:sz w:val="28"/>
        </w:rPr>
        <w:t>№ 65</w:t>
      </w:r>
      <w:r>
        <w:rPr>
          <w:rFonts w:ascii="Times New Roman"/>
          <w:b w:val="false"/>
          <w:i w:val="false"/>
          <w:color w:val="ff0000"/>
          <w:sz w:val="28"/>
        </w:rPr>
        <w:t xml:space="preserve">; 15.02.2017 </w:t>
      </w:r>
      <w:r>
        <w:rPr>
          <w:rFonts w:ascii="Times New Roman"/>
          <w:b w:val="false"/>
          <w:i w:val="false"/>
          <w:color w:val="ff0000"/>
          <w:sz w:val="28"/>
        </w:rPr>
        <w:t>№ 70</w:t>
      </w:r>
      <w:r>
        <w:rPr>
          <w:rFonts w:ascii="Times New Roman"/>
          <w:b w:val="false"/>
          <w:i w:val="false"/>
          <w:color w:val="ff0000"/>
          <w:sz w:val="28"/>
        </w:rPr>
        <w:t xml:space="preserve">; 17.02.2017 </w:t>
      </w:r>
      <w:r>
        <w:rPr>
          <w:rFonts w:ascii="Times New Roman"/>
          <w:b w:val="false"/>
          <w:i w:val="false"/>
          <w:color w:val="ff0000"/>
          <w:sz w:val="28"/>
        </w:rPr>
        <w:t>№ 71</w:t>
      </w:r>
      <w:r>
        <w:rPr>
          <w:rFonts w:ascii="Times New Roman"/>
          <w:b w:val="false"/>
          <w:i w:val="false"/>
          <w:color w:val="ff0000"/>
          <w:sz w:val="28"/>
        </w:rPr>
        <w:t xml:space="preserve">; 18.02.2017 </w:t>
      </w:r>
      <w:r>
        <w:rPr>
          <w:rFonts w:ascii="Times New Roman"/>
          <w:b w:val="false"/>
          <w:i w:val="false"/>
          <w:color w:val="ff0000"/>
          <w:sz w:val="28"/>
        </w:rPr>
        <w:t>№ 81</w:t>
      </w:r>
      <w:r>
        <w:rPr>
          <w:rFonts w:ascii="Times New Roman"/>
          <w:b w:val="false"/>
          <w:i w:val="false"/>
          <w:color w:val="ff0000"/>
          <w:sz w:val="28"/>
        </w:rPr>
        <w:t xml:space="preserve">; 24.02.2017 </w:t>
      </w:r>
      <w:r>
        <w:rPr>
          <w:rFonts w:ascii="Times New Roman"/>
          <w:b w:val="false"/>
          <w:i w:val="false"/>
          <w:color w:val="ff0000"/>
          <w:sz w:val="28"/>
        </w:rPr>
        <w:t>№ 90</w:t>
      </w:r>
      <w:r>
        <w:rPr>
          <w:rFonts w:ascii="Times New Roman"/>
          <w:b w:val="false"/>
          <w:i w:val="false"/>
          <w:color w:val="ff0000"/>
          <w:sz w:val="28"/>
        </w:rPr>
        <w:t xml:space="preserve">; 01.03.2017 </w:t>
      </w:r>
      <w:r>
        <w:rPr>
          <w:rFonts w:ascii="Times New Roman"/>
          <w:b w:val="false"/>
          <w:i w:val="false"/>
          <w:color w:val="ff0000"/>
          <w:sz w:val="28"/>
        </w:rPr>
        <w:t>№ 100</w:t>
      </w:r>
      <w:r>
        <w:rPr>
          <w:rFonts w:ascii="Times New Roman"/>
          <w:b w:val="false"/>
          <w:i w:val="false"/>
          <w:color w:val="ff0000"/>
          <w:sz w:val="28"/>
        </w:rPr>
        <w:t xml:space="preserve">; 03.04.2017 </w:t>
      </w:r>
      <w:r>
        <w:rPr>
          <w:rFonts w:ascii="Times New Roman"/>
          <w:b w:val="false"/>
          <w:i w:val="false"/>
          <w:color w:val="ff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04.04.2017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05.05.2017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; 13.05.2017 </w:t>
      </w:r>
      <w:r>
        <w:rPr>
          <w:rFonts w:ascii="Times New Roman"/>
          <w:b w:val="false"/>
          <w:i w:val="false"/>
          <w:color w:val="ff0000"/>
          <w:sz w:val="28"/>
        </w:rPr>
        <w:t>№ 258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19.05.2017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; 24.05.2017 </w:t>
      </w:r>
      <w:r>
        <w:rPr>
          <w:rFonts w:ascii="Times New Roman"/>
          <w:b w:val="false"/>
          <w:i w:val="false"/>
          <w:color w:val="ff0000"/>
          <w:sz w:val="28"/>
        </w:rPr>
        <w:t>№ 286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25.05.2017 </w:t>
      </w:r>
      <w:r>
        <w:rPr>
          <w:rFonts w:ascii="Times New Roman"/>
          <w:b w:val="false"/>
          <w:i w:val="false"/>
          <w:color w:val="ff0000"/>
          <w:sz w:val="28"/>
        </w:rPr>
        <w:t>№ 291</w:t>
      </w:r>
      <w:r>
        <w:rPr>
          <w:rFonts w:ascii="Times New Roman"/>
          <w:b w:val="false"/>
          <w:i w:val="false"/>
          <w:color w:val="ff0000"/>
          <w:sz w:val="28"/>
        </w:rPr>
        <w:t xml:space="preserve">; 23.06.2017 </w:t>
      </w:r>
      <w:r>
        <w:rPr>
          <w:rFonts w:ascii="Times New Roman"/>
          <w:b w:val="false"/>
          <w:i w:val="false"/>
          <w:color w:val="ff0000"/>
          <w:sz w:val="28"/>
        </w:rPr>
        <w:t>№ 393</w:t>
      </w:r>
      <w:r>
        <w:rPr>
          <w:rFonts w:ascii="Times New Roman"/>
          <w:b w:val="false"/>
          <w:i w:val="false"/>
          <w:color w:val="ff0000"/>
          <w:sz w:val="28"/>
        </w:rPr>
        <w:t xml:space="preserve">; 14.07.2017 </w:t>
      </w:r>
      <w:r>
        <w:rPr>
          <w:rFonts w:ascii="Times New Roman"/>
          <w:b w:val="false"/>
          <w:i w:val="false"/>
          <w:color w:val="ff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27.07.2017 </w:t>
      </w:r>
      <w:r>
        <w:rPr>
          <w:rFonts w:ascii="Times New Roman"/>
          <w:b w:val="false"/>
          <w:i w:val="false"/>
          <w:color w:val="ff0000"/>
          <w:sz w:val="28"/>
        </w:rPr>
        <w:t>№ 450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04.08.2017 </w:t>
      </w:r>
      <w:r>
        <w:rPr>
          <w:rFonts w:ascii="Times New Roman"/>
          <w:b w:val="false"/>
          <w:i w:val="false"/>
          <w:color w:val="ff0000"/>
          <w:sz w:val="28"/>
        </w:rPr>
        <w:t>№ 471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21.08.2017 </w:t>
      </w:r>
      <w:r>
        <w:rPr>
          <w:rFonts w:ascii="Times New Roman"/>
          <w:b w:val="false"/>
          <w:i w:val="false"/>
          <w:color w:val="ff0000"/>
          <w:sz w:val="28"/>
        </w:rPr>
        <w:t>№ 493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04.09.2017 </w:t>
      </w:r>
      <w:r>
        <w:rPr>
          <w:rFonts w:ascii="Times New Roman"/>
          <w:b w:val="false"/>
          <w:i w:val="false"/>
          <w:color w:val="ff0000"/>
          <w:sz w:val="28"/>
        </w:rPr>
        <w:t>№ 537</w:t>
      </w:r>
      <w:r>
        <w:rPr>
          <w:rFonts w:ascii="Times New Roman"/>
          <w:b w:val="false"/>
          <w:i w:val="false"/>
          <w:color w:val="ff0000"/>
          <w:sz w:val="28"/>
        </w:rPr>
        <w:t xml:space="preserve">; 13.10.2017 </w:t>
      </w:r>
      <w:r>
        <w:rPr>
          <w:rFonts w:ascii="Times New Roman"/>
          <w:b w:val="false"/>
          <w:i w:val="false"/>
          <w:color w:val="ff0000"/>
          <w:sz w:val="28"/>
        </w:rPr>
        <w:t>№ 644</w:t>
      </w:r>
      <w:r>
        <w:rPr>
          <w:rFonts w:ascii="Times New Roman"/>
          <w:b w:val="false"/>
          <w:i w:val="false"/>
          <w:color w:val="ff0000"/>
          <w:sz w:val="28"/>
        </w:rPr>
        <w:t xml:space="preserve">; 12.01.2018 </w:t>
      </w:r>
      <w:r>
        <w:rPr>
          <w:rFonts w:ascii="Times New Roman"/>
          <w:b w:val="false"/>
          <w:i w:val="false"/>
          <w:color w:val="ff0000"/>
          <w:sz w:val="28"/>
        </w:rPr>
        <w:t>№ 7</w:t>
      </w:r>
      <w:r>
        <w:rPr>
          <w:rFonts w:ascii="Times New Roman"/>
          <w:b w:val="false"/>
          <w:i w:val="false"/>
          <w:color w:val="ff0000"/>
          <w:sz w:val="28"/>
        </w:rPr>
        <w:t xml:space="preserve">; 31.03.2018 </w:t>
      </w:r>
      <w:r>
        <w:rPr>
          <w:rFonts w:ascii="Times New Roman"/>
          <w:b w:val="false"/>
          <w:i w:val="false"/>
          <w:color w:val="ff0000"/>
          <w:sz w:val="28"/>
        </w:rPr>
        <w:t>№ 151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11-т.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қараңыз); 05.04.2018 </w:t>
      </w:r>
      <w:r>
        <w:rPr>
          <w:rFonts w:ascii="Times New Roman"/>
          <w:b w:val="false"/>
          <w:i w:val="false"/>
          <w:color w:val="ff0000"/>
          <w:sz w:val="28"/>
        </w:rPr>
        <w:t>№ 166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27.04.2018 </w:t>
      </w:r>
      <w:r>
        <w:rPr>
          <w:rFonts w:ascii="Times New Roman"/>
          <w:b w:val="false"/>
          <w:i w:val="false"/>
          <w:color w:val="ff0000"/>
          <w:sz w:val="28"/>
        </w:rPr>
        <w:t>№ 224</w:t>
      </w:r>
      <w:r>
        <w:rPr>
          <w:rFonts w:ascii="Times New Roman"/>
          <w:b w:val="false"/>
          <w:i w:val="false"/>
          <w:color w:val="ff0000"/>
          <w:sz w:val="28"/>
        </w:rPr>
        <w:t xml:space="preserve">; 03.05.2018 </w:t>
      </w:r>
      <w:r>
        <w:rPr>
          <w:rFonts w:ascii="Times New Roman"/>
          <w:b w:val="false"/>
          <w:i w:val="false"/>
          <w:color w:val="ff0000"/>
          <w:sz w:val="28"/>
        </w:rPr>
        <w:t>№ 235</w:t>
      </w:r>
      <w:r>
        <w:rPr>
          <w:rFonts w:ascii="Times New Roman"/>
          <w:b w:val="false"/>
          <w:i w:val="false"/>
          <w:color w:val="ff0000"/>
          <w:sz w:val="28"/>
        </w:rPr>
        <w:t xml:space="preserve">; 11.05.2018 </w:t>
      </w:r>
      <w:r>
        <w:rPr>
          <w:rFonts w:ascii="Times New Roman"/>
          <w:b w:val="false"/>
          <w:i w:val="false"/>
          <w:color w:val="ff0000"/>
          <w:sz w:val="28"/>
        </w:rPr>
        <w:t>№ 255</w:t>
      </w:r>
      <w:r>
        <w:rPr>
          <w:rFonts w:ascii="Times New Roman"/>
          <w:b w:val="false"/>
          <w:i w:val="false"/>
          <w:color w:val="ff0000"/>
          <w:sz w:val="28"/>
        </w:rPr>
        <w:t xml:space="preserve">; 17.05.2018 </w:t>
      </w:r>
      <w:r>
        <w:rPr>
          <w:rFonts w:ascii="Times New Roman"/>
          <w:b w:val="false"/>
          <w:i w:val="false"/>
          <w:color w:val="ff0000"/>
          <w:sz w:val="28"/>
        </w:rPr>
        <w:t>№ 273</w:t>
      </w:r>
      <w:r>
        <w:rPr>
          <w:rFonts w:ascii="Times New Roman"/>
          <w:b w:val="false"/>
          <w:i w:val="false"/>
          <w:color w:val="ff0000"/>
          <w:sz w:val="28"/>
        </w:rPr>
        <w:t xml:space="preserve">; 21.05.2018 </w:t>
      </w:r>
      <w:r>
        <w:rPr>
          <w:rFonts w:ascii="Times New Roman"/>
          <w:b w:val="false"/>
          <w:i w:val="false"/>
          <w:color w:val="ff0000"/>
          <w:sz w:val="28"/>
        </w:rPr>
        <w:t>№ 283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25.06.2018 </w:t>
      </w:r>
      <w:r>
        <w:rPr>
          <w:rFonts w:ascii="Times New Roman"/>
          <w:b w:val="false"/>
          <w:i w:val="false"/>
          <w:color w:val="ff0000"/>
          <w:sz w:val="28"/>
        </w:rPr>
        <w:t>№ 376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5-т.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қараңыз); 03.07.2018 </w:t>
      </w:r>
      <w:r>
        <w:rPr>
          <w:rFonts w:ascii="Times New Roman"/>
          <w:b w:val="false"/>
          <w:i w:val="false"/>
          <w:color w:val="ff0000"/>
          <w:sz w:val="28"/>
        </w:rPr>
        <w:t>№ 405</w:t>
      </w:r>
      <w:r>
        <w:rPr>
          <w:rFonts w:ascii="Times New Roman"/>
          <w:b w:val="false"/>
          <w:i w:val="false"/>
          <w:color w:val="ff0000"/>
          <w:sz w:val="28"/>
        </w:rPr>
        <w:t xml:space="preserve">; 21.07.2018 </w:t>
      </w:r>
      <w:r>
        <w:rPr>
          <w:rFonts w:ascii="Times New Roman"/>
          <w:b w:val="false"/>
          <w:i w:val="false"/>
          <w:color w:val="ff0000"/>
          <w:sz w:val="28"/>
        </w:rPr>
        <w:t>№ 444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20.09.2018 </w:t>
      </w:r>
      <w:r>
        <w:rPr>
          <w:rFonts w:ascii="Times New Roman"/>
          <w:b w:val="false"/>
          <w:i w:val="false"/>
          <w:color w:val="ff0000"/>
          <w:sz w:val="28"/>
        </w:rPr>
        <w:t>№ 578</w:t>
      </w:r>
      <w:r>
        <w:rPr>
          <w:rFonts w:ascii="Times New Roman"/>
          <w:b w:val="false"/>
          <w:i w:val="false"/>
          <w:color w:val="ff0000"/>
          <w:sz w:val="28"/>
        </w:rPr>
        <w:t xml:space="preserve">; 16.10.2018 </w:t>
      </w:r>
      <w:r>
        <w:rPr>
          <w:rFonts w:ascii="Times New Roman"/>
          <w:b w:val="false"/>
          <w:i w:val="false"/>
          <w:color w:val="ff0000"/>
          <w:sz w:val="28"/>
        </w:rPr>
        <w:t>№ 646</w:t>
      </w:r>
      <w:r>
        <w:rPr>
          <w:rFonts w:ascii="Times New Roman"/>
          <w:b w:val="false"/>
          <w:i w:val="false"/>
          <w:color w:val="ff0000"/>
          <w:sz w:val="28"/>
        </w:rPr>
        <w:t xml:space="preserve">; 16.10.2018 </w:t>
      </w:r>
      <w:r>
        <w:rPr>
          <w:rFonts w:ascii="Times New Roman"/>
          <w:b w:val="false"/>
          <w:i w:val="false"/>
          <w:color w:val="ff0000"/>
          <w:sz w:val="28"/>
        </w:rPr>
        <w:t>№ 647</w:t>
      </w:r>
      <w:r>
        <w:rPr>
          <w:rFonts w:ascii="Times New Roman"/>
          <w:b w:val="false"/>
          <w:i w:val="false"/>
          <w:color w:val="ff0000"/>
          <w:sz w:val="28"/>
        </w:rPr>
        <w:t xml:space="preserve">; 16.10.2018 </w:t>
      </w:r>
      <w:r>
        <w:rPr>
          <w:rFonts w:ascii="Times New Roman"/>
          <w:b w:val="false"/>
          <w:i w:val="false"/>
          <w:color w:val="ff0000"/>
          <w:sz w:val="28"/>
        </w:rPr>
        <w:t>№ 648</w:t>
      </w:r>
      <w:r>
        <w:rPr>
          <w:rFonts w:ascii="Times New Roman"/>
          <w:b w:val="false"/>
          <w:i w:val="false"/>
          <w:color w:val="ff0000"/>
          <w:sz w:val="28"/>
        </w:rPr>
        <w:t xml:space="preserve">; 19.10.2018 </w:t>
      </w:r>
      <w:r>
        <w:rPr>
          <w:rFonts w:ascii="Times New Roman"/>
          <w:b w:val="false"/>
          <w:i w:val="false"/>
          <w:color w:val="ff0000"/>
          <w:sz w:val="28"/>
        </w:rPr>
        <w:t>№ 666</w:t>
      </w:r>
      <w:r>
        <w:rPr>
          <w:rFonts w:ascii="Times New Roman"/>
          <w:b w:val="false"/>
          <w:i w:val="false"/>
          <w:color w:val="ff0000"/>
          <w:sz w:val="28"/>
        </w:rPr>
        <w:t xml:space="preserve">; 16.11.2018 </w:t>
      </w:r>
      <w:r>
        <w:rPr>
          <w:rFonts w:ascii="Times New Roman"/>
          <w:b w:val="false"/>
          <w:i w:val="false"/>
          <w:color w:val="ff0000"/>
          <w:sz w:val="28"/>
        </w:rPr>
        <w:t>№ 766</w:t>
      </w:r>
      <w:r>
        <w:rPr>
          <w:rFonts w:ascii="Times New Roman"/>
          <w:b w:val="false"/>
          <w:i w:val="false"/>
          <w:color w:val="ff0000"/>
          <w:sz w:val="28"/>
        </w:rPr>
        <w:t xml:space="preserve">; 28.11.2018 </w:t>
      </w:r>
      <w:r>
        <w:rPr>
          <w:rFonts w:ascii="Times New Roman"/>
          <w:b w:val="false"/>
          <w:i w:val="false"/>
          <w:color w:val="ff0000"/>
          <w:sz w:val="28"/>
        </w:rPr>
        <w:t>№ 792</w:t>
      </w:r>
      <w:r>
        <w:rPr>
          <w:rFonts w:ascii="Times New Roman"/>
          <w:b w:val="false"/>
          <w:i w:val="false"/>
          <w:color w:val="ff0000"/>
          <w:sz w:val="28"/>
        </w:rPr>
        <w:t xml:space="preserve">; 29.11.2018 </w:t>
      </w:r>
      <w:r>
        <w:rPr>
          <w:rFonts w:ascii="Times New Roman"/>
          <w:b w:val="false"/>
          <w:i w:val="false"/>
          <w:color w:val="ff0000"/>
          <w:sz w:val="28"/>
        </w:rPr>
        <w:t>№ 798</w:t>
      </w:r>
      <w:r>
        <w:rPr>
          <w:rFonts w:ascii="Times New Roman"/>
          <w:b w:val="false"/>
          <w:i w:val="false"/>
          <w:color w:val="ff0000"/>
          <w:sz w:val="28"/>
        </w:rPr>
        <w:t xml:space="preserve">; 05.12.2018 </w:t>
      </w:r>
      <w:r>
        <w:rPr>
          <w:rFonts w:ascii="Times New Roman"/>
          <w:b w:val="false"/>
          <w:i w:val="false"/>
          <w:color w:val="ff0000"/>
          <w:sz w:val="28"/>
        </w:rPr>
        <w:t>№ 805</w:t>
      </w:r>
      <w:r>
        <w:rPr>
          <w:rFonts w:ascii="Times New Roman"/>
          <w:b w:val="false"/>
          <w:i w:val="false"/>
          <w:color w:val="ff0000"/>
          <w:sz w:val="28"/>
        </w:rPr>
        <w:t xml:space="preserve">; 12.12.2018 </w:t>
      </w:r>
      <w:r>
        <w:rPr>
          <w:rFonts w:ascii="Times New Roman"/>
          <w:b w:val="false"/>
          <w:i w:val="false"/>
          <w:color w:val="ff0000"/>
          <w:sz w:val="28"/>
        </w:rPr>
        <w:t>№ 824</w:t>
      </w:r>
      <w:r>
        <w:rPr>
          <w:rFonts w:ascii="Times New Roman"/>
          <w:b w:val="false"/>
          <w:i w:val="false"/>
          <w:color w:val="ff0000"/>
          <w:sz w:val="28"/>
        </w:rPr>
        <w:t xml:space="preserve">; 13.12.2018 </w:t>
      </w:r>
      <w:r>
        <w:rPr>
          <w:rFonts w:ascii="Times New Roman"/>
          <w:b w:val="false"/>
          <w:i w:val="false"/>
          <w:color w:val="ff0000"/>
          <w:sz w:val="28"/>
        </w:rPr>
        <w:t>№ 830</w:t>
      </w:r>
      <w:r>
        <w:rPr>
          <w:rFonts w:ascii="Times New Roman"/>
          <w:b w:val="false"/>
          <w:i w:val="false"/>
          <w:color w:val="ff0000"/>
          <w:sz w:val="28"/>
        </w:rPr>
        <w:t xml:space="preserve">; 24.12.2018 </w:t>
      </w:r>
      <w:r>
        <w:rPr>
          <w:rFonts w:ascii="Times New Roman"/>
          <w:b w:val="false"/>
          <w:i w:val="false"/>
          <w:color w:val="ff0000"/>
          <w:sz w:val="28"/>
        </w:rPr>
        <w:t>№ 859</w:t>
      </w:r>
      <w:r>
        <w:rPr>
          <w:rFonts w:ascii="Times New Roman"/>
          <w:b w:val="false"/>
          <w:i w:val="false"/>
          <w:color w:val="ff0000"/>
          <w:sz w:val="28"/>
        </w:rPr>
        <w:t xml:space="preserve">; 29.12.2018 </w:t>
      </w:r>
      <w:r>
        <w:rPr>
          <w:rFonts w:ascii="Times New Roman"/>
          <w:b w:val="false"/>
          <w:i w:val="false"/>
          <w:color w:val="ff0000"/>
          <w:sz w:val="28"/>
        </w:rPr>
        <w:t>№ 936</w:t>
      </w:r>
      <w:r>
        <w:rPr>
          <w:rFonts w:ascii="Times New Roman"/>
          <w:b w:val="false"/>
          <w:i w:val="false"/>
          <w:color w:val="ff0000"/>
          <w:sz w:val="28"/>
        </w:rPr>
        <w:t xml:space="preserve">; 14.02.2019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; 15.03.2019 </w:t>
      </w:r>
      <w:r>
        <w:rPr>
          <w:rFonts w:ascii="Times New Roman"/>
          <w:b w:val="false"/>
          <w:i w:val="false"/>
          <w:color w:val="ff0000"/>
          <w:sz w:val="28"/>
        </w:rPr>
        <w:t>№ 113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20.03.2019 </w:t>
      </w:r>
      <w:r>
        <w:rPr>
          <w:rFonts w:ascii="Times New Roman"/>
          <w:b w:val="false"/>
          <w:i w:val="false"/>
          <w:color w:val="ff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; 26.03.2019 </w:t>
      </w:r>
      <w:r>
        <w:rPr>
          <w:rFonts w:ascii="Times New Roman"/>
          <w:b w:val="false"/>
          <w:i w:val="false"/>
          <w:color w:val="ff0000"/>
          <w:sz w:val="28"/>
        </w:rPr>
        <w:t>№ 135</w:t>
      </w:r>
      <w:r>
        <w:rPr>
          <w:rFonts w:ascii="Times New Roman"/>
          <w:b w:val="false"/>
          <w:i w:val="false"/>
          <w:color w:val="ff0000"/>
          <w:sz w:val="28"/>
        </w:rPr>
        <w:t xml:space="preserve">; 26.03.2019 </w:t>
      </w:r>
      <w:r>
        <w:rPr>
          <w:rFonts w:ascii="Times New Roman"/>
          <w:b w:val="false"/>
          <w:i w:val="false"/>
          <w:color w:val="ff0000"/>
          <w:sz w:val="28"/>
        </w:rPr>
        <w:t>№ 142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19.04.2019 </w:t>
      </w:r>
      <w:r>
        <w:rPr>
          <w:rFonts w:ascii="Times New Roman"/>
          <w:b w:val="false"/>
          <w:i w:val="false"/>
          <w:color w:val="ff0000"/>
          <w:sz w:val="28"/>
        </w:rPr>
        <w:t>№ 215</w:t>
      </w:r>
      <w:r>
        <w:rPr>
          <w:rFonts w:ascii="Times New Roman"/>
          <w:b w:val="false"/>
          <w:i w:val="false"/>
          <w:color w:val="ff0000"/>
          <w:sz w:val="28"/>
        </w:rPr>
        <w:t xml:space="preserve">; 23.04.2019 </w:t>
      </w:r>
      <w:r>
        <w:rPr>
          <w:rFonts w:ascii="Times New Roman"/>
          <w:b w:val="false"/>
          <w:i w:val="false"/>
          <w:color w:val="ff0000"/>
          <w:sz w:val="28"/>
        </w:rPr>
        <w:t>№ 219</w:t>
      </w:r>
      <w:r>
        <w:rPr>
          <w:rFonts w:ascii="Times New Roman"/>
          <w:b w:val="false"/>
          <w:i w:val="false"/>
          <w:color w:val="ff0000"/>
          <w:sz w:val="28"/>
        </w:rPr>
        <w:t xml:space="preserve">; 23.04.2019 </w:t>
      </w:r>
      <w:r>
        <w:rPr>
          <w:rFonts w:ascii="Times New Roman"/>
          <w:b w:val="false"/>
          <w:i w:val="false"/>
          <w:color w:val="ff0000"/>
          <w:sz w:val="28"/>
        </w:rPr>
        <w:t>№ 225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25.04.2019 </w:t>
      </w:r>
      <w:r>
        <w:rPr>
          <w:rFonts w:ascii="Times New Roman"/>
          <w:b w:val="false"/>
          <w:i w:val="false"/>
          <w:color w:val="ff0000"/>
          <w:sz w:val="28"/>
        </w:rPr>
        <w:t>№ 226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04.05.2019 </w:t>
      </w:r>
      <w:r>
        <w:rPr>
          <w:rFonts w:ascii="Times New Roman"/>
          <w:b w:val="false"/>
          <w:i w:val="false"/>
          <w:color w:val="ff0000"/>
          <w:sz w:val="28"/>
        </w:rPr>
        <w:t>№ 249</w:t>
      </w:r>
      <w:r>
        <w:rPr>
          <w:rFonts w:ascii="Times New Roman"/>
          <w:b w:val="false"/>
          <w:i w:val="false"/>
          <w:color w:val="ff0000"/>
          <w:sz w:val="28"/>
        </w:rPr>
        <w:t xml:space="preserve">; 30.05.2019 </w:t>
      </w:r>
      <w:r>
        <w:rPr>
          <w:rFonts w:ascii="Times New Roman"/>
          <w:b w:val="false"/>
          <w:i w:val="false"/>
          <w:color w:val="ff0000"/>
          <w:sz w:val="28"/>
        </w:rPr>
        <w:t>№ 354</w:t>
      </w:r>
      <w:r>
        <w:rPr>
          <w:rFonts w:ascii="Times New Roman"/>
          <w:b w:val="false"/>
          <w:i w:val="false"/>
          <w:color w:val="ff0000"/>
          <w:sz w:val="28"/>
        </w:rPr>
        <w:t xml:space="preserve">; 12.06.2019 </w:t>
      </w:r>
      <w:r>
        <w:rPr>
          <w:rFonts w:ascii="Times New Roman"/>
          <w:b w:val="false"/>
          <w:i w:val="false"/>
          <w:color w:val="ff0000"/>
          <w:sz w:val="28"/>
        </w:rPr>
        <w:t>№ 396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13.06.2019 </w:t>
      </w:r>
      <w:r>
        <w:rPr>
          <w:rFonts w:ascii="Times New Roman"/>
          <w:b w:val="false"/>
          <w:i w:val="false"/>
          <w:color w:val="ff0000"/>
          <w:sz w:val="28"/>
        </w:rPr>
        <w:t>№ 404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19.06.2019 </w:t>
      </w:r>
      <w:r>
        <w:rPr>
          <w:rFonts w:ascii="Times New Roman"/>
          <w:b w:val="false"/>
          <w:i w:val="false"/>
          <w:color w:val="ff0000"/>
          <w:sz w:val="28"/>
        </w:rPr>
        <w:t>№ 414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25.06.2019 </w:t>
      </w:r>
      <w:r>
        <w:rPr>
          <w:rFonts w:ascii="Times New Roman"/>
          <w:b w:val="false"/>
          <w:i w:val="false"/>
          <w:color w:val="ff0000"/>
          <w:sz w:val="28"/>
        </w:rPr>
        <w:t>№ 433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05.07.2019 </w:t>
      </w:r>
      <w:r>
        <w:rPr>
          <w:rFonts w:ascii="Times New Roman"/>
          <w:b w:val="false"/>
          <w:i w:val="false"/>
          <w:color w:val="ff0000"/>
          <w:sz w:val="28"/>
        </w:rPr>
        <w:t>№ 479</w:t>
      </w:r>
      <w:r>
        <w:rPr>
          <w:rFonts w:ascii="Times New Roman"/>
          <w:b w:val="false"/>
          <w:i w:val="false"/>
          <w:color w:val="ff0000"/>
          <w:sz w:val="28"/>
        </w:rPr>
        <w:t xml:space="preserve">; 10.07.2019 </w:t>
      </w:r>
      <w:r>
        <w:rPr>
          <w:rFonts w:ascii="Times New Roman"/>
          <w:b w:val="false"/>
          <w:i w:val="false"/>
          <w:color w:val="ff0000"/>
          <w:sz w:val="28"/>
        </w:rPr>
        <w:t>№ 497</w:t>
      </w:r>
      <w:r>
        <w:rPr>
          <w:rFonts w:ascii="Times New Roman"/>
          <w:b w:val="false"/>
          <w:i w:val="false"/>
          <w:color w:val="ff0000"/>
          <w:sz w:val="28"/>
        </w:rPr>
        <w:t xml:space="preserve">; 12.07.2019 </w:t>
      </w:r>
      <w:r>
        <w:rPr>
          <w:rFonts w:ascii="Times New Roman"/>
          <w:b w:val="false"/>
          <w:i w:val="false"/>
          <w:color w:val="ff0000"/>
          <w:sz w:val="28"/>
        </w:rPr>
        <w:t>№ 501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25.07.2019 </w:t>
      </w:r>
      <w:r>
        <w:rPr>
          <w:rFonts w:ascii="Times New Roman"/>
          <w:b w:val="false"/>
          <w:i w:val="false"/>
          <w:color w:val="ff0000"/>
          <w:sz w:val="28"/>
        </w:rPr>
        <w:t>№ 533</w:t>
      </w:r>
      <w:r>
        <w:rPr>
          <w:rFonts w:ascii="Times New Roman"/>
          <w:b w:val="false"/>
          <w:i w:val="false"/>
          <w:color w:val="ff0000"/>
          <w:sz w:val="28"/>
        </w:rPr>
        <w:t xml:space="preserve">; 31.07.2019 </w:t>
      </w:r>
      <w:r>
        <w:rPr>
          <w:rFonts w:ascii="Times New Roman"/>
          <w:b w:val="false"/>
          <w:i w:val="false"/>
          <w:color w:val="ff0000"/>
          <w:sz w:val="28"/>
        </w:rPr>
        <w:t>№ 554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27.08.2019 </w:t>
      </w:r>
      <w:r>
        <w:rPr>
          <w:rFonts w:ascii="Times New Roman"/>
          <w:b w:val="false"/>
          <w:i w:val="false"/>
          <w:color w:val="ff0000"/>
          <w:sz w:val="28"/>
        </w:rPr>
        <w:t>№ 631</w:t>
      </w:r>
      <w:r>
        <w:rPr>
          <w:rFonts w:ascii="Times New Roman"/>
          <w:b w:val="false"/>
          <w:i w:val="false"/>
          <w:color w:val="ff0000"/>
          <w:sz w:val="28"/>
        </w:rPr>
        <w:t xml:space="preserve">; 06.09.2019 </w:t>
      </w:r>
      <w:r>
        <w:rPr>
          <w:rFonts w:ascii="Times New Roman"/>
          <w:b w:val="false"/>
          <w:i w:val="false"/>
          <w:color w:val="ff0000"/>
          <w:sz w:val="28"/>
        </w:rPr>
        <w:t>№ 663</w:t>
      </w:r>
      <w:r>
        <w:rPr>
          <w:rFonts w:ascii="Times New Roman"/>
          <w:b w:val="false"/>
          <w:i w:val="false"/>
          <w:color w:val="ff0000"/>
          <w:sz w:val="28"/>
        </w:rPr>
        <w:t xml:space="preserve">; 10.10.2019 </w:t>
      </w:r>
      <w:r>
        <w:rPr>
          <w:rFonts w:ascii="Times New Roman"/>
          <w:b w:val="false"/>
          <w:i w:val="false"/>
          <w:color w:val="ff0000"/>
          <w:sz w:val="28"/>
        </w:rPr>
        <w:t>№ 748</w:t>
      </w:r>
      <w:r>
        <w:rPr>
          <w:rFonts w:ascii="Times New Roman"/>
          <w:b w:val="false"/>
          <w:i w:val="false"/>
          <w:color w:val="ff0000"/>
          <w:sz w:val="28"/>
        </w:rPr>
        <w:t xml:space="preserve">; 11.10.2019; </w:t>
      </w:r>
      <w:r>
        <w:rPr>
          <w:rFonts w:ascii="Times New Roman"/>
          <w:b w:val="false"/>
          <w:i w:val="false"/>
          <w:color w:val="ff0000"/>
          <w:sz w:val="28"/>
        </w:rPr>
        <w:t>№ 752</w:t>
      </w:r>
      <w:r>
        <w:rPr>
          <w:rFonts w:ascii="Times New Roman"/>
          <w:b w:val="false"/>
          <w:i w:val="false"/>
          <w:color w:val="ff0000"/>
          <w:sz w:val="28"/>
        </w:rPr>
        <w:t xml:space="preserve"> 11.10.2019 </w:t>
      </w:r>
      <w:r>
        <w:rPr>
          <w:rFonts w:ascii="Times New Roman"/>
          <w:b w:val="false"/>
          <w:i w:val="false"/>
          <w:color w:val="ff0000"/>
          <w:sz w:val="28"/>
        </w:rPr>
        <w:t>№ 753</w:t>
      </w:r>
      <w:r>
        <w:rPr>
          <w:rFonts w:ascii="Times New Roman"/>
          <w:b w:val="false"/>
          <w:i w:val="false"/>
          <w:color w:val="ff0000"/>
          <w:sz w:val="28"/>
        </w:rPr>
        <w:t xml:space="preserve">; 17.10.2019 </w:t>
      </w:r>
      <w:r>
        <w:rPr>
          <w:rFonts w:ascii="Times New Roman"/>
          <w:b w:val="false"/>
          <w:i w:val="false"/>
          <w:color w:val="ff0000"/>
          <w:sz w:val="28"/>
        </w:rPr>
        <w:t>№ 773</w:t>
      </w:r>
      <w:r>
        <w:rPr>
          <w:rFonts w:ascii="Times New Roman"/>
          <w:b w:val="false"/>
          <w:i w:val="false"/>
          <w:color w:val="ff0000"/>
          <w:sz w:val="28"/>
        </w:rPr>
        <w:t xml:space="preserve">; 28.10.2019 </w:t>
      </w:r>
      <w:r>
        <w:rPr>
          <w:rFonts w:ascii="Times New Roman"/>
          <w:b w:val="false"/>
          <w:i w:val="false"/>
          <w:color w:val="ff0000"/>
          <w:sz w:val="28"/>
        </w:rPr>
        <w:t>№ 890</w:t>
      </w:r>
      <w:r>
        <w:rPr>
          <w:rFonts w:ascii="Times New Roman"/>
          <w:b w:val="false"/>
          <w:i w:val="false"/>
          <w:color w:val="ff0000"/>
          <w:sz w:val="28"/>
        </w:rPr>
        <w:t xml:space="preserve">; 14.11.2019 </w:t>
      </w:r>
      <w:r>
        <w:rPr>
          <w:rFonts w:ascii="Times New Roman"/>
          <w:b w:val="false"/>
          <w:i w:val="false"/>
          <w:color w:val="ff0000"/>
          <w:sz w:val="28"/>
        </w:rPr>
        <w:t>№ 851</w:t>
      </w:r>
      <w:r>
        <w:rPr>
          <w:rFonts w:ascii="Times New Roman"/>
          <w:b w:val="false"/>
          <w:i w:val="false"/>
          <w:color w:val="ff0000"/>
          <w:sz w:val="28"/>
        </w:rPr>
        <w:t xml:space="preserve">; 27.11.2019 </w:t>
      </w:r>
      <w:r>
        <w:rPr>
          <w:rFonts w:ascii="Times New Roman"/>
          <w:b w:val="false"/>
          <w:i w:val="false"/>
          <w:color w:val="ff0000"/>
          <w:sz w:val="28"/>
        </w:rPr>
        <w:t>№ 887</w:t>
      </w:r>
      <w:r>
        <w:rPr>
          <w:rFonts w:ascii="Times New Roman"/>
          <w:b w:val="false"/>
          <w:i w:val="false"/>
          <w:color w:val="ff0000"/>
          <w:sz w:val="28"/>
        </w:rPr>
        <w:t xml:space="preserve">; 13.12.2019 </w:t>
      </w:r>
      <w:r>
        <w:rPr>
          <w:rFonts w:ascii="Times New Roman"/>
          <w:b w:val="false"/>
          <w:i w:val="false"/>
          <w:color w:val="ff0000"/>
          <w:sz w:val="28"/>
        </w:rPr>
        <w:t>№ 925</w:t>
      </w:r>
      <w:r>
        <w:rPr>
          <w:rFonts w:ascii="Times New Roman"/>
          <w:b w:val="false"/>
          <w:i w:val="false"/>
          <w:color w:val="ff0000"/>
          <w:sz w:val="28"/>
        </w:rPr>
        <w:t xml:space="preserve"> 19.12.2019 </w:t>
      </w:r>
      <w:r>
        <w:rPr>
          <w:rFonts w:ascii="Times New Roman"/>
          <w:b w:val="false"/>
          <w:i w:val="false"/>
          <w:color w:val="ff0000"/>
          <w:sz w:val="28"/>
        </w:rPr>
        <w:t>№ 935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20.12. 2019 </w:t>
      </w:r>
      <w:r>
        <w:rPr>
          <w:rFonts w:ascii="Times New Roman"/>
          <w:b w:val="false"/>
          <w:i w:val="false"/>
          <w:color w:val="ff0000"/>
          <w:sz w:val="28"/>
        </w:rPr>
        <w:t>№ 955</w:t>
      </w:r>
      <w:r>
        <w:rPr>
          <w:rFonts w:ascii="Times New Roman"/>
          <w:b w:val="false"/>
          <w:i w:val="false"/>
          <w:color w:val="ff0000"/>
          <w:sz w:val="28"/>
        </w:rPr>
        <w:t xml:space="preserve">; 26.12.2019 </w:t>
      </w:r>
      <w:r>
        <w:rPr>
          <w:rFonts w:ascii="Times New Roman"/>
          <w:b w:val="false"/>
          <w:i w:val="false"/>
          <w:color w:val="ff0000"/>
          <w:sz w:val="28"/>
        </w:rPr>
        <w:t>№ 979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31.01.2020 </w:t>
      </w:r>
      <w:r>
        <w:rPr>
          <w:rFonts w:ascii="Times New Roman"/>
          <w:b w:val="false"/>
          <w:i w:val="false"/>
          <w:color w:val="ff0000"/>
          <w:sz w:val="28"/>
        </w:rPr>
        <w:t>№ 27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04.02.2020 </w:t>
      </w:r>
      <w:r>
        <w:rPr>
          <w:rFonts w:ascii="Times New Roman"/>
          <w:b w:val="false"/>
          <w:i w:val="false"/>
          <w:color w:val="ff0000"/>
          <w:sz w:val="28"/>
        </w:rPr>
        <w:t>№ 34</w:t>
      </w:r>
      <w:r>
        <w:rPr>
          <w:rFonts w:ascii="Times New Roman"/>
          <w:b w:val="false"/>
          <w:i w:val="false"/>
          <w:color w:val="ff0000"/>
          <w:sz w:val="28"/>
        </w:rPr>
        <w:t xml:space="preserve">; 02.05.2020 </w:t>
      </w:r>
      <w:r>
        <w:rPr>
          <w:rFonts w:ascii="Times New Roman"/>
          <w:b w:val="false"/>
          <w:i w:val="false"/>
          <w:color w:val="ff0000"/>
          <w:sz w:val="28"/>
        </w:rPr>
        <w:t>№ 262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27.05.2020 </w:t>
      </w:r>
      <w:r>
        <w:rPr>
          <w:rFonts w:ascii="Times New Roman"/>
          <w:b w:val="false"/>
          <w:i w:val="false"/>
          <w:color w:val="ff0000"/>
          <w:sz w:val="28"/>
        </w:rPr>
        <w:t>№ 326</w:t>
      </w:r>
      <w:r>
        <w:rPr>
          <w:rFonts w:ascii="Times New Roman"/>
          <w:b w:val="false"/>
          <w:i w:val="false"/>
          <w:color w:val="ff0000"/>
          <w:sz w:val="28"/>
        </w:rPr>
        <w:t xml:space="preserve">; 16.06.2020 </w:t>
      </w:r>
      <w:r>
        <w:rPr>
          <w:rFonts w:ascii="Times New Roman"/>
          <w:b w:val="false"/>
          <w:i w:val="false"/>
          <w:color w:val="ff0000"/>
          <w:sz w:val="28"/>
        </w:rPr>
        <w:t>№ 372</w:t>
      </w:r>
      <w:r>
        <w:rPr>
          <w:rFonts w:ascii="Times New Roman"/>
          <w:b w:val="false"/>
          <w:i w:val="false"/>
          <w:color w:val="ff0000"/>
          <w:sz w:val="28"/>
        </w:rPr>
        <w:t xml:space="preserve">; 10.07.2020 </w:t>
      </w:r>
      <w:r>
        <w:rPr>
          <w:rFonts w:ascii="Times New Roman"/>
          <w:b w:val="false"/>
          <w:i w:val="false"/>
          <w:color w:val="ff0000"/>
          <w:sz w:val="28"/>
        </w:rPr>
        <w:t>№ 436</w:t>
      </w:r>
      <w:r>
        <w:rPr>
          <w:rFonts w:ascii="Times New Roman"/>
          <w:b w:val="false"/>
          <w:i w:val="false"/>
          <w:color w:val="ff0000"/>
          <w:sz w:val="28"/>
        </w:rPr>
        <w:t xml:space="preserve">; 07.08.2020 </w:t>
      </w:r>
      <w:r>
        <w:rPr>
          <w:rFonts w:ascii="Times New Roman"/>
          <w:b w:val="false"/>
          <w:i w:val="false"/>
          <w:color w:val="ff0000"/>
          <w:sz w:val="28"/>
        </w:rPr>
        <w:t>№ 505</w:t>
      </w:r>
      <w:r>
        <w:rPr>
          <w:rFonts w:ascii="Times New Roman"/>
          <w:b w:val="false"/>
          <w:i w:val="false"/>
          <w:color w:val="ff0000"/>
          <w:sz w:val="28"/>
        </w:rPr>
        <w:t xml:space="preserve">; 08.09.2020 </w:t>
      </w:r>
      <w:r>
        <w:rPr>
          <w:rFonts w:ascii="Times New Roman"/>
          <w:b w:val="false"/>
          <w:i w:val="false"/>
          <w:color w:val="ff0000"/>
          <w:sz w:val="28"/>
        </w:rPr>
        <w:t>№ 558</w:t>
      </w:r>
      <w:r>
        <w:rPr>
          <w:rFonts w:ascii="Times New Roman"/>
          <w:b w:val="false"/>
          <w:i w:val="false"/>
          <w:color w:val="ff0000"/>
          <w:sz w:val="28"/>
        </w:rPr>
        <w:t xml:space="preserve">; 11.09.2020 </w:t>
      </w:r>
      <w:r>
        <w:rPr>
          <w:rFonts w:ascii="Times New Roman"/>
          <w:b w:val="false"/>
          <w:i w:val="false"/>
          <w:color w:val="ff0000"/>
          <w:sz w:val="28"/>
        </w:rPr>
        <w:t>№ 580</w:t>
      </w:r>
      <w:r>
        <w:rPr>
          <w:rFonts w:ascii="Times New Roman"/>
          <w:b w:val="false"/>
          <w:i w:val="false"/>
          <w:color w:val="ff0000"/>
          <w:sz w:val="28"/>
        </w:rPr>
        <w:t xml:space="preserve">; 01.10.2020 </w:t>
      </w:r>
      <w:r>
        <w:rPr>
          <w:rFonts w:ascii="Times New Roman"/>
          <w:b w:val="false"/>
          <w:i w:val="false"/>
          <w:color w:val="ff0000"/>
          <w:sz w:val="28"/>
        </w:rPr>
        <w:t>№ 630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20.10.2020 </w:t>
      </w:r>
      <w:r>
        <w:rPr>
          <w:rFonts w:ascii="Times New Roman"/>
          <w:b w:val="false"/>
          <w:i w:val="false"/>
          <w:color w:val="ff0000"/>
          <w:sz w:val="28"/>
        </w:rPr>
        <w:t>№ 681</w:t>
      </w:r>
      <w:r>
        <w:rPr>
          <w:rFonts w:ascii="Times New Roman"/>
          <w:b w:val="false"/>
          <w:i w:val="false"/>
          <w:color w:val="ff0000"/>
          <w:sz w:val="28"/>
        </w:rPr>
        <w:t xml:space="preserve">; 23.10.2020 </w:t>
      </w:r>
      <w:r>
        <w:rPr>
          <w:rFonts w:ascii="Times New Roman"/>
          <w:b w:val="false"/>
          <w:i w:val="false"/>
          <w:color w:val="ff0000"/>
          <w:sz w:val="28"/>
        </w:rPr>
        <w:t>№ 701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30.10.2020 </w:t>
      </w:r>
      <w:r>
        <w:rPr>
          <w:rFonts w:ascii="Times New Roman"/>
          <w:b w:val="false"/>
          <w:i w:val="false"/>
          <w:color w:val="ff0000"/>
          <w:sz w:val="28"/>
        </w:rPr>
        <w:t>№ 723</w:t>
      </w:r>
      <w:r>
        <w:rPr>
          <w:rFonts w:ascii="Times New Roman"/>
          <w:b w:val="false"/>
          <w:i w:val="false"/>
          <w:color w:val="ff0000"/>
          <w:sz w:val="28"/>
        </w:rPr>
        <w:t xml:space="preserve">; 06.11.2020 </w:t>
      </w:r>
      <w:r>
        <w:rPr>
          <w:rFonts w:ascii="Times New Roman"/>
          <w:b w:val="false"/>
          <w:i w:val="false"/>
          <w:color w:val="ff0000"/>
          <w:sz w:val="28"/>
        </w:rPr>
        <w:t>№ 741</w:t>
      </w:r>
      <w:r>
        <w:rPr>
          <w:rFonts w:ascii="Times New Roman"/>
          <w:b w:val="false"/>
          <w:i w:val="false"/>
          <w:color w:val="ff0000"/>
          <w:sz w:val="28"/>
        </w:rPr>
        <w:t xml:space="preserve">; 07.11.2020 </w:t>
      </w:r>
      <w:r>
        <w:rPr>
          <w:rFonts w:ascii="Times New Roman"/>
          <w:b w:val="false"/>
          <w:i w:val="false"/>
          <w:color w:val="ff0000"/>
          <w:sz w:val="28"/>
        </w:rPr>
        <w:t>№ 743</w:t>
      </w:r>
      <w:r>
        <w:rPr>
          <w:rFonts w:ascii="Times New Roman"/>
          <w:b w:val="false"/>
          <w:i w:val="false"/>
          <w:color w:val="ff0000"/>
          <w:sz w:val="28"/>
        </w:rPr>
        <w:t xml:space="preserve">; 12.11.2020 </w:t>
      </w:r>
      <w:r>
        <w:rPr>
          <w:rFonts w:ascii="Times New Roman"/>
          <w:b w:val="false"/>
          <w:i w:val="false"/>
          <w:color w:val="ff0000"/>
          <w:sz w:val="28"/>
        </w:rPr>
        <w:t>№ 761</w:t>
      </w:r>
      <w:r>
        <w:rPr>
          <w:rFonts w:ascii="Times New Roman"/>
          <w:b w:val="false"/>
          <w:i w:val="false"/>
          <w:color w:val="ff0000"/>
          <w:sz w:val="28"/>
        </w:rPr>
        <w:t xml:space="preserve">; 15.12.2020 </w:t>
      </w:r>
      <w:r>
        <w:rPr>
          <w:rFonts w:ascii="Times New Roman"/>
          <w:b w:val="false"/>
          <w:i w:val="false"/>
          <w:color w:val="ff0000"/>
          <w:sz w:val="28"/>
        </w:rPr>
        <w:t>№ 861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30.12.2020 </w:t>
      </w:r>
      <w:r>
        <w:rPr>
          <w:rFonts w:ascii="Times New Roman"/>
          <w:b w:val="false"/>
          <w:i w:val="false"/>
          <w:color w:val="ff0000"/>
          <w:sz w:val="28"/>
        </w:rPr>
        <w:t>№ 940</w:t>
      </w:r>
      <w:r>
        <w:rPr>
          <w:rFonts w:ascii="Times New Roman"/>
          <w:b w:val="false"/>
          <w:i w:val="false"/>
          <w:color w:val="ff0000"/>
          <w:sz w:val="28"/>
        </w:rPr>
        <w:t xml:space="preserve">; 31.12.2020 </w:t>
      </w:r>
      <w:r>
        <w:rPr>
          <w:rFonts w:ascii="Times New Roman"/>
          <w:b w:val="false"/>
          <w:i w:val="false"/>
          <w:color w:val="ff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 xml:space="preserve">; 31.12.2020 </w:t>
      </w:r>
      <w:r>
        <w:rPr>
          <w:rFonts w:ascii="Times New Roman"/>
          <w:b w:val="false"/>
          <w:i w:val="false"/>
          <w:color w:val="ff0000"/>
          <w:sz w:val="28"/>
        </w:rPr>
        <w:t>№ 955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енгізіледі); 09.02.2021 </w:t>
      </w:r>
      <w:r>
        <w:rPr>
          <w:rFonts w:ascii="Times New Roman"/>
          <w:b w:val="false"/>
          <w:i w:val="false"/>
          <w:color w:val="ff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(01.01.2021 бастап қолданысқа енгiзiледi); 15.02.2021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; 09.03.2021 </w:t>
      </w:r>
      <w:r>
        <w:rPr>
          <w:rFonts w:ascii="Times New Roman"/>
          <w:b w:val="false"/>
          <w:i w:val="false"/>
          <w:color w:val="ff0000"/>
          <w:sz w:val="28"/>
        </w:rPr>
        <w:t>№ 128</w:t>
      </w:r>
      <w:r>
        <w:rPr>
          <w:rFonts w:ascii="Times New Roman"/>
          <w:b w:val="false"/>
          <w:i w:val="false"/>
          <w:color w:val="ff0000"/>
          <w:sz w:val="28"/>
        </w:rPr>
        <w:t xml:space="preserve">; 17.03.2021 </w:t>
      </w:r>
      <w:r>
        <w:rPr>
          <w:rFonts w:ascii="Times New Roman"/>
          <w:b w:val="false"/>
          <w:i w:val="false"/>
          <w:color w:val="ff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; 30.03.2021 </w:t>
      </w:r>
      <w:r>
        <w:rPr>
          <w:rFonts w:ascii="Times New Roman"/>
          <w:b w:val="false"/>
          <w:i w:val="false"/>
          <w:color w:val="ff0000"/>
          <w:sz w:val="28"/>
        </w:rPr>
        <w:t>№ 175</w:t>
      </w:r>
      <w:r>
        <w:rPr>
          <w:rFonts w:ascii="Times New Roman"/>
          <w:b w:val="false"/>
          <w:i w:val="false"/>
          <w:color w:val="ff0000"/>
          <w:sz w:val="28"/>
        </w:rPr>
        <w:t xml:space="preserve">; 30.03.2021 </w:t>
      </w:r>
      <w:r>
        <w:rPr>
          <w:rFonts w:ascii="Times New Roman"/>
          <w:b w:val="false"/>
          <w:i w:val="false"/>
          <w:color w:val="ff0000"/>
          <w:sz w:val="28"/>
        </w:rPr>
        <w:t>№ 180</w:t>
      </w:r>
      <w:r>
        <w:rPr>
          <w:rFonts w:ascii="Times New Roman"/>
          <w:b w:val="false"/>
          <w:i w:val="false"/>
          <w:color w:val="ff0000"/>
          <w:sz w:val="28"/>
        </w:rPr>
        <w:t xml:space="preserve">; 31.03.2021 </w:t>
      </w:r>
      <w:r>
        <w:rPr>
          <w:rFonts w:ascii="Times New Roman"/>
          <w:b w:val="false"/>
          <w:i w:val="false"/>
          <w:color w:val="ff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; 09.04.2021 </w:t>
      </w:r>
      <w:r>
        <w:rPr>
          <w:rFonts w:ascii="Times New Roman"/>
          <w:b w:val="false"/>
          <w:i w:val="false"/>
          <w:color w:val="ff0000"/>
          <w:sz w:val="28"/>
        </w:rPr>
        <w:t>№ 227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енгiзiлу тәртібін </w:t>
      </w:r>
      <w:r>
        <w:rPr>
          <w:rFonts w:ascii="Times New Roman"/>
          <w:b w:val="false"/>
          <w:i w:val="false"/>
          <w:color w:val="ff0000"/>
          <w:sz w:val="28"/>
        </w:rPr>
        <w:t>8-т.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қараңыз); 15.04.2021 </w:t>
      </w:r>
      <w:r>
        <w:rPr>
          <w:rFonts w:ascii="Times New Roman"/>
          <w:b w:val="false"/>
          <w:i w:val="false"/>
          <w:color w:val="ff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; 21.04.2021 </w:t>
      </w:r>
      <w:r>
        <w:rPr>
          <w:rFonts w:ascii="Times New Roman"/>
          <w:b w:val="false"/>
          <w:i w:val="false"/>
          <w:color w:val="ff0000"/>
          <w:sz w:val="28"/>
        </w:rPr>
        <w:t>№ 255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20.05.2021 </w:t>
      </w:r>
      <w:r>
        <w:rPr>
          <w:rFonts w:ascii="Times New Roman"/>
          <w:b w:val="false"/>
          <w:i w:val="false"/>
          <w:color w:val="ff0000"/>
          <w:sz w:val="28"/>
        </w:rPr>
        <w:t>№ 331</w:t>
      </w:r>
      <w:r>
        <w:rPr>
          <w:rFonts w:ascii="Times New Roman"/>
          <w:b w:val="false"/>
          <w:i w:val="false"/>
          <w:color w:val="ff0000"/>
          <w:sz w:val="28"/>
        </w:rPr>
        <w:t xml:space="preserve">; 04.06.2021 </w:t>
      </w:r>
      <w:r>
        <w:rPr>
          <w:rFonts w:ascii="Times New Roman"/>
          <w:b w:val="false"/>
          <w:i w:val="false"/>
          <w:color w:val="ff0000"/>
          <w:sz w:val="28"/>
        </w:rPr>
        <w:t>№ 378</w:t>
      </w:r>
      <w:r>
        <w:rPr>
          <w:rFonts w:ascii="Times New Roman"/>
          <w:b w:val="false"/>
          <w:i w:val="false"/>
          <w:color w:val="ff0000"/>
          <w:sz w:val="28"/>
        </w:rPr>
        <w:t xml:space="preserve">; 28.06.2021 </w:t>
      </w:r>
      <w:r>
        <w:rPr>
          <w:rFonts w:ascii="Times New Roman"/>
          <w:b w:val="false"/>
          <w:i w:val="false"/>
          <w:color w:val="ff0000"/>
          <w:sz w:val="28"/>
        </w:rPr>
        <w:t>№ 439</w:t>
      </w:r>
      <w:r>
        <w:rPr>
          <w:rFonts w:ascii="Times New Roman"/>
          <w:b w:val="false"/>
          <w:i w:val="false"/>
          <w:color w:val="ff0000"/>
          <w:sz w:val="28"/>
        </w:rPr>
        <w:t xml:space="preserve">; 01.09.2021 </w:t>
      </w:r>
      <w:r>
        <w:rPr>
          <w:rFonts w:ascii="Times New Roman"/>
          <w:b w:val="false"/>
          <w:i w:val="false"/>
          <w:color w:val="ff0000"/>
          <w:sz w:val="28"/>
        </w:rPr>
        <w:t>№ 597</w:t>
      </w:r>
      <w:r>
        <w:rPr>
          <w:rFonts w:ascii="Times New Roman"/>
          <w:b w:val="false"/>
          <w:i w:val="false"/>
          <w:color w:val="ff0000"/>
          <w:sz w:val="28"/>
        </w:rPr>
        <w:t xml:space="preserve">; 13.09.2021 </w:t>
      </w:r>
      <w:r>
        <w:rPr>
          <w:rFonts w:ascii="Times New Roman"/>
          <w:b w:val="false"/>
          <w:i w:val="false"/>
          <w:color w:val="ff0000"/>
          <w:sz w:val="28"/>
        </w:rPr>
        <w:t>№ 636</w:t>
      </w:r>
      <w:r>
        <w:rPr>
          <w:rFonts w:ascii="Times New Roman"/>
          <w:b w:val="false"/>
          <w:i w:val="false"/>
          <w:color w:val="ff0000"/>
          <w:sz w:val="28"/>
        </w:rPr>
        <w:t xml:space="preserve">; 29.09.2021 </w:t>
      </w:r>
      <w:r>
        <w:rPr>
          <w:rFonts w:ascii="Times New Roman"/>
          <w:b w:val="false"/>
          <w:i w:val="false"/>
          <w:color w:val="ff0000"/>
          <w:sz w:val="28"/>
        </w:rPr>
        <w:t>№ 688</w:t>
      </w:r>
      <w:r>
        <w:rPr>
          <w:rFonts w:ascii="Times New Roman"/>
          <w:b w:val="false"/>
          <w:i w:val="false"/>
          <w:color w:val="ff0000"/>
          <w:sz w:val="28"/>
        </w:rPr>
        <w:t xml:space="preserve">; 01.10.2021 </w:t>
      </w:r>
      <w:r>
        <w:rPr>
          <w:rFonts w:ascii="Times New Roman"/>
          <w:b w:val="false"/>
          <w:i w:val="false"/>
          <w:color w:val="ff0000"/>
          <w:sz w:val="28"/>
        </w:rPr>
        <w:t>№ 701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30.11.2021 </w:t>
      </w:r>
      <w:r>
        <w:rPr>
          <w:rFonts w:ascii="Times New Roman"/>
          <w:b w:val="false"/>
          <w:i w:val="false"/>
          <w:color w:val="ff0000"/>
          <w:sz w:val="28"/>
        </w:rPr>
        <w:t>№ 858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20.12.2021 </w:t>
      </w:r>
      <w:r>
        <w:rPr>
          <w:rFonts w:ascii="Times New Roman"/>
          <w:b w:val="false"/>
          <w:i w:val="false"/>
          <w:color w:val="ff0000"/>
          <w:sz w:val="28"/>
        </w:rPr>
        <w:t>№ 910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30.12.2021 </w:t>
      </w:r>
      <w:r>
        <w:rPr>
          <w:rFonts w:ascii="Times New Roman"/>
          <w:b w:val="false"/>
          <w:i w:val="false"/>
          <w:color w:val="ff0000"/>
          <w:sz w:val="28"/>
        </w:rPr>
        <w:t>№ 971</w:t>
      </w:r>
      <w:r>
        <w:rPr>
          <w:rFonts w:ascii="Times New Roman"/>
          <w:b w:val="false"/>
          <w:i w:val="false"/>
          <w:color w:val="ff0000"/>
          <w:sz w:val="28"/>
        </w:rPr>
        <w:t xml:space="preserve">; 18.01.2022 </w:t>
      </w:r>
      <w:r>
        <w:rPr>
          <w:rFonts w:ascii="Times New Roman"/>
          <w:b w:val="false"/>
          <w:i w:val="false"/>
          <w:color w:val="ff0000"/>
          <w:sz w:val="28"/>
        </w:rPr>
        <w:t>№ 20</w:t>
      </w:r>
      <w:r>
        <w:rPr>
          <w:rFonts w:ascii="Times New Roman"/>
          <w:b w:val="false"/>
          <w:i w:val="false"/>
          <w:color w:val="ff0000"/>
          <w:sz w:val="28"/>
        </w:rPr>
        <w:t xml:space="preserve">; 24.01.2022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; 31.01.2022 </w:t>
      </w:r>
      <w:r>
        <w:rPr>
          <w:rFonts w:ascii="Times New Roman"/>
          <w:b w:val="false"/>
          <w:i w:val="false"/>
          <w:color w:val="ff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; 18.02.2022 </w:t>
      </w:r>
      <w:r>
        <w:rPr>
          <w:rFonts w:ascii="Times New Roman"/>
          <w:b w:val="false"/>
          <w:i w:val="false"/>
          <w:color w:val="ff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енгізіледі); 29.04.2022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5-т.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қараңыз); 23.05.2022 </w:t>
      </w:r>
      <w:r>
        <w:rPr>
          <w:rFonts w:ascii="Times New Roman"/>
          <w:b w:val="false"/>
          <w:i w:val="false"/>
          <w:color w:val="ff0000"/>
          <w:sz w:val="28"/>
        </w:rPr>
        <w:t>№ 325</w:t>
      </w:r>
      <w:r>
        <w:rPr>
          <w:rFonts w:ascii="Times New Roman"/>
          <w:b w:val="false"/>
          <w:i w:val="false"/>
          <w:color w:val="ff0000"/>
          <w:sz w:val="28"/>
        </w:rPr>
        <w:t xml:space="preserve">); 14.07.2022 </w:t>
      </w:r>
      <w:r>
        <w:rPr>
          <w:rFonts w:ascii="Times New Roman"/>
          <w:b w:val="false"/>
          <w:i w:val="false"/>
          <w:color w:val="ff0000"/>
          <w:sz w:val="28"/>
        </w:rPr>
        <w:t>№ 478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05.08.2022 </w:t>
      </w:r>
      <w:r>
        <w:rPr>
          <w:rFonts w:ascii="Times New Roman"/>
          <w:b w:val="false"/>
          <w:i w:val="false"/>
          <w:color w:val="ff0000"/>
          <w:sz w:val="28"/>
        </w:rPr>
        <w:t>№ 535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05.08.2022 </w:t>
      </w:r>
      <w:r>
        <w:rPr>
          <w:rFonts w:ascii="Times New Roman"/>
          <w:b w:val="false"/>
          <w:i w:val="false"/>
          <w:color w:val="ff0000"/>
          <w:sz w:val="28"/>
        </w:rPr>
        <w:t>№ 540</w:t>
      </w:r>
      <w:r>
        <w:rPr>
          <w:rFonts w:ascii="Times New Roman"/>
          <w:b w:val="false"/>
          <w:i w:val="false"/>
          <w:color w:val="ff0000"/>
          <w:sz w:val="28"/>
        </w:rPr>
        <w:t xml:space="preserve"> (қолданысқа енгізілу тәртібін </w:t>
      </w:r>
      <w:r>
        <w:rPr>
          <w:rFonts w:ascii="Times New Roman"/>
          <w:b w:val="false"/>
          <w:i w:val="false"/>
          <w:color w:val="ff0000"/>
          <w:sz w:val="28"/>
        </w:rPr>
        <w:t>5-т.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қараңыз); 16.08.2022 </w:t>
      </w:r>
      <w:r>
        <w:rPr>
          <w:rFonts w:ascii="Times New Roman"/>
          <w:b w:val="false"/>
          <w:i w:val="false"/>
          <w:color w:val="ff0000"/>
          <w:sz w:val="28"/>
        </w:rPr>
        <w:t>№ 561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19.08.2022 </w:t>
      </w:r>
      <w:r>
        <w:rPr>
          <w:rFonts w:ascii="Times New Roman"/>
          <w:b w:val="false"/>
          <w:i w:val="false"/>
          <w:color w:val="ff0000"/>
          <w:sz w:val="28"/>
        </w:rPr>
        <w:t>№ 581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27.08.2022 </w:t>
      </w:r>
      <w:r>
        <w:rPr>
          <w:rFonts w:ascii="Times New Roman"/>
          <w:b w:val="false"/>
          <w:i w:val="false"/>
          <w:color w:val="ff0000"/>
          <w:sz w:val="28"/>
        </w:rPr>
        <w:t>№ 618</w:t>
      </w:r>
      <w:r>
        <w:rPr>
          <w:rFonts w:ascii="Times New Roman"/>
          <w:b w:val="false"/>
          <w:i w:val="false"/>
          <w:color w:val="ff0000"/>
          <w:sz w:val="28"/>
        </w:rPr>
        <w:t xml:space="preserve">; 08.09.2022 </w:t>
      </w:r>
      <w:r>
        <w:rPr>
          <w:rFonts w:ascii="Times New Roman"/>
          <w:b w:val="false"/>
          <w:i w:val="false"/>
          <w:color w:val="ff0000"/>
          <w:sz w:val="28"/>
        </w:rPr>
        <w:t>№ 670</w:t>
      </w:r>
      <w:r>
        <w:rPr>
          <w:rFonts w:ascii="Times New Roman"/>
          <w:b w:val="false"/>
          <w:i w:val="false"/>
          <w:color w:val="ff0000"/>
          <w:sz w:val="28"/>
        </w:rPr>
        <w:t xml:space="preserve">; 05.10.2022 </w:t>
      </w:r>
      <w:r>
        <w:rPr>
          <w:rFonts w:ascii="Times New Roman"/>
          <w:b w:val="false"/>
          <w:i w:val="false"/>
          <w:color w:val="ff0000"/>
          <w:sz w:val="28"/>
        </w:rPr>
        <w:t>№ 792</w:t>
      </w:r>
      <w:r>
        <w:rPr>
          <w:rFonts w:ascii="Times New Roman"/>
          <w:b w:val="false"/>
          <w:i w:val="false"/>
          <w:color w:val="ff0000"/>
          <w:sz w:val="28"/>
        </w:rPr>
        <w:t xml:space="preserve">; 31.10.2022 </w:t>
      </w:r>
      <w:r>
        <w:rPr>
          <w:rFonts w:ascii="Times New Roman"/>
          <w:b w:val="false"/>
          <w:i w:val="false"/>
          <w:color w:val="ff0000"/>
          <w:sz w:val="28"/>
        </w:rPr>
        <w:t>№ 857</w:t>
      </w:r>
      <w:r>
        <w:rPr>
          <w:rFonts w:ascii="Times New Roman"/>
          <w:b w:val="false"/>
          <w:i w:val="false"/>
          <w:color w:val="ff0000"/>
          <w:sz w:val="28"/>
        </w:rPr>
        <w:t xml:space="preserve">; 03.11.2022 </w:t>
      </w:r>
      <w:r>
        <w:rPr>
          <w:rFonts w:ascii="Times New Roman"/>
          <w:b w:val="false"/>
          <w:i w:val="false"/>
          <w:color w:val="ff0000"/>
          <w:sz w:val="28"/>
        </w:rPr>
        <w:t>№ 868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енгізіледі); 21.11.2022 </w:t>
      </w:r>
      <w:r>
        <w:rPr>
          <w:rFonts w:ascii="Times New Roman"/>
          <w:b w:val="false"/>
          <w:i w:val="false"/>
          <w:color w:val="ff0000"/>
          <w:sz w:val="28"/>
        </w:rPr>
        <w:t>№ 930</w:t>
      </w:r>
      <w:r>
        <w:rPr>
          <w:rFonts w:ascii="Times New Roman"/>
          <w:b w:val="false"/>
          <w:i w:val="false"/>
          <w:color w:val="ff0000"/>
          <w:sz w:val="28"/>
        </w:rPr>
        <w:t xml:space="preserve">; 25.11.2022 </w:t>
      </w:r>
      <w:r>
        <w:rPr>
          <w:rFonts w:ascii="Times New Roman"/>
          <w:b w:val="false"/>
          <w:i w:val="false"/>
          <w:color w:val="ff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; 14.12.2022 </w:t>
      </w:r>
      <w:r>
        <w:rPr>
          <w:rFonts w:ascii="Times New Roman"/>
          <w:b w:val="false"/>
          <w:i w:val="false"/>
          <w:color w:val="ff0000"/>
          <w:sz w:val="28"/>
        </w:rPr>
        <w:t>№ 1003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20.12.2022 </w:t>
      </w:r>
      <w:r>
        <w:rPr>
          <w:rFonts w:ascii="Times New Roman"/>
          <w:b w:val="false"/>
          <w:i w:val="false"/>
          <w:color w:val="ff0000"/>
          <w:sz w:val="28"/>
        </w:rPr>
        <w:t>№ 1033</w:t>
      </w:r>
      <w:r>
        <w:rPr>
          <w:rFonts w:ascii="Times New Roman"/>
          <w:b w:val="false"/>
          <w:i w:val="false"/>
          <w:color w:val="ff0000"/>
          <w:sz w:val="28"/>
        </w:rPr>
        <w:t xml:space="preserve">; 21.12.2022 </w:t>
      </w:r>
      <w:r>
        <w:rPr>
          <w:rFonts w:ascii="Times New Roman"/>
          <w:b w:val="false"/>
          <w:i w:val="false"/>
          <w:color w:val="ff0000"/>
          <w:sz w:val="28"/>
        </w:rPr>
        <w:t>№ 1046</w:t>
      </w:r>
      <w:r>
        <w:rPr>
          <w:rFonts w:ascii="Times New Roman"/>
          <w:b w:val="false"/>
          <w:i w:val="false"/>
          <w:color w:val="ff0000"/>
          <w:sz w:val="28"/>
        </w:rPr>
        <w:t xml:space="preserve">; 26.12.2022 </w:t>
      </w:r>
      <w:r>
        <w:rPr>
          <w:rFonts w:ascii="Times New Roman"/>
          <w:b w:val="false"/>
          <w:i w:val="false"/>
          <w:color w:val="ff0000"/>
          <w:sz w:val="28"/>
        </w:rPr>
        <w:t>№ 1061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30.12.2022 </w:t>
      </w:r>
      <w:r>
        <w:rPr>
          <w:rFonts w:ascii="Times New Roman"/>
          <w:b w:val="false"/>
          <w:i w:val="false"/>
          <w:color w:val="ff0000"/>
          <w:sz w:val="28"/>
        </w:rPr>
        <w:t>№ 1111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30.12.2022 </w:t>
      </w:r>
      <w:r>
        <w:rPr>
          <w:rFonts w:ascii="Times New Roman"/>
          <w:b w:val="false"/>
          <w:i w:val="false"/>
          <w:color w:val="ff0000"/>
          <w:sz w:val="28"/>
        </w:rPr>
        <w:t>№ 1121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30.12.2022 </w:t>
      </w:r>
      <w:r>
        <w:rPr>
          <w:rFonts w:ascii="Times New Roman"/>
          <w:b w:val="false"/>
          <w:i w:val="false"/>
          <w:color w:val="ff0000"/>
          <w:sz w:val="28"/>
        </w:rPr>
        <w:t>№ 1132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20.01.2023 </w:t>
      </w:r>
      <w:r>
        <w:rPr>
          <w:rFonts w:ascii="Times New Roman"/>
          <w:b w:val="false"/>
          <w:i w:val="false"/>
          <w:color w:val="ff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; 25.01.2023 </w:t>
      </w:r>
      <w:r>
        <w:rPr>
          <w:rFonts w:ascii="Times New Roman"/>
          <w:b w:val="false"/>
          <w:i w:val="false"/>
          <w:color w:val="ff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; 15.02.2023 </w:t>
      </w:r>
      <w:r>
        <w:rPr>
          <w:rFonts w:ascii="Times New Roman"/>
          <w:b w:val="false"/>
          <w:i w:val="false"/>
          <w:color w:val="ff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; 22.02.2023 </w:t>
      </w:r>
      <w:r>
        <w:rPr>
          <w:rFonts w:ascii="Times New Roman"/>
          <w:b w:val="false"/>
          <w:i w:val="false"/>
          <w:color w:val="ff0000"/>
          <w:sz w:val="28"/>
        </w:rPr>
        <w:t>№ 148</w:t>
      </w:r>
      <w:r>
        <w:rPr>
          <w:rFonts w:ascii="Times New Roman"/>
          <w:b w:val="false"/>
          <w:i w:val="false"/>
          <w:color w:val="ff0000"/>
          <w:sz w:val="28"/>
        </w:rPr>
        <w:t xml:space="preserve">; 16.03.2023 </w:t>
      </w:r>
      <w:r>
        <w:rPr>
          <w:rFonts w:ascii="Times New Roman"/>
          <w:b w:val="false"/>
          <w:i w:val="false"/>
          <w:color w:val="ff0000"/>
          <w:sz w:val="28"/>
        </w:rPr>
        <w:t>№ 224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20.03.2023 </w:t>
      </w:r>
      <w:r>
        <w:rPr>
          <w:rFonts w:ascii="Times New Roman"/>
          <w:b w:val="false"/>
          <w:i w:val="false"/>
          <w:color w:val="ff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; 28.03.2023 </w:t>
      </w:r>
      <w:r>
        <w:rPr>
          <w:rFonts w:ascii="Times New Roman"/>
          <w:b w:val="false"/>
          <w:i w:val="false"/>
          <w:color w:val="ff0000"/>
          <w:sz w:val="28"/>
        </w:rPr>
        <w:t>№ 261</w:t>
      </w:r>
      <w:r>
        <w:rPr>
          <w:rFonts w:ascii="Times New Roman"/>
          <w:b w:val="false"/>
          <w:i w:val="false"/>
          <w:color w:val="ff0000"/>
          <w:sz w:val="28"/>
        </w:rPr>
        <w:t xml:space="preserve">; 11.04.2023 </w:t>
      </w:r>
      <w:r>
        <w:rPr>
          <w:rFonts w:ascii="Times New Roman"/>
          <w:b w:val="false"/>
          <w:i w:val="false"/>
          <w:color w:val="ff0000"/>
          <w:sz w:val="28"/>
        </w:rPr>
        <w:t>№ 281</w:t>
      </w:r>
      <w:r>
        <w:rPr>
          <w:rFonts w:ascii="Times New Roman"/>
          <w:b w:val="false"/>
          <w:i w:val="false"/>
          <w:color w:val="ff0000"/>
          <w:sz w:val="28"/>
        </w:rPr>
        <w:t xml:space="preserve">; 02.05.2023 </w:t>
      </w:r>
      <w:r>
        <w:rPr>
          <w:rFonts w:ascii="Times New Roman"/>
          <w:b w:val="false"/>
          <w:i w:val="false"/>
          <w:color w:val="ff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; 17.08.2023 </w:t>
      </w:r>
      <w:r>
        <w:rPr>
          <w:rFonts w:ascii="Times New Roman"/>
          <w:b w:val="false"/>
          <w:i w:val="false"/>
          <w:color w:val="ff0000"/>
          <w:sz w:val="28"/>
        </w:rPr>
        <w:t>№ 706</w:t>
      </w:r>
      <w:r>
        <w:rPr>
          <w:rFonts w:ascii="Times New Roman"/>
          <w:b w:val="false"/>
          <w:i w:val="false"/>
          <w:color w:val="ff0000"/>
          <w:sz w:val="28"/>
        </w:rPr>
        <w:t xml:space="preserve">; 28.08.2023 </w:t>
      </w:r>
      <w:r>
        <w:rPr>
          <w:rFonts w:ascii="Times New Roman"/>
          <w:b w:val="false"/>
          <w:i w:val="false"/>
          <w:color w:val="ff0000"/>
          <w:sz w:val="28"/>
        </w:rPr>
        <w:t>№ 726</w:t>
      </w:r>
      <w:r>
        <w:rPr>
          <w:rFonts w:ascii="Times New Roman"/>
          <w:b w:val="false"/>
          <w:i w:val="false"/>
          <w:color w:val="ff0000"/>
          <w:sz w:val="28"/>
        </w:rPr>
        <w:t xml:space="preserve">; 04.10.2023 </w:t>
      </w:r>
      <w:r>
        <w:rPr>
          <w:rFonts w:ascii="Times New Roman"/>
          <w:b w:val="false"/>
          <w:i w:val="false"/>
          <w:color w:val="ff0000"/>
          <w:sz w:val="28"/>
        </w:rPr>
        <w:t>№ 862</w:t>
      </w:r>
      <w:r>
        <w:rPr>
          <w:rFonts w:ascii="Times New Roman"/>
          <w:b w:val="false"/>
          <w:i w:val="false"/>
          <w:color w:val="ff0000"/>
          <w:sz w:val="28"/>
        </w:rPr>
        <w:t xml:space="preserve">; 04.10.2023 </w:t>
      </w:r>
      <w:r>
        <w:rPr>
          <w:rFonts w:ascii="Times New Roman"/>
          <w:b w:val="false"/>
          <w:i w:val="false"/>
          <w:color w:val="ff0000"/>
          <w:sz w:val="28"/>
        </w:rPr>
        <w:t>№ 863</w:t>
      </w:r>
      <w:r>
        <w:rPr>
          <w:rFonts w:ascii="Times New Roman"/>
          <w:b w:val="false"/>
          <w:i w:val="false"/>
          <w:color w:val="ff0000"/>
          <w:sz w:val="28"/>
        </w:rPr>
        <w:t xml:space="preserve">; 04.10.2023 </w:t>
      </w:r>
      <w:r>
        <w:rPr>
          <w:rFonts w:ascii="Times New Roman"/>
          <w:b w:val="false"/>
          <w:i w:val="false"/>
          <w:color w:val="ff0000"/>
          <w:sz w:val="28"/>
        </w:rPr>
        <w:t>№ 865</w:t>
      </w:r>
      <w:r>
        <w:rPr>
          <w:rFonts w:ascii="Times New Roman"/>
          <w:b w:val="false"/>
          <w:i w:val="false"/>
          <w:color w:val="ff0000"/>
          <w:sz w:val="28"/>
        </w:rPr>
        <w:t xml:space="preserve">; 04.10.2023 </w:t>
      </w:r>
      <w:r>
        <w:rPr>
          <w:rFonts w:ascii="Times New Roman"/>
          <w:b w:val="false"/>
          <w:i w:val="false"/>
          <w:color w:val="ff0000"/>
          <w:sz w:val="28"/>
        </w:rPr>
        <w:t>№ 866</w:t>
      </w:r>
      <w:r>
        <w:rPr>
          <w:rFonts w:ascii="Times New Roman"/>
          <w:b w:val="false"/>
          <w:i w:val="false"/>
          <w:color w:val="ff0000"/>
          <w:sz w:val="28"/>
        </w:rPr>
        <w:t xml:space="preserve">; 06.10.2023 </w:t>
      </w:r>
      <w:r>
        <w:rPr>
          <w:rFonts w:ascii="Times New Roman"/>
          <w:b w:val="false"/>
          <w:i w:val="false"/>
          <w:color w:val="ff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; 11.10.2023 </w:t>
      </w:r>
      <w:r>
        <w:rPr>
          <w:rFonts w:ascii="Times New Roman"/>
          <w:b w:val="false"/>
          <w:i w:val="false"/>
          <w:color w:val="ff0000"/>
          <w:sz w:val="28"/>
        </w:rPr>
        <w:t>№ 896</w:t>
      </w:r>
      <w:r>
        <w:rPr>
          <w:rFonts w:ascii="Times New Roman"/>
          <w:b w:val="false"/>
          <w:i w:val="false"/>
          <w:color w:val="ff0000"/>
          <w:sz w:val="28"/>
        </w:rPr>
        <w:t xml:space="preserve">; 02.11.2023 </w:t>
      </w:r>
      <w:r>
        <w:rPr>
          <w:rFonts w:ascii="Times New Roman"/>
          <w:b w:val="false"/>
          <w:i w:val="false"/>
          <w:color w:val="ff0000"/>
          <w:sz w:val="28"/>
        </w:rPr>
        <w:t>№ 970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(01.01.2024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енгiзiледi); 15.12.2023 </w:t>
      </w:r>
      <w:r>
        <w:rPr>
          <w:rFonts w:ascii="Times New Roman"/>
          <w:b w:val="false"/>
          <w:i w:val="false"/>
          <w:color w:val="ff0000"/>
          <w:sz w:val="28"/>
        </w:rPr>
        <w:t>№ 1130</w:t>
      </w:r>
      <w:r>
        <w:rPr>
          <w:rFonts w:ascii="Times New Roman"/>
          <w:b w:val="false"/>
          <w:i w:val="false"/>
          <w:color w:val="ff0000"/>
          <w:sz w:val="28"/>
        </w:rPr>
        <w:t xml:space="preserve">; 19.12.2023 </w:t>
      </w:r>
      <w:r>
        <w:rPr>
          <w:rFonts w:ascii="Times New Roman"/>
          <w:b w:val="false"/>
          <w:i w:val="false"/>
          <w:color w:val="ff0000"/>
          <w:sz w:val="28"/>
        </w:rPr>
        <w:t>№ 1147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20.12.2023 </w:t>
      </w:r>
      <w:r>
        <w:rPr>
          <w:rFonts w:ascii="Times New Roman"/>
          <w:b w:val="false"/>
          <w:i w:val="false"/>
          <w:color w:val="ff0000"/>
          <w:sz w:val="28"/>
        </w:rPr>
        <w:t>№ 1154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25.01.2024 </w:t>
      </w:r>
      <w:r>
        <w:rPr>
          <w:rFonts w:ascii="Times New Roman"/>
          <w:b w:val="false"/>
          <w:i w:val="false"/>
          <w:color w:val="ff0000"/>
          <w:sz w:val="28"/>
        </w:rPr>
        <w:t>№ 36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05.02.2024 </w:t>
      </w:r>
      <w:r>
        <w:rPr>
          <w:rFonts w:ascii="Times New Roman"/>
          <w:b w:val="false"/>
          <w:i w:val="false"/>
          <w:color w:val="ff0000"/>
          <w:sz w:val="28"/>
        </w:rPr>
        <w:t>№ 64</w:t>
      </w:r>
      <w:r>
        <w:rPr>
          <w:rFonts w:ascii="Times New Roman"/>
          <w:b w:val="false"/>
          <w:i w:val="false"/>
          <w:color w:val="ff0000"/>
          <w:sz w:val="28"/>
        </w:rPr>
        <w:t xml:space="preserve">; 05.02.2024 </w:t>
      </w:r>
      <w:r>
        <w:rPr>
          <w:rFonts w:ascii="Times New Roman"/>
          <w:b w:val="false"/>
          <w:i w:val="false"/>
          <w:color w:val="ff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20.02.2024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20.02.2024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20.03.2024 </w:t>
      </w:r>
      <w:r>
        <w:rPr>
          <w:rFonts w:ascii="Times New Roman"/>
          <w:b w:val="false"/>
          <w:i w:val="false"/>
          <w:color w:val="ff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 xml:space="preserve">; 23.04.2024 </w:t>
      </w:r>
      <w:r>
        <w:rPr>
          <w:rFonts w:ascii="Times New Roman"/>
          <w:b w:val="false"/>
          <w:i w:val="false"/>
          <w:color w:val="ff0000"/>
          <w:sz w:val="28"/>
        </w:rPr>
        <w:t>№ 313</w:t>
      </w:r>
      <w:r>
        <w:rPr>
          <w:rFonts w:ascii="Times New Roman"/>
          <w:b w:val="false"/>
          <w:i w:val="false"/>
          <w:color w:val="ff0000"/>
          <w:sz w:val="28"/>
        </w:rPr>
        <w:t xml:space="preserve">; 24.04.2024 </w:t>
      </w:r>
      <w:r>
        <w:rPr>
          <w:rFonts w:ascii="Times New Roman"/>
          <w:b w:val="false"/>
          <w:i w:val="false"/>
          <w:color w:val="ff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; 13.05.2024 </w:t>
      </w:r>
      <w:r>
        <w:rPr>
          <w:rFonts w:ascii="Times New Roman"/>
          <w:b w:val="false"/>
          <w:i w:val="false"/>
          <w:color w:val="ff0000"/>
          <w:sz w:val="28"/>
        </w:rPr>
        <w:t>№ 370</w:t>
      </w:r>
      <w:r>
        <w:rPr>
          <w:rFonts w:ascii="Times New Roman"/>
          <w:b w:val="false"/>
          <w:i w:val="false"/>
          <w:color w:val="ff0000"/>
          <w:sz w:val="28"/>
        </w:rPr>
        <w:t xml:space="preserve">; 12.06.2024 </w:t>
      </w:r>
      <w:r>
        <w:rPr>
          <w:rFonts w:ascii="Times New Roman"/>
          <w:b w:val="false"/>
          <w:i w:val="false"/>
          <w:color w:val="ff0000"/>
          <w:sz w:val="28"/>
        </w:rPr>
        <w:t>№ 459</w:t>
      </w:r>
      <w:r>
        <w:rPr>
          <w:rFonts w:ascii="Times New Roman"/>
          <w:b w:val="false"/>
          <w:i w:val="false"/>
          <w:color w:val="ff0000"/>
          <w:sz w:val="28"/>
        </w:rPr>
        <w:t xml:space="preserve">; 28.06.2024 </w:t>
      </w:r>
      <w:r>
        <w:rPr>
          <w:rFonts w:ascii="Times New Roman"/>
          <w:b w:val="false"/>
          <w:i w:val="false"/>
          <w:color w:val="ff0000"/>
          <w:sz w:val="28"/>
        </w:rPr>
        <w:t>№ 520</w:t>
      </w:r>
      <w:r>
        <w:rPr>
          <w:rFonts w:ascii="Times New Roman"/>
          <w:b w:val="false"/>
          <w:i w:val="false"/>
          <w:color w:val="ff0000"/>
          <w:sz w:val="28"/>
        </w:rPr>
        <w:t xml:space="preserve">; 10.07.2024 </w:t>
      </w:r>
      <w:r>
        <w:rPr>
          <w:rFonts w:ascii="Times New Roman"/>
          <w:b w:val="false"/>
          <w:i w:val="false"/>
          <w:color w:val="ff0000"/>
          <w:sz w:val="28"/>
        </w:rPr>
        <w:t>№ 541</w:t>
      </w:r>
      <w:r>
        <w:rPr>
          <w:rFonts w:ascii="Times New Roman"/>
          <w:b w:val="false"/>
          <w:i w:val="false"/>
          <w:color w:val="ff0000"/>
          <w:sz w:val="28"/>
        </w:rPr>
        <w:t xml:space="preserve">; 16.07.2024 </w:t>
      </w:r>
      <w:r>
        <w:rPr>
          <w:rFonts w:ascii="Times New Roman"/>
          <w:b w:val="false"/>
          <w:i w:val="false"/>
          <w:color w:val="ff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 xml:space="preserve">; 29.07.2024 </w:t>
      </w:r>
      <w:r>
        <w:rPr>
          <w:rFonts w:ascii="Times New Roman"/>
          <w:b w:val="false"/>
          <w:i w:val="false"/>
          <w:color w:val="ff0000"/>
          <w:sz w:val="28"/>
        </w:rPr>
        <w:t>№ 610</w:t>
      </w:r>
      <w:r>
        <w:rPr>
          <w:rFonts w:ascii="Times New Roman"/>
          <w:b w:val="false"/>
          <w:i w:val="false"/>
          <w:color w:val="ff0000"/>
          <w:sz w:val="28"/>
        </w:rPr>
        <w:t xml:space="preserve">; 29.08.2024 </w:t>
      </w:r>
      <w:r>
        <w:rPr>
          <w:rFonts w:ascii="Times New Roman"/>
          <w:b w:val="false"/>
          <w:i w:val="false"/>
          <w:color w:val="ff0000"/>
          <w:sz w:val="28"/>
        </w:rPr>
        <w:t>№ 707</w:t>
      </w:r>
      <w:r>
        <w:rPr>
          <w:rFonts w:ascii="Times New Roman"/>
          <w:b w:val="false"/>
          <w:i w:val="false"/>
          <w:color w:val="ff0000"/>
          <w:sz w:val="28"/>
        </w:rPr>
        <w:t xml:space="preserve">; 18.10.2024 </w:t>
      </w:r>
      <w:r>
        <w:rPr>
          <w:rFonts w:ascii="Times New Roman"/>
          <w:b w:val="false"/>
          <w:i w:val="false"/>
          <w:color w:val="ff0000"/>
          <w:sz w:val="28"/>
        </w:rPr>
        <w:t>№ 862</w:t>
      </w:r>
      <w:r>
        <w:rPr>
          <w:rFonts w:ascii="Times New Roman"/>
          <w:b w:val="false"/>
          <w:i w:val="false"/>
          <w:color w:val="ff0000"/>
          <w:sz w:val="28"/>
        </w:rPr>
        <w:t xml:space="preserve">; 06.12.2024 </w:t>
      </w:r>
      <w:r>
        <w:rPr>
          <w:rFonts w:ascii="Times New Roman"/>
          <w:b w:val="false"/>
          <w:i w:val="false"/>
          <w:color w:val="ff0000"/>
          <w:sz w:val="28"/>
        </w:rPr>
        <w:t>№ 1031</w:t>
      </w:r>
      <w:r>
        <w:rPr>
          <w:rFonts w:ascii="Times New Roman"/>
          <w:b w:val="false"/>
          <w:i w:val="false"/>
          <w:color w:val="ff0000"/>
          <w:sz w:val="28"/>
        </w:rPr>
        <w:t xml:space="preserve">; 20.12.2024 </w:t>
      </w:r>
      <w:r>
        <w:rPr>
          <w:rFonts w:ascii="Times New Roman"/>
          <w:b w:val="false"/>
          <w:i w:val="false"/>
          <w:color w:val="ff0000"/>
          <w:sz w:val="28"/>
        </w:rPr>
        <w:t>№ 1087</w:t>
      </w:r>
      <w:r>
        <w:rPr>
          <w:rFonts w:ascii="Times New Roman"/>
          <w:b w:val="false"/>
          <w:i w:val="false"/>
          <w:color w:val="ff0000"/>
          <w:sz w:val="28"/>
        </w:rPr>
        <w:t xml:space="preserve">; 30.12.2024 </w:t>
      </w:r>
      <w:r>
        <w:rPr>
          <w:rFonts w:ascii="Times New Roman"/>
          <w:b w:val="false"/>
          <w:i w:val="false"/>
          <w:color w:val="ff0000"/>
          <w:sz w:val="28"/>
        </w:rPr>
        <w:t>№ 1142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19.05.2025 </w:t>
      </w:r>
      <w:r>
        <w:rPr>
          <w:rFonts w:ascii="Times New Roman"/>
          <w:b w:val="false"/>
          <w:i w:val="false"/>
          <w:color w:val="ff0000"/>
          <w:sz w:val="28"/>
        </w:rPr>
        <w:t>№ 349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(01.07.2025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енгізіледі); 26.05.2025 </w:t>
      </w:r>
      <w:r>
        <w:rPr>
          <w:rFonts w:ascii="Times New Roman"/>
          <w:b w:val="false"/>
          <w:i w:val="false"/>
          <w:color w:val="ff0000"/>
          <w:sz w:val="28"/>
        </w:rPr>
        <w:t>№ 367</w:t>
      </w:r>
      <w:r>
        <w:rPr>
          <w:rFonts w:ascii="Times New Roman"/>
          <w:b w:val="false"/>
          <w:i w:val="false"/>
          <w:color w:val="ff0000"/>
          <w:sz w:val="28"/>
        </w:rPr>
        <w:t xml:space="preserve">; 26.05.2025 </w:t>
      </w:r>
      <w:r>
        <w:rPr>
          <w:rFonts w:ascii="Times New Roman"/>
          <w:b w:val="false"/>
          <w:i w:val="false"/>
          <w:color w:val="ff0000"/>
          <w:sz w:val="28"/>
        </w:rPr>
        <w:t>№ 368</w:t>
      </w:r>
      <w:r>
        <w:rPr>
          <w:rFonts w:ascii="Times New Roman"/>
          <w:b w:val="false"/>
          <w:i w:val="false"/>
          <w:color w:val="ff0000"/>
          <w:sz w:val="28"/>
        </w:rPr>
        <w:t xml:space="preserve">; 27.06.2025 </w:t>
      </w:r>
      <w:r>
        <w:rPr>
          <w:rFonts w:ascii="Times New Roman"/>
          <w:b w:val="false"/>
          <w:i w:val="false"/>
          <w:color w:val="ff0000"/>
          <w:sz w:val="28"/>
        </w:rPr>
        <w:t>№ 487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22.08.2025 </w:t>
      </w:r>
      <w:r>
        <w:rPr>
          <w:rFonts w:ascii="Times New Roman"/>
          <w:b w:val="false"/>
          <w:i w:val="false"/>
          <w:color w:val="ff0000"/>
          <w:sz w:val="28"/>
        </w:rPr>
        <w:t>№ 663</w:t>
      </w:r>
      <w:r>
        <w:rPr>
          <w:rFonts w:ascii="Times New Roman"/>
          <w:b w:val="false"/>
          <w:i w:val="false"/>
          <w:color w:val="ff0000"/>
          <w:sz w:val="28"/>
        </w:rPr>
        <w:t xml:space="preserve">; 03.09.2025 </w:t>
      </w:r>
      <w:r>
        <w:rPr>
          <w:rFonts w:ascii="Times New Roman"/>
          <w:b w:val="false"/>
          <w:i w:val="false"/>
          <w:color w:val="ff0000"/>
          <w:sz w:val="28"/>
        </w:rPr>
        <w:t>№ 714</w:t>
      </w:r>
      <w:r>
        <w:rPr>
          <w:rFonts w:ascii="Times New Roman"/>
          <w:b w:val="false"/>
          <w:i w:val="false"/>
          <w:color w:val="ff0000"/>
          <w:sz w:val="28"/>
        </w:rPr>
        <w:t xml:space="preserve">; 09.10.2025 </w:t>
      </w:r>
      <w:r>
        <w:rPr>
          <w:rFonts w:ascii="Times New Roman"/>
          <w:b w:val="false"/>
          <w:i w:val="false"/>
          <w:color w:val="ff0000"/>
          <w:sz w:val="28"/>
        </w:rPr>
        <w:t>№ 846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енгізіледі); 17.10.2025 </w:t>
      </w:r>
      <w:r>
        <w:rPr>
          <w:rFonts w:ascii="Times New Roman"/>
          <w:b w:val="false"/>
          <w:i w:val="false"/>
          <w:color w:val="ff0000"/>
          <w:sz w:val="28"/>
        </w:rPr>
        <w:t>№ 878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28.10.2025 </w:t>
      </w:r>
      <w:r>
        <w:rPr>
          <w:rFonts w:ascii="Times New Roman"/>
          <w:b w:val="false"/>
          <w:i w:val="false"/>
          <w:color w:val="ff0000"/>
          <w:sz w:val="28"/>
        </w:rPr>
        <w:t>№ 897</w:t>
      </w:r>
      <w:r>
        <w:rPr>
          <w:rFonts w:ascii="Times New Roman"/>
          <w:b w:val="false"/>
          <w:i w:val="false"/>
          <w:color w:val="ff0000"/>
          <w:sz w:val="28"/>
        </w:rPr>
        <w:t xml:space="preserve">; 19.11.2025 </w:t>
      </w:r>
      <w:r>
        <w:rPr>
          <w:rFonts w:ascii="Times New Roman"/>
          <w:b w:val="false"/>
          <w:i w:val="false"/>
          <w:color w:val="ff0000"/>
          <w:sz w:val="28"/>
        </w:rPr>
        <w:t>№ 981</w:t>
      </w:r>
      <w:r>
        <w:rPr>
          <w:rFonts w:ascii="Times New Roman"/>
          <w:b w:val="false"/>
          <w:i w:val="false"/>
          <w:color w:val="ff0000"/>
          <w:sz w:val="28"/>
        </w:rPr>
        <w:t xml:space="preserve">; 03.12.2025 </w:t>
      </w:r>
      <w:r>
        <w:rPr>
          <w:rFonts w:ascii="Times New Roman"/>
          <w:b w:val="false"/>
          <w:i w:val="false"/>
          <w:color w:val="ff0000"/>
          <w:sz w:val="28"/>
        </w:rPr>
        <w:t>№ 1037</w:t>
      </w:r>
      <w:r>
        <w:rPr>
          <w:rFonts w:ascii="Times New Roman"/>
          <w:b w:val="false"/>
          <w:i w:val="false"/>
          <w:color w:val="ff0000"/>
          <w:sz w:val="28"/>
        </w:rPr>
        <w:t xml:space="preserve">; 08.12.2025 </w:t>
      </w:r>
      <w:r>
        <w:rPr>
          <w:rFonts w:ascii="Times New Roman"/>
          <w:b w:val="false"/>
          <w:i w:val="false"/>
          <w:color w:val="ff0000"/>
          <w:sz w:val="28"/>
        </w:rPr>
        <w:t>№ 1062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15.12.2025 </w:t>
      </w:r>
      <w:r>
        <w:rPr>
          <w:rFonts w:ascii="Times New Roman"/>
          <w:b w:val="false"/>
          <w:i w:val="false"/>
          <w:color w:val="ff0000"/>
          <w:sz w:val="28"/>
        </w:rPr>
        <w:t>№ 1084</w:t>
      </w:r>
      <w:r>
        <w:rPr>
          <w:rFonts w:ascii="Times New Roman"/>
          <w:b w:val="false"/>
          <w:i w:val="false"/>
          <w:color w:val="ff0000"/>
          <w:sz w:val="28"/>
        </w:rPr>
        <w:t xml:space="preserve">; 25.12.2025 </w:t>
      </w:r>
      <w:r>
        <w:rPr>
          <w:rFonts w:ascii="Times New Roman"/>
          <w:b w:val="false"/>
          <w:i w:val="false"/>
          <w:color w:val="ff0000"/>
          <w:sz w:val="28"/>
        </w:rPr>
        <w:t>№ 1146</w:t>
      </w:r>
      <w:r>
        <w:rPr>
          <w:rFonts w:ascii="Times New Roman"/>
          <w:b w:val="false"/>
          <w:i w:val="false"/>
          <w:color w:val="ff0000"/>
          <w:sz w:val="28"/>
        </w:rPr>
        <w:t xml:space="preserve">; 15.01.2026 </w:t>
      </w:r>
      <w:r>
        <w:rPr>
          <w:rFonts w:ascii="Times New Roman"/>
          <w:b w:val="false"/>
          <w:i w:val="false"/>
          <w:color w:val="ff0000"/>
          <w:sz w:val="28"/>
        </w:rPr>
        <w:t>№ 17</w:t>
      </w:r>
      <w:r>
        <w:rPr>
          <w:rFonts w:ascii="Times New Roman"/>
          <w:b w:val="false"/>
          <w:i w:val="false"/>
          <w:color w:val="ff0000"/>
          <w:sz w:val="28"/>
        </w:rPr>
        <w:t xml:space="preserve">; 19.01.2026 </w:t>
      </w:r>
      <w:r>
        <w:rPr>
          <w:rFonts w:ascii="Times New Roman"/>
          <w:b w:val="false"/>
          <w:i w:val="false"/>
          <w:color w:val="ff0000"/>
          <w:sz w:val="28"/>
        </w:rPr>
        <w:t>№ 25</w:t>
      </w:r>
      <w:r>
        <w:rPr>
          <w:rFonts w:ascii="Times New Roman"/>
          <w:b w:val="false"/>
          <w:i w:val="false"/>
          <w:color w:val="ff0000"/>
          <w:sz w:val="28"/>
        </w:rPr>
        <w:t xml:space="preserve">; 26.01.2026 </w:t>
      </w:r>
      <w:r>
        <w:rPr>
          <w:rFonts w:ascii="Times New Roman"/>
          <w:b w:val="false"/>
          <w:i w:val="false"/>
          <w:color w:val="ff0000"/>
          <w:sz w:val="28"/>
        </w:rPr>
        <w:t>№ 39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енгізіледі); 25.02.2026 </w:t>
      </w:r>
      <w:r>
        <w:rPr>
          <w:rFonts w:ascii="Times New Roman"/>
          <w:b w:val="false"/>
          <w:i w:val="false"/>
          <w:color w:val="ff0000"/>
          <w:sz w:val="28"/>
        </w:rPr>
        <w:t>№ 120</w:t>
      </w:r>
      <w:r>
        <w:rPr>
          <w:rFonts w:ascii="Times New Roman"/>
          <w:b w:val="false"/>
          <w:i w:val="false"/>
          <w:color w:val="ff0000"/>
          <w:sz w:val="28"/>
        </w:rPr>
        <w:t xml:space="preserve">; 08.04.2026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; 22.06.2026 </w:t>
      </w:r>
      <w:r>
        <w:rPr>
          <w:rFonts w:ascii="Times New Roman"/>
          <w:b w:val="false"/>
          <w:i w:val="false"/>
          <w:color w:val="ff0000"/>
          <w:sz w:val="28"/>
        </w:rPr>
        <w:t>№ 539</w:t>
      </w:r>
      <w:r>
        <w:rPr>
          <w:rFonts w:ascii="Times New Roman"/>
          <w:b w:val="false"/>
          <w:i w:val="false"/>
          <w:color w:val="ff0000"/>
          <w:sz w:val="28"/>
        </w:rPr>
        <w:t xml:space="preserve">; 10.07.2026 </w:t>
      </w:r>
      <w:r>
        <w:rPr>
          <w:rFonts w:ascii="Times New Roman"/>
          <w:b w:val="false"/>
          <w:i w:val="false"/>
          <w:color w:val="ff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(01.09.2026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қаулыларымен.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қаулыларымен.N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Бірегей коды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үлесі бар ұйымның атауы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Қазақстан Республикасы Энергетика министрлігіне
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АЛА-003812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Республикасының отын-энергетикалық кешенінің ахуалдық-талдамалық орталығы" АҚ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20-4.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"Өндірістік-пайдалану кәсіпорны" ЖШС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20-5.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01.08.2013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756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20-6.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"Ұлттық индустриялық мұнай-химия технопаркі" арнайы экономикалық аймағын басқарушы компаниясы" акционерлiк қоғамы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20-7.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10.07.2026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604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(01.09.2026 бастап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қолданысқа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енгізіледі)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20-8.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16.07.2015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537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20-9.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04.08.2017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471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кейін күнтізбелік он күн өткен соң қолданысқа енгізіледі) қаулысымен қаулыларымен.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20-10.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05.07.2019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479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20-11.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15.02.2021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Алып тасталды – ҚР Үкіметінің 21.05.2018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Алып тасталды – ҚР Үкіметінің 05.07.2019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20-14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04.06.2021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378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20-15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04.06.2021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378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20-16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21.11.2022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930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"Электр энергиясы мен қуаты рыногының қазақстандық операторы" акционерлік қоғамы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20-18.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"Жаңартылатын энергия көздерін қолдау жөніндегі қаржы-есеп айырысу орталығы"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" w:id="5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Көлік және коммуникациялар министрлігіне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Ауыл шаруашылығы министрлігіне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AКM-001105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"Астана-Құс" асыл тұқымды құс шаруашылығы"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162-164.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ҚРҮ-нің 2003.03.21. N 284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қаулысымен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- 2008.02.28.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205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(27.10.2000. N 1623 қаулысымен алынып тасталды)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(27.10.2000. N 1623 қаулысымен алынып тасталды)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- 2004.04.22. N 454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қаулысымен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ҚРҮ-нің 2003.03.21. N 284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қаулысымен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- 2006.12.29. N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1325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171-176.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Алып тасталды - ҚРҮ-нің 2003.03.21. N 284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Жол алынып тасталды - 2001.05.31. N 744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қаулысымен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Жол алынып тасталды - 2001.05.31. N 744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Жол алынып тасталды - 2001.05.31. N 744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қаулысымен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Жол алынып тасталды - 2001.05.31. N 744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Жол алынып тасталды - 2001.05.31. N 744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Жол алынып тасталды - 2001.05.31. N 744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қаулысымен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183-184.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ҚРҮ-нің 2003.03.21. N 284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қаулысымен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Жол алынып тасталды - 2001.05.31. N 744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186-189.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ҚРҮ-нің 2003.03.21. N 284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қаулысымен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- 2001.12.24. N 1681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қаулысымен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КСТ-001126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"Асыл тұқымды құс өсіру" ААҚ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192-205.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Алып тасталды - ҚРҮ-нің 2003.03.21. N 284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- 2008.02.28.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205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- 2008.02.28.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205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СТЛ-000097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"Қазагрэкс"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- 2009.04.17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542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ҚРҮ-нің 2005.04.08. N 314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қаулысымен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- 2008.02.28.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205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2012.04.26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520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- 2008.02.28.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205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- 2008.02.28.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205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- 2009.08.27.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1256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- 2008.02.28.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N 205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ҚРҮ-нің 2004.11.26. N 1237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қаулысымен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2012.04.26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520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31.12.2020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952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22.08.2015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659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2011.09.29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1109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205-17 - 205-20.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2009.11.04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1753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2008.03.29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301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205-22 - 205-31.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2009.11.04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1753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Алып тасталды - ҚР Үкіметінің 14.02.2017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қаулысымен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"Сәкен Сейфуллин атындағы Қазақ агротехникалық университеті" акционерлік қоғамы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"Ұлттық аграрлық ғылыми-білім беру орталығы" коммерциялық емес акционерлік қоғамы".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03.04.2017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205-38.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"Азық-түлік келісімшарт корпорациясы" ұлттық компаниясы" акционерлік қоғамы".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"Агроөнеркәсіптік кешендегі экономикалық саясаттың талдау орталығы" жауапкершілігі шектеулі серіктестігі.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Ауыл шаруашылығы министрлігінің Балық шаруашылығы комитетіне: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205-40.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"Балық шаруашылығы ғылыми-өндірістік орталығы" жауапкершілігі шектеулі серіктестігі.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Қаржы министрлігіне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206-214.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2003.03.21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284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Алынып тасталды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Алынып тасталды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2003.03.21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284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2002.12.23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1343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02.07.2015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2004.04.22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454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2009.07.27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1148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2004.01.22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68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2010.07.16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724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2005.09.21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937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2008.10.17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962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2008.10.17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962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27.08.2013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867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(алғашқы ресми жарияланған күнінен бастап қолданысқа енгізіледі)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Алынып тасталды - ҚР Үкіметінің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2011.10.28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1224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Алынып тасталды - ҚР Үкіметінің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2011.10.28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1224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28.10.2019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890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05.05.2017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248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217-14-1.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"Проблемалық кредиттер қоры" АҚ.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217-14-2.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"Электрондық қаржы орталығы" АҚ.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217-14-3.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"Қаржы орталығы" АҚ.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217-14-4.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"Әлеуметтік медициналық сақтандыру қоры" КеАҚ.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14.07.2022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478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қаулыcымен.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Алып тасталды - ҚР Үкіметінің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14.07.2022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478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20.12.2022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1033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20.12.2022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1033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Қаржы министрлігінің Мемлекеттік кірістер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Ескерту. Кіші бөліммен толықтырылды - ҚР Үкіметінің 02.07.2015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16.11.2018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766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217-19.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"Digital Silk Road Company" жауапкершілігі шектеулі серіктестігі.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Әділет министрлігіне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2004.04.22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454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2003.03.21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284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218-2.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"Заң" медиа-корпорациясы" ЖШС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218-3.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2010.01.22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Әділет министрлігінің Сот актілерін орындау комитетіне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218-4.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СТЛ-000338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"Би-Логистик" АҚ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Бiлiм және ғылым министрлiгi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Ескерту. Бөлім алынып тасталды – ҚР ҚР Үкіметінің 19.08.2022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581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Мәдениет және ақпарат министрлігі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алынып тасталды - ҚР Үкіметінің 2010.05.18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427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Мәдениет және ақпарат министрлігінің Ақпарат және мұрағат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алынып тасталды - ҚР Үкіметінің 2010.05.18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427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Мәдениет және спорт министрлігіне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Ескерту. Бөлім алып тасталды - ҚР Үкіметінің 04.10.2023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865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Денсаулық сақтау министрлігіне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225-226.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2003.03.21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284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Алып тасталды – ҚР Үкіметінің 17.02.2017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226-3.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2006.12.29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1325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226-4.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2004.04.22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454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226-5.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2008.06.06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543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226-6.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2009.03.12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294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2002.09.12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996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17.02.2017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2010.03.01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"Ұлттық ғылыми медициналық орталық"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"Құрмет белгісі" орденді Қазақ көз аурулары ғылыми-зерттеу институты"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"Академик Б.О. Жарбосынов атындағы Урология ғылыми орталығы"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"А.Н.Сызғанов атындағы Хирургия ұлттық ғылыми орталығы" АҚ"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 медицина университеті" КеАҚ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"ҚазМедТех"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"СК-Фармация"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17.02.2017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17.02.2017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17.02.2017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17.02.2017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17.02.2017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19.01.2026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"Оңтүстік Қазақстан мемлекеттік фармацевтика академиясы"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21.04.2021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255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"Ұлттық нейрохирургия орталығы" АҚ"</w:t>
            </w:r>
          </w:p>
          <w:bookmarkEnd w:id="6"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"С. Ж. Асфендияров атындағы Қазақ ұлттық медицина университеті" коммерциялық емес акционерлік қоғамы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29.09.2021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688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24.04.2024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320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"Семей медицина университеті" коммерциялық емес акционерлік қоғамы</w:t>
            </w:r>
          </w:p>
          <w:bookmarkEnd w:id="7"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"Марат Оспанов атындағы Батыс Қазақстан медицина университеті" коммерциялық емес акционерлік қоғамы</w:t>
            </w:r>
          </w:p>
          <w:bookmarkEnd w:id="8"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11.09.2020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580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"Turar Healthcare" коммерциялық емес акционерлік қоғамы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"QazBioPharm" ұлттық холдингі" акционерлік қоғамы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"Ұлттық балаларды оңалту орталығы" коммерциялық емес акционерлік қоғамы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29.04.2022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275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(қолданысқа енгізілу тәртібін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5-т.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қараңыз)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"Ұлттық ғылыми онкология орталығы" жауапкершілігі шектеулі серіктестігі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"Қарағанды медицина университеті" коммерциялық емес акционерлік қоғамы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227-31.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"Еңбек гигиенасы және кәсіптік аурулар ұлттық орталығы" коммерциялық емес акционерлік қоғамы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Туризм және спорт жөніндегі агенттігіне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Бөлім алынып тасталды – ҚР Үкіметінің 2004.04.22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454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2004.04.22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454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228-1 – 228-2.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2003.03.21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284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228-3.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2004.04.22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454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Мемлекеттiк сатып алу жөнiндегі агенттiгi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"Қазақстандық тауар-шикiзат биржасы" ЖАҚ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" w:id="9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Индустрия және жаңа технологиялар министрлігіне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Президентінің Іс басқармасы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СТЛ-000313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Республикасының Президентi Iс басқармасының салынып жатқан объектiлерiн техникалық қадағалауды жүзеге асыру жөнiндегi дирекция" ЖШС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СТЛ-000390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"Алатау" қонақ үйi"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"Алматы" санаторийі ААҚ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2009.06.23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975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СТЛ-000104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"Астананы дамыту корпорациясы" ЖШС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"Күйгенжар"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"Қазқұрылысжүйесі" ЖШС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2009.06.23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975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20.03.2023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241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30.12.2020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940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24.12.2018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859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238-13.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"Бурабай даму" ЖШС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Сыртқы iстер министрлiгi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– ҚР Үкіметінің 2002.09.12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996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Алынып тасталды – ҚР Үкіметінің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13.02.2013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128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239-2.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"Сыртқы саяси зерттеулер институты"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239-3.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"Отандастар қоры" КеАҚ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239-4.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"KAZAKH INVEST" ұлттық компаниясы" акционерлік қоғамы".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239-5.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"KazAID" қазақстандық халықаралық даму агенттігі" коммерциялық емес акционерлік қоғамы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Мемлекеттік күзет қызметіне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"Арнайы қамтамасыз ету орталығы" ЖШС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Жоғарғы Соты жанындағы Сот әкімшілігі комитетіне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алынып тасталды - ҚР Үкіметінің 2010.09.30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1009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Ұлттық қауіпсіздік комитетіне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"Қазимпэкс" республикалық орталығы" ЖШС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242-1.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20.12.2023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1154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кейін күнтізбелік он күн өткен соң қолданысқа енгізіледі) қаулысымен.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242-2.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20.12.2023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1154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(алғашқы ресми жарияланған күнінен кейін күнтізбелік он күн өткен соң қолданысқа енгізіледі) қаулысымен.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242-3.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"Мемлекеттік техникалық қызмет" АҚ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Бас прокуратурасына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СТЛ-000075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"Ақпарат" АҚ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244-261.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2003.10.20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1062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Индустрия және жаңа технологиялар министрлігінің Мемлекеттік энергетикалық қадағалау комитетіне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Алынып тасталды - ҚР Үкіметінің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30.11.2013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1294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0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Құрылыс және тұрғын үй-коммуналдық шаруашылық істері комитетіне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Премьер-Министрiнiң Кеңсесiне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2003.07.22.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724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Ішкі істер министрлігіне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2012.06.30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892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санаторийi"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"Арқа санаторийi"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"Арман санаторийi"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2006.08.25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811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 Ішкі істер органдарының медиа орталығы" ЖШС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Ішкі істер министрлігінің Төтенше жағдайлар комитетіне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"Апаттар медицинасының теміржол госпитальдары"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266-8.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16.06.2020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07.08.2020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266-19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– ҚР Үкіметінің 23.04.2019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219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266-20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266-21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266-21-1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266-22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266-23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266-24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23.10.2020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Қаржы министрлігінiң Дәрменсiз борышкерлермен жұмыс жөнiндегi комитетiне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АЛА-003256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"Қаржылық берешектермен жұмыс жөнiндегi орталық" АҚ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" w:id="11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Экономикалық даму және сауда министрлігіне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24.09.2014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1011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Жоғарғы Соты жанындағы Соттардың қызметін қамтамасыз ету департаментіне (Қазақстан Республикасы Жоғарғы Сотының аппараты)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"Заң" медиа-корпорациясы" ЖШС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269-1.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Жоғарғы Соты әкімшілік ғимаратының дирекциясы ЖШС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Байланыс және ақпарат министрлігіне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алынып тасталды - ҚР Үкіметінің 2012.03.11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314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Байланыс және ақпарат министрлігінің Ақпарат және мұрағат комитетіне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алынып тасталды - ҚР Үкіметінің 17.04.2014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369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Индустрия және сауда министрлігінің Стандарттау, метрология және сертификаттау комитетіне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- 2006.12.29 N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1325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- 2008.04.21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371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Еңбек және халықты әлеуметтiк қорғау министрлігіне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23.09.2014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1005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Қорғаныс министрлігіне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ГАЖ орталығы" АҚ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15.11.2016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15.11.2016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280-3.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16.08.2022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561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280-4.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"Әскери-стратегиялық зерттеулер орталығы" АҚ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" w:id="12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Ұлттық ғарыш агенттігiне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Индустрия және жаңа технологиялар министрлігінің Өнеркәсіп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Индустрия және жаңа технологиялар министрлігінің Техникалық реттеу және метрология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Индустрия және жаңа технологиялар министрлігінің Инвестиция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Төтенше жағдайлар министрлігіне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293-295.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2009.10.22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1642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295-1. - 295-6.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15.08.2014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938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;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қаулыларымен.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30.03.2021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180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"Қазавиақұтқару" АҚ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"Азаматтық қорғау саласындағы ұлттық ғылыми зерттеулер, даярлау және оқыту орталығы" АҚ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03.09.2025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714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"Сейсмологиялық байқау және зерттеу ұлттық ғылыми орталығы" ЖШС.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21.12.2022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1046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295-13.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"Теңіз жасағы" акционерлік қоғамы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Төтенше жағдайлар министрлiгiнiң Өртке қарсы қызмет комитетiне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алынып тасталды - ҚР Үкіметінің 2010.03.30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Спорт және дене шынықтыру істері агенттігіне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алынып тасталды - ҚР Үкіметінің 23.09.2014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1003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Қоршаған орта және су ресурстары министрлігіне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994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Алматы қаласының өңiрлiк қаржы орталығының қызметiн реттеу агенттiгiне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2012.01.19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Премьер-Министрінің Кеңсесі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2011.06.09 N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647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304-2.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Алынып тасталды - ҚР Үкіметінің 2012.11.09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1425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Ұлттық экономика министрлігінің Табиғи монополияларды реттеу және бәсекелестікті қорғау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31.12.2015 N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1160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Республикасының Мемлекеттік қызмет істері агенттігі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Ескерту. Тақырып жаңа редакцияда - ҚР Үкіметінің 13.12.2019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925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– ҚР Үкіметінің 02.11.2023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970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(01.01.2024 бастап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қолданысқа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енгізіледі)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Президенті Іс басқармасының Медициналық орталығы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Алып тасталды - ҚР Үкіметінің 27.07.2017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"Оқжетпес" емдеу-сауықтыру кешені"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"Медициналық технологиялар және ақпараттық жүйелер орталығы" АҚ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309-1.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Алып тасталды - ҚР Үкіметінің 17.08.2023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706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Индустрия және жаңа технологиялар министрлiгiнің Атом энергиясы комитетіне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994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Өңірлік даму министрлігіне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24.09.2014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1011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Байланыс және ақпарат агенттігіне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19.09.2014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Инвестиция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Техникалық реттеу және метрология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Геология және жер қойнауын пайдалану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Индустриялық даму және өнеркәсіптік қауіпсіздік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Автомобиль жолдары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Байланыс, ақпараттандыру және ақпарат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- ҚР Үкіметінің 16.06.2016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353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Азаматтық авиация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Бөлім алып тасталды – ҚР Үкіметінің 29.12.2018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936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қаулысымен.а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Инвестициялар және даму министрлігінің Аэроғарыш комитетіне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Кіші бөліммен толықтырылды - ҚР Үкіметінің 27.02.2015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100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; алып тасталды - ҚР Үкіметінің 15.11.2016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704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қаулыларымен.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Қазақстан Республикасы Ұлттық экономика министрлігіне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Ескерту. Қаулы бөліммен толықтырылды - ҚР Үкіметінің 24.09.2014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1011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</w:tc>
      </w:tr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360. "Экономикалық зерттеулер институты" акционерлік қоғамы.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361. "Қазақстандық мемлекеттік-жеке меншік әріптестік орталығы" акционерлік қоғамы.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362. Алып тасталды – ҚР Үкіметінің 10.07.2019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497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363. Алып тасталды – ҚР Үкіметінің 20.12.2019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955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қаулысымен.</w:t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363-1. Алып тасталды - ҚР Үкіметінің 11.10.2023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896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қаулысымен.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363-2. "Бәйтерек" ұлттық инвестициялық холдингі" акционерлік қоғамы.</w:t>
            </w: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Ақпарат және коммуникациялар министрлігіне: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бөліммен толықтырылды - ҚР Үкіметінің 16.06.2016 </w:t>
      </w:r>
      <w:r>
        <w:rPr>
          <w:rFonts w:ascii="Times New Roman"/>
          <w:b w:val="false"/>
          <w:i w:val="false"/>
          <w:color w:val="000000"/>
          <w:sz w:val="28"/>
        </w:rPr>
        <w:t>№ 353</w:t>
      </w:r>
      <w:r>
        <w:rPr>
          <w:rFonts w:ascii="Times New Roman"/>
          <w:b w:val="false"/>
          <w:i/>
          <w:color w:val="000000"/>
          <w:sz w:val="28"/>
        </w:rPr>
        <w:t xml:space="preserve">; алып тасталды - 26.03.2019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Мәдениет және ақпарат министрлігіне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бөліммен толықтырылды – ҚР Үкіметінің 21.07.2018 </w:t>
      </w:r>
      <w:r>
        <w:rPr>
          <w:rFonts w:ascii="Times New Roman"/>
          <w:b w:val="false"/>
          <w:i w:val="false"/>
          <w:color w:val="ff0000"/>
          <w:sz w:val="28"/>
        </w:rPr>
        <w:t>№ 444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қаулысымен; жаңа редакцияда - ҚР Үкіметінің 04.10.2023 </w:t>
      </w:r>
      <w:r>
        <w:rPr>
          <w:rFonts w:ascii="Times New Roman"/>
          <w:b w:val="false"/>
          <w:i w:val="false"/>
          <w:color w:val="ff0000"/>
          <w:sz w:val="28"/>
        </w:rPr>
        <w:t>№ 866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375-1. "Хабар" агенттігі"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375-2. "Қазақстан" республикалық телерадиокорпорациясы"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375-3. "Астана Опера" мемлекеттік опера және балет театры"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375-4. "Шәкен Айманов атындағы "Қазақфильм" ұлттық киностудиясы" акционерлік қоғамы".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375-5. "Қазақ әуендері"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375-6. "Қазмедиа орталығы" басқарушы компаниясы"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375-7. "Астана Балет" театры"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375-8. "Қазақ газеттері"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375-9. "Qazcontent" акционерлік қоғамы".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375-9-1. "Қазақстандық қоғамдық даму институты"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375-9-2. "Конфессияаралық және дінаралық диалогтың халықаралық орталығы"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375-9-3. "Ұлттық киноны қолдау мемлекеттік орталығы"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375-9-4. "Азаматтық бастамаларды қолдау орталығы"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375-9-5. "Қазтелерадио"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375-9-6-жолды алып тастау көзделген - ҚР Үкіметінің 10.07.2026 </w:t>
      </w:r>
      <w:r>
        <w:rPr>
          <w:rFonts w:ascii="Times New Roman"/>
          <w:b w:val="false"/>
          <w:i w:val="false"/>
          <w:color w:val="ff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375-9-6. "Қолданбалы этносаяси зерттеулер институты"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375-9-7. "Жастар" ғылыми-зерттеу орталығы" жауапкершілігі шектеулі серіктестігі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375-9-8. "Қазақ ғылыми-зерттеу мәдениет институты"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 Ақпарат және қоғамдық даму министрлігінің Жастар және отбасы істері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375-10. Алып тасталды – ҚР Үкіметінің 23.04.2019 </w:t>
      </w:r>
      <w:r>
        <w:rPr>
          <w:rFonts w:ascii="Times New Roman"/>
          <w:b w:val="false"/>
          <w:i w:val="false"/>
          <w:color w:val="000000"/>
          <w:sz w:val="28"/>
        </w:rPr>
        <w:t>№ 225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 Ақпарат және қоғамдық даму министрлігінің Дін істері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375-11. алып тасталды - ҚР Үкіметінің 31.07.2019 </w:t>
      </w:r>
      <w:r>
        <w:rPr>
          <w:rFonts w:ascii="Times New Roman"/>
          <w:b w:val="false"/>
          <w:i w:val="false"/>
          <w:color w:val="000000"/>
          <w:sz w:val="28"/>
        </w:rPr>
        <w:t>№ 554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 Ақпарат және қоғамдық даму министрлігінің Азаматтық қоғам істері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375-12. алып тасталды - ҚР Үкіметінің 31.07.2019 </w:t>
      </w:r>
      <w:r>
        <w:rPr>
          <w:rFonts w:ascii="Times New Roman"/>
          <w:b w:val="false"/>
          <w:i w:val="false"/>
          <w:color w:val="000000"/>
          <w:sz w:val="28"/>
        </w:rPr>
        <w:t>№ 554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>қаулысымен.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Жасанды интеллект және цифрлық даму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Бөлімнің тақырыбы жаңа редакцияда - ҚР Үкіметінің 09.10.2025 </w:t>
      </w:r>
      <w:r>
        <w:rPr>
          <w:rFonts w:ascii="Times New Roman"/>
          <w:b w:val="false"/>
          <w:i w:val="false"/>
          <w:color w:val="ff0000"/>
          <w:sz w:val="28"/>
        </w:rPr>
        <w:t>№ 846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Тізбе бөліммен толықтырылды - ҚР Үкіметінің 15.11.2016 </w:t>
      </w:r>
      <w:r>
        <w:rPr>
          <w:rFonts w:ascii="Times New Roman"/>
          <w:b w:val="false"/>
          <w:i w:val="false"/>
          <w:color w:val="000000"/>
          <w:sz w:val="28"/>
        </w:rPr>
        <w:t>№ 704</w:t>
      </w:r>
      <w:r>
        <w:rPr>
          <w:rFonts w:ascii="Times New Roman"/>
          <w:b w:val="false"/>
          <w:i w:val="false"/>
          <w:color w:val="000000"/>
          <w:sz w:val="28"/>
        </w:rPr>
        <w:t xml:space="preserve">; 03.07.2018 </w:t>
      </w:r>
      <w:r>
        <w:rPr>
          <w:rFonts w:ascii="Times New Roman"/>
          <w:b w:val="false"/>
          <w:i w:val="false"/>
          <w:color w:val="000000"/>
          <w:sz w:val="28"/>
        </w:rPr>
        <w:t>№ 405</w:t>
      </w:r>
      <w:r>
        <w:rPr>
          <w:rFonts w:ascii="Times New Roman"/>
          <w:b w:val="false"/>
          <w:i w:val="false"/>
          <w:color w:val="000000"/>
          <w:sz w:val="28"/>
        </w:rPr>
        <w:t xml:space="preserve">; жаңа редакцияда – 26.03.2019 </w:t>
      </w:r>
      <w:r>
        <w:rPr>
          <w:rFonts w:ascii="Times New Roman"/>
          <w:b w:val="false"/>
          <w:i w:val="false"/>
          <w:color w:val="000000"/>
          <w:sz w:val="28"/>
        </w:rPr>
        <w:t>№ 142</w:t>
      </w:r>
      <w:r>
        <w:rPr>
          <w:rFonts w:ascii="Times New Roman"/>
          <w:b w:val="false"/>
          <w:i w:val="false"/>
          <w:color w:val="000000"/>
          <w:sz w:val="28"/>
        </w:rPr>
        <w:t xml:space="preserve">; 12.07.2019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 w:val="false"/>
          <w:color w:val="000000"/>
          <w:sz w:val="28"/>
        </w:rPr>
        <w:t xml:space="preserve">; өзгеріс енгізілді - ҚР Үкіметінің 05.08.2022 № 540 (қолданысқа енгізілу тәртібін </w:t>
      </w:r>
      <w:r>
        <w:rPr>
          <w:rFonts w:ascii="Times New Roman"/>
          <w:b w:val="false"/>
          <w:i w:val="false"/>
          <w:color w:val="000000"/>
          <w:sz w:val="28"/>
        </w:rPr>
        <w:t>5-т.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қараңыз); 27.07.2026 </w:t>
      </w:r>
      <w:r>
        <w:rPr>
          <w:rFonts w:ascii="Times New Roman"/>
          <w:b w:val="false"/>
          <w:i w:val="false"/>
          <w:color w:val="000000"/>
          <w:sz w:val="28"/>
        </w:rPr>
        <w:t>№ 659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қаулыларымен.</w:t>
      </w:r>
    </w:p>
    <w:bookmarkStart w:name="z1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375-13. алып тасталды – ҚР Үкіметінің 12.07.2019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376. алып тасталды – ҚР Үкіметінің 12.07.2019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376-1. алып тасталды – ҚР Үкіметінің 12.07.2019 </w:t>
      </w:r>
      <w:r>
        <w:rPr>
          <w:rFonts w:ascii="Times New Roman"/>
          <w:b w:val="false"/>
          <w:i w:val="false"/>
          <w:color w:val="000000"/>
          <w:sz w:val="28"/>
        </w:rPr>
        <w:t>№ 501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376-2. "Азаматтарға арналған үкімет" мемлекеттік корпорациясы" коммерциялық емес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376-3. Алып тасталды - ҚР Үкіметінің 05.08.2022 </w:t>
      </w:r>
      <w:r>
        <w:rPr>
          <w:rFonts w:ascii="Times New Roman"/>
          <w:b w:val="false"/>
          <w:i w:val="false"/>
          <w:color w:val="000000"/>
          <w:sz w:val="28"/>
        </w:rPr>
        <w:t>№ 540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376-4. "Ұлттық ақпараттық технологиялар"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376-5. Алып тасталды - ҚР Үкіметінің 09.10.2025 </w:t>
      </w:r>
      <w:r>
        <w:rPr>
          <w:rFonts w:ascii="Times New Roman"/>
          <w:b w:val="false"/>
          <w:i w:val="false"/>
          <w:color w:val="000000"/>
          <w:sz w:val="28"/>
        </w:rPr>
        <w:t>№ 846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376-6. "QazExpoCongress" ұлттық компаниясы"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376-7. "Бәйтерек" Қазақстан-Ресей бірлескен кәсіпорны"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376-8. "Республикалық ғарыштық байланыс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376-9. "Қазақстан Ғарыш Сапары" ұлттық компаниясы"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376-10. "Ұлттық ғарыштық зерттеулер мен технологиялар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376-11. "Ғалам"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376-12. "В.Г. Фесенков атындағы астрофизикалық институт"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376-13. "Ионосфера институты"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376-14-жолды алып тастау көзделген - ҚР Үкіметінің 10.07.2026 </w:t>
      </w:r>
      <w:r>
        <w:rPr>
          <w:rFonts w:ascii="Times New Roman"/>
          <w:b w:val="false"/>
          <w:i w:val="false"/>
          <w:color w:val="ff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> (01.03.2028 бастап қолданысқа 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376-14. "Ғарыштық техника және технологиялар институты"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Жасанды интеллект және цифрлық даму министрлігінің Аэроғарыш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Бөлім алып тасталды - ҚР Үкіметінің 27.07.2026 </w:t>
      </w:r>
      <w:r>
        <w:rPr>
          <w:rFonts w:ascii="Times New Roman"/>
          <w:b w:val="false"/>
          <w:i w:val="false"/>
          <w:color w:val="ff0000"/>
          <w:sz w:val="28"/>
        </w:rPr>
        <w:t>№ 659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Еңбек және халықты әлеуметтік қорғау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бөліммен толықтырылды – ҚР Үкіметінің 18.02.2017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bookmarkStart w:name="z29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382. "Мемлекеттік әлеуметтiк сақтандыру қоры" АҚ </w:t>
      </w:r>
    </w:p>
    <w:bookmarkEnd w:id="15"/>
    <w:bookmarkStart w:name="z29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383. "Мемлекеттік аннуитеттік компания" өмiрдi сақтандыру компаниясы" АҚ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384. Алып тасталды - ҚР Үкіметінің 08.12.2025 </w:t>
      </w:r>
      <w:r>
        <w:rPr>
          <w:rFonts w:ascii="Times New Roman"/>
          <w:b w:val="false"/>
          <w:i w:val="false"/>
          <w:color w:val="000000"/>
          <w:sz w:val="28"/>
        </w:rPr>
        <w:t>№ 1062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385. "Еңбек ресурстарын дамыту орталығы" АҚ".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 Индустрия және инфрақұрылымдық даму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Бөлім алып тасталды - ҚР Үкіметінің 04.10.2023 </w:t>
      </w:r>
      <w:r>
        <w:rPr>
          <w:rFonts w:ascii="Times New Roman"/>
          <w:b w:val="false"/>
          <w:i w:val="false"/>
          <w:color w:val="ff0000"/>
          <w:sz w:val="28"/>
        </w:rPr>
        <w:t>№ 862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 Индустрия және инфрақұрылымдық даму министрлігінің Техникалық реттеу және метрология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Кіші бөлім алып тасталды – ҚР Үкіметінің 10.07.2019 </w:t>
      </w:r>
      <w:r>
        <w:rPr>
          <w:rFonts w:ascii="Times New Roman"/>
          <w:b w:val="false"/>
          <w:i w:val="false"/>
          <w:color w:val="000000"/>
          <w:sz w:val="28"/>
        </w:rPr>
        <w:t>№ 497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 Индустрия және инфрақұрылымдық даму министрлігінің Геология және жер қойнауын пайдалану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кіші бөліммен толықтырылды – ҚР Үкіметінің 29.12.2018 </w:t>
      </w:r>
      <w:r>
        <w:rPr>
          <w:rFonts w:ascii="Times New Roman"/>
          <w:b w:val="false"/>
          <w:i w:val="false"/>
          <w:color w:val="000000"/>
          <w:sz w:val="28"/>
        </w:rPr>
        <w:t>№ 936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 xml:space="preserve">; </w:t>
      </w:r>
      <w:r>
        <w:rPr>
          <w:rFonts w:ascii="Times New Roman"/>
          <w:b w:val="false"/>
          <w:i/>
          <w:color w:val="000000"/>
          <w:sz w:val="28"/>
        </w:rPr>
        <w:t xml:space="preserve">Алып тасталды – ҚР Үкіметінің 05.07.2019 </w:t>
      </w:r>
      <w:r>
        <w:rPr>
          <w:rFonts w:ascii="Times New Roman"/>
          <w:b w:val="false"/>
          <w:i w:val="false"/>
          <w:color w:val="000000"/>
          <w:sz w:val="28"/>
        </w:rPr>
        <w:t>№ 479</w:t>
      </w:r>
      <w:r>
        <w:rPr>
          <w:rFonts w:ascii="Times New Roman"/>
          <w:b w:val="false"/>
          <w:i/>
          <w:color w:val="000000"/>
          <w:sz w:val="28"/>
        </w:rPr>
        <w:t xml:space="preserve"> қаулыларымен.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Индустрия және инфрақұрылымдық даму министрлігінің Индустриялық даму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кіші бөліммен толықтырылды – ҚР Үкіметінің 29.12.2018 </w:t>
      </w:r>
      <w:r>
        <w:rPr>
          <w:rFonts w:ascii="Times New Roman"/>
          <w:b w:val="false"/>
          <w:i w:val="false"/>
          <w:color w:val="ff0000"/>
          <w:sz w:val="28"/>
        </w:rPr>
        <w:t>№ 936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қаулысымен; жаңа редакцияда - ҚР Үкіметінің 20.05.2021 </w:t>
      </w:r>
      <w:r>
        <w:rPr>
          <w:rFonts w:ascii="Times New Roman"/>
          <w:b w:val="false"/>
          <w:i w:val="false"/>
          <w:color w:val="ff0000"/>
          <w:sz w:val="28"/>
        </w:rPr>
        <w:t>№ 331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қаулысымен; өзгеріс енгізілді - ҚР Үкіметінің 20.12.2021 </w:t>
      </w:r>
      <w:r>
        <w:rPr>
          <w:rFonts w:ascii="Times New Roman"/>
          <w:b w:val="false"/>
          <w:i w:val="false"/>
          <w:color w:val="ff0000"/>
          <w:sz w:val="28"/>
        </w:rPr>
        <w:t>№ 910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392. "Электр энергетикасын дамыту және энергия үнемдеу институты (Қазақэнергиясараптама)"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393. Алып тасталды - ҚР Үкіметінің 20.12.2021 </w:t>
      </w:r>
      <w:r>
        <w:rPr>
          <w:rFonts w:ascii="Times New Roman"/>
          <w:b w:val="false"/>
          <w:i w:val="false"/>
          <w:color w:val="000000"/>
          <w:sz w:val="28"/>
        </w:rPr>
        <w:t>№ 910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393-1. Алып тасталды - ҚР Үкіметінің 05.10.2022 </w:t>
      </w:r>
      <w:r>
        <w:rPr>
          <w:rFonts w:ascii="Times New Roman"/>
          <w:b w:val="false"/>
          <w:i w:val="false"/>
          <w:color w:val="000000"/>
          <w:sz w:val="28"/>
        </w:rPr>
        <w:t>№ 792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393-2. "Агроинженерия ғылыми-өндірістік орталығы"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 Индустрия және инфрақұрылымдық даму министрлігінің Автомобиль жолдары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кіші бөліммен толықтырылды – ҚР Үкіметінің 29.12.2018 </w:t>
      </w:r>
      <w:r>
        <w:rPr>
          <w:rFonts w:ascii="Times New Roman"/>
          <w:b w:val="false"/>
          <w:i w:val="false"/>
          <w:color w:val="000000"/>
          <w:sz w:val="28"/>
        </w:rPr>
        <w:t>№ 936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394. Алып тасталды - ҚР Үкіметінің 30.12.2022 </w:t>
      </w:r>
      <w:r>
        <w:rPr>
          <w:rFonts w:ascii="Times New Roman"/>
          <w:b w:val="false"/>
          <w:i w:val="false"/>
          <w:color w:val="000000"/>
          <w:sz w:val="28"/>
        </w:rPr>
        <w:t>№ 1111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395. Алып тасталды - ҚР Үкіметінің 08.09.2022 </w:t>
      </w:r>
      <w:r>
        <w:rPr>
          <w:rFonts w:ascii="Times New Roman"/>
          <w:b w:val="false"/>
          <w:i w:val="false"/>
          <w:color w:val="000000"/>
          <w:sz w:val="28"/>
        </w:rPr>
        <w:t>№ 670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395-1. "ҚазАвтоЖол" ұлттық компаниясы"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395-2. "Қазақстан жол ғылыми-зерттеу институты"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"Қазақстан Республикасы Индустрия және инфрақұрылымдық даму министрлігінің Азаматтық авиация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кіші бөліммен толықтырылды – ҚР Үкіметінің 29.12.2018 </w:t>
      </w:r>
      <w:r>
        <w:rPr>
          <w:rFonts w:ascii="Times New Roman"/>
          <w:b w:val="false"/>
          <w:i w:val="false"/>
          <w:color w:val="000000"/>
          <w:sz w:val="28"/>
        </w:rPr>
        <w:t>№ 936</w:t>
      </w:r>
      <w:r>
        <w:rPr>
          <w:rFonts w:ascii="Times New Roman"/>
          <w:b w:val="false"/>
          <w:i/>
          <w:color w:val="000000"/>
          <w:sz w:val="28"/>
        </w:rPr>
        <w:t xml:space="preserve">; өзгеріс енгізілді – ҚР Үкіметінің 14.05.2020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396. "Қазақстанның авиациялық әкімшілігі"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397. </w:t>
      </w:r>
      <w:r>
        <w:rPr>
          <w:rFonts w:ascii="Times New Roman"/>
          <w:b w:val="false"/>
          <w:i/>
          <w:color w:val="000000"/>
          <w:sz w:val="28"/>
        </w:rPr>
        <w:t>Алып тасталды –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/>
          <w:color w:val="000000"/>
          <w:sz w:val="28"/>
        </w:rPr>
        <w:t xml:space="preserve">ҚР Үкіметінің 14.05.2020 </w:t>
      </w:r>
      <w:r>
        <w:rPr>
          <w:rFonts w:ascii="Times New Roman"/>
          <w:b w:val="false"/>
          <w:i w:val="false"/>
          <w:color w:val="000000"/>
          <w:sz w:val="28"/>
        </w:rPr>
        <w:t>№ 297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</w:t>
      </w:r>
      <w:r>
        <w:rPr>
          <w:rFonts w:ascii="Times New Roman"/>
          <w:b w:val="false"/>
          <w:i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"Қазақстан Республикасы Индустрия және инфрақұрылымдық даму министрлігінің Құрылыс және тұрғын үй-коммуналдық шаруашылық істері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кіші бөліммен толықтырылды – ҚР Үкіметінің 29.12.2018 </w:t>
      </w:r>
      <w:r>
        <w:rPr>
          <w:rFonts w:ascii="Times New Roman"/>
          <w:b w:val="false"/>
          <w:i w:val="false"/>
          <w:color w:val="000000"/>
          <w:sz w:val="28"/>
        </w:rPr>
        <w:t>№ 936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398. "Қазақ құрылыс және сәулет ғылыми-зерттеу және жобалау институты"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398-1. "Тұрғын үй-коммуналдық шаруашылығын жаңғырту мен дамытудың қазақстандық орталығы"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399. Алып тасталды - ҚР Үкіметінің 30.12.2022 </w:t>
      </w:r>
      <w:r>
        <w:rPr>
          <w:rFonts w:ascii="Times New Roman"/>
          <w:b w:val="false"/>
          <w:i w:val="false"/>
          <w:color w:val="000000"/>
          <w:sz w:val="28"/>
        </w:rPr>
        <w:t>№ 1111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Индустрия және инфрақұрылымдық даму министрлігінің Геология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кіші бөліммен толықтырылды - ҚР Үкіметінің 20.01.2023 </w:t>
      </w:r>
      <w:r>
        <w:rPr>
          <w:rFonts w:ascii="Times New Roman"/>
          <w:b w:val="false"/>
          <w:i w:val="false"/>
          <w:color w:val="ff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399-1. "Ұлттық геологиялық қызмет"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Экология және табиғи ресурстар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Бөлімнің тақырыбы жаңа редакцияда - ҚР Үкіметінің 20.01.2023 </w:t>
      </w:r>
      <w:r>
        <w:rPr>
          <w:rFonts w:ascii="Times New Roman"/>
          <w:b w:val="false"/>
          <w:i w:val="false"/>
          <w:color w:val="ff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бөліммен толықтырылды – ҚР Үкіметінің 05.07.2019 </w:t>
      </w:r>
      <w:r>
        <w:rPr>
          <w:rFonts w:ascii="Times New Roman"/>
          <w:b w:val="false"/>
          <w:i w:val="false"/>
          <w:color w:val="000000"/>
          <w:sz w:val="28"/>
        </w:rPr>
        <w:t>№ 479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қаулысымен; жаңа редакцияда - ҚР Үкіметінің 31.12.2020 </w:t>
      </w:r>
      <w:r>
        <w:rPr>
          <w:rFonts w:ascii="Times New Roman"/>
          <w:b w:val="false"/>
          <w:i w:val="false"/>
          <w:color w:val="000000"/>
          <w:sz w:val="28"/>
        </w:rPr>
        <w:t>№ 955</w:t>
      </w:r>
      <w:r>
        <w:rPr>
          <w:rFonts w:ascii="Times New Roman"/>
          <w:b w:val="false"/>
          <w:i/>
          <w:color w:val="000000"/>
          <w:sz w:val="28"/>
        </w:rPr>
        <w:t xml:space="preserve"> (алғашқы ресми жарияланған күнінен кейін қолданысқа енгізіледі) қаулысымен.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400. Алып тасталды - ҚР Үкіметінің 15.04.2021 </w:t>
      </w:r>
      <w:r>
        <w:rPr>
          <w:rFonts w:ascii="Times New Roman"/>
          <w:b w:val="false"/>
          <w:i w:val="false"/>
          <w:color w:val="000000"/>
          <w:sz w:val="28"/>
        </w:rPr>
        <w:t>№ 241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400-1. Алып тасталды - ҚР Үкіметінің 09.03.2021 </w:t>
      </w:r>
      <w:r>
        <w:rPr>
          <w:rFonts w:ascii="Times New Roman"/>
          <w:b w:val="false"/>
          <w:i w:val="false"/>
          <w:color w:val="000000"/>
          <w:sz w:val="28"/>
        </w:rPr>
        <w:t>№ 128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400-2. Алып тасталды - ҚР Үкіметінің 20.01.2023 </w:t>
      </w:r>
      <w:r>
        <w:rPr>
          <w:rFonts w:ascii="Times New Roman"/>
          <w:b w:val="false"/>
          <w:i w:val="false"/>
          <w:color w:val="00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401. "Халықаралық жасыл технологиялар және инвестициялық жобалар орталығы"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401-2. "Жасыл даму" акционерлік қоғамы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401-3. "Climate Action Company Limited" жеке компаниясы.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401-4. "Қазақ Каспий теңізі ғылыми-зерттеу институты" коммерциялық емес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Экология, геология және табиғи ресурстар министрлігінің Геология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Кіші бөлім алып тасталды - ҚР Үкіметінің 20.01.2023 </w:t>
      </w:r>
      <w:r>
        <w:rPr>
          <w:rFonts w:ascii="Times New Roman"/>
          <w:b w:val="false"/>
          <w:i w:val="false"/>
          <w:color w:val="ff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Экология және табиғи ресурстар министрлігінің Балық шаруашылығы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Кіші бөлім алып тасталды - ҚР Үкіметінің 05.02.2024 </w:t>
      </w:r>
      <w:r>
        <w:rPr>
          <w:rFonts w:ascii="Times New Roman"/>
          <w:b w:val="false"/>
          <w:i w:val="false"/>
          <w:color w:val="ff0000"/>
          <w:sz w:val="28"/>
        </w:rPr>
        <w:t>№ 68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Экология және табиғи ресурстар министрлігінің Су ресурстары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кіші бөліммен толықтырылды - ҚР Үкіметінің 20.01.2023 </w:t>
      </w:r>
      <w:r>
        <w:rPr>
          <w:rFonts w:ascii="Times New Roman"/>
          <w:b w:val="false"/>
          <w:i w:val="false"/>
          <w:color w:val="ff0000"/>
          <w:sz w:val="28"/>
        </w:rPr>
        <w:t>№ 28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қаулысымен; алып тасталды - ҚР Үкіметінің 04.10.2023 </w:t>
      </w:r>
      <w:r>
        <w:rPr>
          <w:rFonts w:ascii="Times New Roman"/>
          <w:b w:val="false"/>
          <w:i w:val="false"/>
          <w:color w:val="ff0000"/>
          <w:sz w:val="28"/>
        </w:rPr>
        <w:t>№ 863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Экология және табиғи ресурстар министрлігінің Орман шаруашылығы және жануарлар дүниесі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404-2. "Ә.Н. Бөкейхан атындағы Қазақ орман шаруашылығы және агроорманмелиорация ғылыми-зерттеу институты" жауапкершілігі шектеулі серіктестігі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Республикасының Сауда және интеграция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бөліммен толықтырылды – ҚР Үкіметінің 10.07.2019 </w:t>
      </w:r>
      <w:r>
        <w:rPr>
          <w:rFonts w:ascii="Times New Roman"/>
          <w:b w:val="false"/>
          <w:i w:val="false"/>
          <w:color w:val="000000"/>
          <w:sz w:val="28"/>
        </w:rPr>
        <w:t>№ 497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400. "QazTrade" cауда саясатын дамыту орталығы"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400-1. Алып тасталды - ҚР Үкіметінің 19.05.2025 № 349 (01.07.2025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400-2. Алып тасталды - ҚР Үкіметінің 02.05.2023 </w:t>
      </w:r>
      <w:r>
        <w:rPr>
          <w:rFonts w:ascii="Times New Roman"/>
          <w:b w:val="false"/>
          <w:i w:val="false"/>
          <w:color w:val="000000"/>
          <w:sz w:val="28"/>
        </w:rPr>
        <w:t>№ 345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Қазақстан Республикасының Сауда және интеграция министрлігі Техникалық реттеу және метрология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Кіші бөлім алып тасталды – ҚР Үкіметінің 28.06.2021 </w:t>
      </w:r>
      <w:r>
        <w:rPr>
          <w:rFonts w:ascii="Times New Roman"/>
          <w:b w:val="false"/>
          <w:i w:val="false"/>
          <w:color w:val="ff0000"/>
          <w:sz w:val="28"/>
        </w:rPr>
        <w:t>№ 439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Оқу-ағарту министрлігіне: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405. Алып тасталды - ҚР Үкіметінің 03.12.2025 </w:t>
      </w:r>
      <w:r>
        <w:rPr>
          <w:rFonts w:ascii="Times New Roman"/>
          <w:b w:val="false"/>
          <w:i w:val="false"/>
          <w:color w:val="000000"/>
          <w:sz w:val="28"/>
        </w:rPr>
        <w:t>№ 1037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405-1-жолды алып тастау көзделген - ҚР Үкіметінің 10.07.2026 </w:t>
      </w:r>
      <w:r>
        <w:rPr>
          <w:rFonts w:ascii="Times New Roman"/>
          <w:b w:val="false"/>
          <w:i w:val="false"/>
          <w:color w:val="ff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405-1. "Talap"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405-2. "Ахмет Байтұрсынұлы атындағы "Талдау" ұлттық зерттеулер және білімді бағалау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405-3. "Өрлеу" біліктілікті арттыру ұлттық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405-4. "Республикалық физика-математика мектебі"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405-5. "Өркен" балалардың әл-ауқатын арттыру ұлттық ғылыми-практикалық институты"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405-6. "Қазақстан Республикасы Оқу-ағарту министрлiгiнiң шаруашылық басқармасы"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Ғылым және жоғары білім министрлігіне: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Бөлімге өзгерістер енгізілді - ҚР Үкіметінің 09.10.2025 </w:t>
      </w:r>
      <w:r>
        <w:rPr>
          <w:rFonts w:ascii="Times New Roman"/>
          <w:b w:val="false"/>
          <w:i w:val="false"/>
          <w:color w:val="ff0000"/>
          <w:sz w:val="28"/>
        </w:rPr>
        <w:t>№ 846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қолданысқа енгізіледі); 08.04.2026 </w:t>
      </w:r>
      <w:r>
        <w:rPr>
          <w:rFonts w:ascii="Times New Roman"/>
          <w:b w:val="false"/>
          <w:i w:val="false"/>
          <w:color w:val="ff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қаулыларымен.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406. Алып тасталды - ҚР Үкіметінің 26.05.2025 </w:t>
      </w:r>
      <w:r>
        <w:rPr>
          <w:rFonts w:ascii="Times New Roman"/>
          <w:b w:val="false"/>
          <w:i w:val="false"/>
          <w:color w:val="000000"/>
          <w:sz w:val="28"/>
        </w:rPr>
        <w:t>№ 367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406-1. "Қазақстандық менеджмент, экономика және болжау институты"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406-2. "Халықаралық бағдарламалар орталығы"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406-2-1 Алып тасталды - ҚР Үкіметінің 03.12.2025 </w:t>
      </w:r>
      <w:r>
        <w:rPr>
          <w:rFonts w:ascii="Times New Roman"/>
          <w:b w:val="false"/>
          <w:i w:val="false"/>
          <w:color w:val="000000"/>
          <w:sz w:val="28"/>
        </w:rPr>
        <w:t>№ 1037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406-3. Алып тасталды - ҚР Үкіметінің 26.05.2025 </w:t>
      </w:r>
      <w:r>
        <w:rPr>
          <w:rFonts w:ascii="Times New Roman"/>
          <w:b w:val="false"/>
          <w:i w:val="false"/>
          <w:color w:val="000000"/>
          <w:sz w:val="28"/>
        </w:rPr>
        <w:t>№ 367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406-4. "Сафи Өтебаев атындағы Атырау мұнай және газ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406-5. "Қ. Жұбанов атындағы Ақтөбе өңірлік университетi"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406-6. "Сәрсен Аманжолов атындағы Шығыс Қазақстан университетi"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406-7. "Ілияс Жансүгіров атындағы Жетісу университеті" коммерциялық емес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406-8. Алып тасталды - ҚР Үкіметінің 16.07.2024 </w:t>
      </w:r>
      <w:r>
        <w:rPr>
          <w:rFonts w:ascii="Times New Roman"/>
          <w:b w:val="false"/>
          <w:i w:val="false"/>
          <w:color w:val="000000"/>
          <w:sz w:val="28"/>
        </w:rPr>
        <w:t>№ 567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406-9. "Л.Н. Гумилев атындағы Еуразия ұлттық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406-10. "Манаш Қозыбаев атындағы Солтүстік Қазақстан университеті"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406-11. "Қорқыт Ата атындағы Қызылорда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406-12. "Махамбет Өтемісов атындағы Батыс Қазақстан университеті"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406-13. "Халел Досмұхамедов атындағы Атырау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406-14. "Шәкәрім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406-15. "Торайғыров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406-16. "Қарағанды индустриялық университеті"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406-17. "Ахмет Байтұрсынұлы атындағы Қостанай өңірлік университеті"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406-18. "Академик Е.А. Бөкетов атындағы Қарағанды ұлттық зерттеу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406-19. "Әбілқас Сағынов атындағы Қарағанды техникалық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406-20. "М. Әуезов атындағы Оңтүстiк Қазақстан университетi"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406-21. "Рудный индустриялық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406-22. "Ш. Есенов атындағы Каспий технологиялар және инжиниринг университеті"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406-23. "Ш. Уәлиханов атындағы Көкшетау университетi"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406-24. "Әл-Фараби атындағы Қазақ ұлттық университетi" коммерциялық емес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406-25. "Д. Серiкбаев атындағы Шығыс Қазақстан техникалық университетi"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406-26. "Қ.И. Сәтбаев атындағы Қазақ ұлттық техникалық зерттеу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406-27. "Өзбекәлі Жәнібеков атындағы Оңтүстік Қазақстан педагогикалық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406-28. "Ыбырай Алтынсарин атындағы Арқалық педагогикалық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406-29. Әлкей Марғұлан атындағы Павлодар педагогикалық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406-30. "Қазақ ұлттық қыздар педагогикалық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406-31. "Абай атындағы Қазақ ұлттық педагогикалық университетi"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406-32. "Азаматтық авиация академиясы"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406-32-1. Алып тасталды - ҚР Үкіметінің 30.12.2024 </w:t>
      </w:r>
      <w:r>
        <w:rPr>
          <w:rFonts w:ascii="Times New Roman"/>
          <w:b w:val="false"/>
          <w:i w:val="false"/>
          <w:color w:val="000000"/>
          <w:sz w:val="28"/>
        </w:rPr>
        <w:t>№ 1142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406-32-2. "М.Х. Дулати атындағы Тараз университеті"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406-32-3. "Қазақ ұлттық су шаруашылығы және ирригация университеті" коммерциялық емес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406-32-4. Алып тасталды - ҚР Үкіметінің 08.04.2026 </w:t>
      </w:r>
      <w:r>
        <w:rPr>
          <w:rFonts w:ascii="Times New Roman"/>
          <w:b w:val="false"/>
          <w:i w:val="false"/>
          <w:color w:val="000000"/>
          <w:sz w:val="28"/>
        </w:rPr>
        <w:t>№ 248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Ғылым және жоғары білім министрлігінің Ғылым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406-33. "Ғылым қоры"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406-34. "Ұлттық мемлекеттік ғылыми-техникалық сараптама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406-35. "География және су қауіпсіздігі институты" акционерлік қоғамы.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406-36. "ЮНЕСКО аясындағы 2-санаттағы "Орталық Азия өңірлік гляциологиялық орталығы" жауапкершілігі шектеулі серіктестігі.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406-37. "Еуразиялық интеграция институты" жауапкершілігі шектеулі серіктестігі.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406-37-1. "Фитохимия" ғылыми-өндірістік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406-37-2. "QazInnovations" инновацияларды дамыту жөніндегі ұлттық агенттігі"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Ғылым және жоғары білім министрлігінің Тіл саясаты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406-38. "Шайсұлтан Шаяхметов атындағы "Тіл-Қазына" ұлттық ғылыми-практикалық орталығы"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Республикалық бюджеттің атқарылуын бақылау жөніндегі есеп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Тізбе бөліммен толықтырылды – ҚР Үкіметінің 19.12.2019 </w:t>
      </w:r>
      <w:r>
        <w:rPr>
          <w:rFonts w:ascii="Times New Roman"/>
          <w:b w:val="false"/>
          <w:i w:val="false"/>
          <w:color w:val="000000"/>
          <w:sz w:val="28"/>
        </w:rPr>
        <w:t>№ 935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406. "Зерттеулер, талдау және тиімділікті бағалау орталығы"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Қаржылық мониторинг агенттігіне: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407. "AML ACADEMY" Қаржылық мониторинг академиясы"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Су ресурстары және ирригация министрлігіне: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408. "Қазақ су шаруашылығы ғылыми-зерттеу институты"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408-1. Алып тасталды - ҚР Үкіметінің 06.12.2024 </w:t>
      </w:r>
      <w:r>
        <w:rPr>
          <w:rFonts w:ascii="Times New Roman"/>
          <w:b w:val="false"/>
          <w:i w:val="false"/>
          <w:color w:val="000000"/>
          <w:sz w:val="28"/>
        </w:rPr>
        <w:t>№ 1031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408-2. "Қазгидрогеология" ұлттық гидрогеологиялық қызметі" коммерциялық емес акционерлік қоғамы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408-3. "Су ресурстары ақпараттық-талдау орталығы" коммерциялық емес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408-4. "SK Water Solutions"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Туризм және спорт министрлігіне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бөліммен толықтырылды - ҚР Үкіметінің 04.10.2023 </w:t>
      </w:r>
      <w:r>
        <w:rPr>
          <w:rFonts w:ascii="Times New Roman"/>
          <w:b w:val="false"/>
          <w:i w:val="false"/>
          <w:color w:val="ff0000"/>
          <w:sz w:val="28"/>
        </w:rPr>
        <w:t>№ 865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Туризм және спорт министрлігінің Ойын бизнесін және лотереяны реттеу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кіші бөліммен толықтырылды - ҚР Үкіметінің 20.12.2024 </w:t>
      </w:r>
      <w:r>
        <w:rPr>
          <w:rFonts w:ascii="Times New Roman"/>
          <w:b w:val="false"/>
          <w:i w:val="false"/>
          <w:color w:val="ff0000"/>
          <w:sz w:val="28"/>
        </w:rPr>
        <w:t>№ 1087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405. "Құмар ойындар мониторингі және талдау орталығы"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Туризм және спорт министрлігінің Туризм индустриясы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408. "Халықаралық туризм және меймандостық университеті" коммерциялық емес акционерлік қоғамы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408-1. "Kazakh Tourism" ұлттық компаниясы" акционерлік қоғамы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Туризм және спорт министрлігінің Спорт және дене шынықтыру істері комитетіне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408-2. "Қазспортинвест" акционерлік қоғамы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Көлік министрлігіне: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409. "Нұрcұлтан Назарбаев халықаралық әуежайы"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Көлік министрлігінің Автомобиль жолдары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409-1. "ҚазАвтоЖол" ұлттық компаниясы"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409-2. "Қазақстан жол ғылыми-зерттеу институты"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Көлік министрлігінің Азаматтық авиация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409-3. "Қазақстанның авиациялық әкімшілігі"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Көлік министрлігінің Теміржол және су көлігі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409-4. "Біріккен вагон-лизинг компаниясы" жауапкершілігі шектеулі серіктестігі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Өнеркәсіп және құрылыс министрлігіне: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410. "QazIndustry" қазақстандық индустрия және экспорт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410-1. "Қазақстан инжиниринг" (Kazakhstan Engineering)" ұлттық компаниясы"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410-2. "Тараз химиялық паркі" арнайы экономикалық аймағының басқарушы компаниясы"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410-2-1. "Қорғаныстық-өнеркәсіптік кешенді дамыту қоры"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Өнеркәсіп және құрылыс министрлігінің Өнеркәсіп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410-3. "Ұлттық энергия үнемдеу орталығы"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410-4. "Машина жасау ғылыми-өндірістік орталығы" жауапкершілігі шектеулі серіктестігі.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Өнеркәсіп және құрылыс министрлігінің Құрылыс және тұрғын үй-коммуналдық шаруашылық істері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410-5 "Қазақ құрылыс және сәулет ғылыми-зерттеу және жобалау институты" акционерлік қоғамы.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410-6. "Тұрғын үй-коммуналдық шаруашылығын жаңғырту мен дамытудың қазақстандық орталығы"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Өнеркәсіп және құрылыс министрлігінің Геология комитетіне: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410-7. "Ұлттық геологиялық қызмет"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Республикасының Атом энергиясы жөніндегі агенттігіне: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бөліммен толықтырылды - ҚР Үкіметінің 25.12.2025 </w:t>
      </w:r>
      <w:r>
        <w:rPr>
          <w:rFonts w:ascii="Times New Roman"/>
          <w:b w:val="false"/>
          <w:i w:val="false"/>
          <w:color w:val="ff0000"/>
          <w:sz w:val="28"/>
        </w:rPr>
        <w:t>№ 1146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411. "Қазақстандық атом электр станциялары" жауапкершілігі шектеулі серіктестігі.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412. "Ядролық технологиялар паркі" акционерлік қоғамы.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