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531b6" w14:textId="6b531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 басшысының "Нұр Отан" халықтық-демократиялық партиясы "Жас Отан" жастар қанаты II съезінің қорытындылары бойынша берген тапсырмаларын іске асыру жөніндегі іс-шаралар жоспарын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2013 жылғы 11 ақпандағы № 21-ө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Мемлекет басшысының «Нұр Отан» халықтық-демократиялық партиясы «Жас Отан» жастар қанаты II съезінің қорытындылары бойынша берген тапсырмаларын іске асыру мақсатында: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Мемлекет басшысының «Нұр Отан» халықтық-демократиялық партиясы «Жас Отан» жастар қанаты II съезінің қорытындылары бойынша берген тапсырмаларын іске асыру жөніндегі </w:t>
      </w:r>
      <w:r>
        <w:rPr>
          <w:rFonts w:ascii="Times New Roman"/>
          <w:b w:val="false"/>
          <w:i w:val="false"/>
          <w:color w:val="000000"/>
          <w:sz w:val="28"/>
        </w:rPr>
        <w:t>іс-шаралар жоспары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Іс-шаралар жоспары)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Мүдделі мемлекеттік органдар, облыстардың, Астана және Алматы қалаларының әкімдері, сондай-ақ өзге де ұйымдар Іс-шаралар жоспарының уақтылы іске асырылуын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өкімнің орындалуын бақылау Қазақстан Республикасы Премьер-Министрінің орынбасары Е.Т. Орынбаевқа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              С. Ахметов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Премьер-Министрінің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11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21-ө өкімімен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Мемлекет басшысының «Нұр Отан» халықтық-демократиялық партиясы</w:t>
      </w:r>
      <w:r>
        <w:br/>
      </w:r>
      <w:r>
        <w:rPr>
          <w:rFonts w:ascii="Times New Roman"/>
          <w:b/>
          <w:i w:val="false"/>
          <w:color w:val="000000"/>
        </w:rPr>
        <w:t>
«Жас Отан» жастар қанаты II съезінің қорытындылары бойынша</w:t>
      </w:r>
      <w:r>
        <w:br/>
      </w:r>
      <w:r>
        <w:rPr>
          <w:rFonts w:ascii="Times New Roman"/>
          <w:b/>
          <w:i w:val="false"/>
          <w:color w:val="000000"/>
        </w:rPr>
        <w:t>
берген тапсырмаларын іске асыру жөніндегі іс-шаралар жоспары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3"/>
        <w:gridCol w:w="4785"/>
        <w:gridCol w:w="2251"/>
        <w:gridCol w:w="3455"/>
        <w:gridCol w:w="2126"/>
      </w:tblGrid>
      <w:tr>
        <w:trPr>
          <w:trHeight w:val="34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Іс-шара атауы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Аяқтау нысаны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Жауапты орындаушылар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Үкіметке НҚА мен ақпаратты ұсыну мерзімі</w:t>
            </w:r>
          </w:p>
        </w:tc>
      </w:tr>
      <w:tr>
        <w:trPr>
          <w:trHeight w:val="34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4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жастар саясатының 2020 жылға дейінгі тұжырымдамасының жобасын әзірлеу кезінде «Нұр Отан» халықтық-демократиялық партиясы «Жас Отан» Жастар қанатының 2020 жылға дейінгі «Жастар - Отанға!» даму стратегиясының негізгі ережелерін ескеру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жылға дейінгі «Жастар - Отанға!» даму стратегиясының негізгі ережелері ескерілген Тұжырымдама жобасы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БҒМ (жинақтау), МАМ, ЭБЖМ, Қаржымині, Астана және Алматы қалаларының, облыстардың әкімдері, «Нұр Отан» ХДП (келісім бойынша)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ақпанға дейін</w:t>
            </w:r>
          </w:p>
        </w:tc>
      </w:tr>
      <w:tr>
        <w:trPr>
          <w:trHeight w:val="34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және студенттік жатақханалар салу бағдарламаларын кеңейту жөніндегі шаралар қабылдау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Үкіметіне ақпарат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БҒМ (жинақтау), Еңбекмині, ЭБЖМ, Қаржымині, ӨДМ, Астана және Алматы қалаларының, облыстардың әкімдері, «Нұр Отан» ХДП (келісім бойынша)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ақпанға дейін</w:t>
            </w:r>
          </w:p>
        </w:tc>
      </w:tr>
      <w:tr>
        <w:trPr>
          <w:trHeight w:val="34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Жетекші республикалық жастар ұйымдары өкілдерінің орталық және жергілікті атқарушы органдар жанындағы азаматтық қоғам институттарымен өзара іс-қимыл жөніндегі консультативтік-кеңесші кеңестер құрамына қатысуын қамтамасыз ету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Үкіметіне ақпарат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БҒМ (жинақтау), ОЖМО, «Нұр Отан» ХДП (келісім бойынша)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ақпанға дейін</w:t>
            </w:r>
          </w:p>
        </w:tc>
      </w:tr>
      <w:tr>
        <w:trPr>
          <w:trHeight w:val="34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бастамашылдығы қорын құру мәселелерін пысықтау және тиісті ұсыныстар енгізу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Үкіметіне ұсыныстар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БҒМ (жинақтау), МАМ, ЭБЖМ, Еңбекмині, Қаржымині, ИЖТМ, АШМ, Астана және Алматы қалаларының, облыстардың әкімдері, «Нұр Отан» ХДП (келісім бойынша)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ақпанға дейін</w:t>
            </w:r>
          </w:p>
        </w:tc>
      </w:tr>
      <w:tr>
        <w:trPr>
          <w:trHeight w:val="34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қаласында Жастар сарайын салу жөніндегі ұсыныстар енгізу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Үкіметіне ұсыныстар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әкімдігі (жинақтау), БҒМ, «Нұр Отан» ХДП (келісім бойынша)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ақпанға дейін</w:t>
            </w:r>
          </w:p>
        </w:tc>
      </w:tr>
      <w:tr>
        <w:trPr>
          <w:trHeight w:val="34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Жастарды ақпараттандыру, жастардың жұмыспен қамту және жұмысқа орналастыру бағдарламаларына тіркелуі мен қатысуы рәсімдерін жүйелендіру мен оңайлату үшін «Жастардың еңбек биржасы» бірыңғай веб-порталын құру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Үкіметіне ақпарат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Еңбекмині (жинақтау), БҒМ, ККМ, Астана және Алматы қалаларының, облыстардың әкімдері, «Нұр Отан» ХДП (келісім бойынша)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ақпанға дейін</w:t>
            </w:r>
          </w:p>
        </w:tc>
      </w:tr>
      <w:tr>
        <w:trPr>
          <w:trHeight w:val="34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әлеуметтік тапсырыс шеңберінде барлық орталық және жергілікті атқарушы органдардың жетекші республикалық жастар ұйымдарымен тиімді практикалық өзара іс-қимылын қамтамасыз ету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Үкіметіне ақпарат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БҒМ (жинақтау), ОЖМО, «Нұр Отан» ХДП (келісім бойынша), РЖҰ (келісім бойынша)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ақпанға дейін</w:t>
            </w:r>
          </w:p>
        </w:tc>
      </w:tr>
      <w:tr>
        <w:trPr>
          <w:trHeight w:val="34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Жастармен атаулы жұмысты жолға қою және оны тұрғылықты жері, оқу мен жұмыс орны бойынша жер-жерде қамтуды қамтамасыз ету жөніндегі шаралар қабылдау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Үкіметіне ақпарат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БҒМ (жинақтау), Еңбекмині, Астана және Алматы қалаларының, облыстардың әкімдері, «Нұр Отан» ХДП (келісім бойынша)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наурызға дейін</w:t>
            </w:r>
          </w:p>
        </w:tc>
      </w:tr>
      <w:tr>
        <w:trPr>
          <w:trHeight w:val="34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«Самұрық-Қазына» ҰӘҚ» АҚ еңбек ұжымдарында Жастармен жұмыс жөніндегі кеңестерді құру бойынша шаралар қабылдау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Үкіметіне ақпарат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«Самұрық-Қазына» ҰӘҚ» АҚ (келісім бойынша), «Нұр Отан» ХДП (келісім бойынша)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наурызға дейін</w:t>
            </w:r>
          </w:p>
        </w:tc>
      </w:tr>
      <w:tr>
        <w:trPr>
          <w:trHeight w:val="34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білім беретін мектептер түлектерінің техникалық және кәсіптік білім алуға кепілді қатысуын және кейіннен олардың жұмысқа орналасуын қамтамасыз ету мақсатында Жұмыспен қамту 2020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толықтырулар енгізу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Үкіметіне ақпарат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Еңбекмині (жинақтау), БҒМ, Астана және Алматы қалаларының, облыстардың әкімдері, «Нұр Отан» ХДП (келісім бойынша)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сәуірге дейін</w:t>
            </w:r>
          </w:p>
        </w:tc>
      </w:tr>
      <w:tr>
        <w:trPr>
          <w:trHeight w:val="34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және ұзақ мерзімді негізде жастардың еңбек нарығын мониторингілеу мен талдауды қамтамасыз ету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Үкіметіне ақпарат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Еңбекмині (жинақтау), БҒМ, Астана және Алматы қалаларының, облыстардың әкімдері, «Нұр Отан» ХДП (келісім бойынша)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сәуірге дейін</w:t>
            </w:r>
          </w:p>
        </w:tc>
      </w:tr>
      <w:tr>
        <w:trPr>
          <w:trHeight w:val="34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Индустрияландыру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бизнестің жол картасы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мемлекеттік бағдарламаларына қатысатын кәсіпорындарда жастарды оқыту мен жұмысқа орналастыру бойынша квота көздеу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Үкіметіне ақпарат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БҒМ (жинақтау), ИЖТМ, ЭБЖМ, Еңбекмині, Астана және Алматы қалаларының, облыстардың әкімдері, «Атамекен» одағы» ҰЭП (келісім бойынша), Қазақстан Республикасы кәсіподақтарының федерациясы (келісім бойынша)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сәуірге дейін</w:t>
            </w:r>
          </w:p>
        </w:tc>
      </w:tr>
      <w:tr>
        <w:trPr>
          <w:trHeight w:val="34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«Бизнестің жол картасы 2020»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жаңадан бастаушы жас кәсіпкерлерді қолдаудың кредиттік және консалтингтік құралдарын жер-жерде кеңейтуге бағытталған өзгерістер енгізу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Үкіметі қаулысының жобасы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ӨДМ (жинақтау), Қаржымині, ИЖТМ, Астана және Алматы қалаларының, облыстардың әкімдері, «Нұр Отан» ХДП (келісім бойынша)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сәуірге дейін</w:t>
            </w:r>
          </w:p>
        </w:tc>
      </w:tr>
      <w:tr>
        <w:trPr>
          <w:trHeight w:val="34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Республикасындағы мемлекеттік жастар саясаты туралы» Қазақстан Республикасы Заңының жобасын сапалы пысықтауды және Қазақстан Республикасының Үкіметіне жедел енгізуді қамтамасыз ету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Заң жобасы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БҒМ (жинақтау), Қаржымині, ЭБЖМ, Әділетмині, «Нұр Отан» ХДП (келісім бойынша)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сәуірге дейін</w:t>
            </w:r>
          </w:p>
        </w:tc>
      </w:tr>
      <w:tr>
        <w:trPr>
          <w:trHeight w:val="34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жылдың бірінші жартыжылдығында колледждер мен жоғары оқу орындар түлектерін оқыту мен одан әрі жұмысқа орналастыру үшін мамандықтарды белгілеу жөніндегі тетіктерді әзірлеу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Үкіметіне ақпарат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БҒМ (жинақтау), Еңбекмині, Астана және Алматы қалаларының, облыстардың әкімдері, «Атамекен» одағы» ҰЭП (келісім бойынша), Қазақстан Республикасы кәсіподақтарының федерациясы (келісім бойынша)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мамырға дейін</w:t>
            </w:r>
          </w:p>
        </w:tc>
      </w:tr>
      <w:tr>
        <w:trPr>
          <w:trHeight w:val="34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жылдың бірінші жартыжылдығында жастарды әлеуметтік жұмыс орындарымен қамтамасыз ету жөніндегі жастар практикасы мен бағдарламаларын кеңейту бойынша шаралар қабылдау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Үкіметіне ақпарат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Еңбекмині (жинақтау), БҒМ, Астана және Алматы қалаларының, облыстардың әкімдері, «Атамекен» одағы» ҰЭП (келісім бойынша), Қазақстан Республикасы кәсіподақтарының федерациясы (келісім бойынша)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мамырға дейін</w:t>
            </w:r>
          </w:p>
        </w:tc>
      </w:tr>
      <w:tr>
        <w:trPr>
          <w:trHeight w:val="34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жылдың соңына дейін барлық орталық және жергілікті атқарушы органдардың стратегиялық жоспарларына жастармен жұмыс жөніндегі индикаторларды енгізу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Үкіметіне ақпарат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БҒМ (жинақтау), ОЖМО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қыркүйекке дейін</w:t>
            </w:r>
          </w:p>
        </w:tc>
      </w:tr>
    </w:tbl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аббревиатуралардың толық жазылуы: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ИЖТМ – Қазақстан Республикасы Индустрия және жаңа технологиялар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МАМ – Қазақстан Республикасы Мәдениет және ақпарат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БҒМ – Қазақстан Республикасы Білім және ғылым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ӨДМ – Қазақстан Республикасы Өңірлік даму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АШМ – Қазақстан Республикасы Ауыл шаруашылығы министрлiгi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ККМ – Қазақстан Республикасы Көлiк және коммуникация министрлiгi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Еңбекмині – Қазақстан Республикасы Еңбек және халықты әлеуметтiк қорғау министрлiгi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Қаржымині – Қазақстан Республикасы Қаржы министрлiгi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ЭБЖМ – Қазақстан Республикасы Экономика және бюджеттік жоспарлау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Әділетмині – Қазақстан Республикасы Әдiлет министрлiгi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«Нұр Отан» ХДП – «Нұр Отан» халықтық-демократиялық партиясы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«Самұрық-Қазына» ҰӘҚ» АҚ – «Самұрық-Қазына» Ұлттық әл-ауқат қоры» акционерлік қоғамы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«Атамекен» ҰЭП одағы – «Атамекен» одағы» Қазақстан ұлттық экономикалық палатасы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ОЖМО – Қазақстан Республикасының орталық және жергілікті мемлекеттік органдары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РЖҰ – Республикалық жастар ұйымдары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