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68d059" w14:textId="968d0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Банкiнiң ережесiн және құрылымын бекiту туралы</w:t>
      </w:r>
    </w:p>
    <w:p>
      <w:pPr>
        <w:spacing w:after="0"/>
        <w:ind w:left="0"/>
        <w:jc w:val="both"/>
      </w:pPr>
      <w:r>
        <w:rPr>
          <w:rFonts w:ascii="Times New Roman"/>
          <w:b w:val="false"/>
          <w:i w:val="false"/>
          <w:color w:val="000000"/>
          <w:sz w:val="28"/>
        </w:rPr>
        <w:t>Қазақстан Республикасы Президентінің 2003 жылғы 31 желтоқсандағы N 1271 Жарлығы.</w:t>
      </w:r>
    </w:p>
    <w:p>
      <w:pPr>
        <w:spacing w:after="0"/>
        <w:ind w:left="0"/>
        <w:jc w:val="both"/>
      </w:pPr>
      <w:r>
        <w:rPr>
          <w:rFonts w:ascii="Times New Roman"/>
          <w:b w:val="false"/>
          <w:i w:val="false"/>
          <w:color w:val="000000"/>
          <w:sz w:val="28"/>
        </w:rPr>
        <w:t>
      "Қазақстан Республикасының Президенті туралы" Қазақстан Республикасының Конституциялық заңының 20-бабына сәйкес ҚАУЛЫ ЕТЕМІН: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1. Қоса беріліп отырған: </w:t>
      </w:r>
    </w:p>
    <w:bookmarkEnd w:id="0"/>
    <w:p>
      <w:pPr>
        <w:spacing w:after="0"/>
        <w:ind w:left="0"/>
        <w:jc w:val="both"/>
      </w:pPr>
      <w:r>
        <w:rPr>
          <w:rFonts w:ascii="Times New Roman"/>
          <w:b w:val="false"/>
          <w:i w:val="false"/>
          <w:color w:val="000000"/>
          <w:sz w:val="28"/>
        </w:rPr>
        <w:t xml:space="preserve">
      1) Қазақстан Республикасының Ұлттық Банкі туралы ереже; </w:t>
      </w:r>
    </w:p>
    <w:p>
      <w:pPr>
        <w:spacing w:after="0"/>
        <w:ind w:left="0"/>
        <w:jc w:val="both"/>
      </w:pPr>
      <w:r>
        <w:rPr>
          <w:rFonts w:ascii="Times New Roman"/>
          <w:b w:val="false"/>
          <w:i w:val="false"/>
          <w:color w:val="000000"/>
          <w:sz w:val="28"/>
        </w:rPr>
        <w:t>
      2) Қазақстан Республикасы Ұлттық Банкінің құрылымы бекітілсін.</w:t>
      </w:r>
    </w:p>
    <w:bookmarkStart w:name="z2" w:id="1"/>
    <w:p>
      <w:pPr>
        <w:spacing w:after="0"/>
        <w:ind w:left="0"/>
        <w:jc w:val="both"/>
      </w:pPr>
      <w:r>
        <w:rPr>
          <w:rFonts w:ascii="Times New Roman"/>
          <w:b w:val="false"/>
          <w:i w:val="false"/>
          <w:color w:val="000000"/>
          <w:sz w:val="28"/>
        </w:rPr>
        <w:t>
      2. Қазақстан Республикасы Ұлттық Банкінің орталық аппаратын, оның филиалдарын және өкілдігін қоса алғанда жалпы штат саны 2161 бірлік болып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Президентінің 17.08.2022 </w:t>
      </w:r>
      <w:r>
        <w:rPr>
          <w:rFonts w:ascii="Times New Roman"/>
          <w:b w:val="false"/>
          <w:i w:val="false"/>
          <w:color w:val="000000"/>
          <w:sz w:val="28"/>
        </w:rPr>
        <w:t>№ 985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3. Қоса беріліп отырған тізбеге сәйкес Қазақстан Республикасы Президентінің кейбір Жарлықтарының күші жойылды деп танылсын.</w:t>
      </w:r>
    </w:p>
    <w:bookmarkEnd w:id="2"/>
    <w:bookmarkStart w:name="z4" w:id="3"/>
    <w:p>
      <w:pPr>
        <w:spacing w:after="0"/>
        <w:ind w:left="0"/>
        <w:jc w:val="both"/>
      </w:pPr>
      <w:r>
        <w:rPr>
          <w:rFonts w:ascii="Times New Roman"/>
          <w:b w:val="false"/>
          <w:i w:val="false"/>
          <w:color w:val="000000"/>
          <w:sz w:val="28"/>
        </w:rPr>
        <w:t xml:space="preserve">
      4. Осы Жарлық 2004 жылғы 1 қаңтардан бастап күшіне енеді. </w:t>
      </w:r>
    </w:p>
    <w:bookmarkEnd w:id="3"/>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2003 жылғы 31 желтоқсандағы</w:t>
            </w:r>
            <w:r>
              <w:br/>
            </w:r>
            <w:r>
              <w:rPr>
                <w:rFonts w:ascii="Times New Roman"/>
                <w:b w:val="false"/>
                <w:i w:val="false"/>
                <w:color w:val="000000"/>
                <w:sz w:val="20"/>
              </w:rPr>
              <w:t>№ 1271 Жарлығымен</w:t>
            </w:r>
            <w:r>
              <w:br/>
            </w:r>
            <w:r>
              <w:rPr>
                <w:rFonts w:ascii="Times New Roman"/>
                <w:b w:val="false"/>
                <w:i w:val="false"/>
                <w:color w:val="000000"/>
                <w:sz w:val="20"/>
              </w:rPr>
              <w:t>БЕКІТІЛГЕН</w:t>
            </w:r>
          </w:p>
        </w:tc>
      </w:tr>
    </w:tbl>
    <w:bookmarkStart w:name="z5" w:id="4"/>
    <w:p>
      <w:pPr>
        <w:spacing w:after="0"/>
        <w:ind w:left="0"/>
        <w:jc w:val="left"/>
      </w:pPr>
      <w:r>
        <w:rPr>
          <w:rFonts w:ascii="Times New Roman"/>
          <w:b/>
          <w:i w:val="false"/>
          <w:color w:val="000000"/>
        </w:rPr>
        <w:t xml:space="preserve"> Қазақстан Республикасының Ұлттық Банкi туралы</w:t>
      </w:r>
      <w:r>
        <w:br/>
      </w:r>
      <w:r>
        <w:rPr>
          <w:rFonts w:ascii="Times New Roman"/>
          <w:b/>
          <w:i w:val="false"/>
          <w:color w:val="000000"/>
        </w:rPr>
        <w:t>ЕРЕЖЕ</w:t>
      </w:r>
    </w:p>
    <w:bookmarkEnd w:id="4"/>
    <w:p>
      <w:pPr>
        <w:spacing w:after="0"/>
        <w:ind w:left="0"/>
        <w:jc w:val="both"/>
      </w:pPr>
      <w:r>
        <w:rPr>
          <w:rFonts w:ascii="Times New Roman"/>
          <w:b w:val="false"/>
          <w:i w:val="false"/>
          <w:color w:val="ff0000"/>
          <w:sz w:val="28"/>
        </w:rPr>
        <w:t xml:space="preserve">
      Ескерту. Ереже жаңа редакцияда – ҚР Президентінің 06.09.2025 </w:t>
      </w:r>
      <w:r>
        <w:rPr>
          <w:rFonts w:ascii="Times New Roman"/>
          <w:b w:val="false"/>
          <w:i w:val="false"/>
          <w:color w:val="ff0000"/>
          <w:sz w:val="28"/>
        </w:rPr>
        <w:t>№ 984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w:t>
      </w:r>
      <w:r>
        <w:rPr>
          <w:rFonts w:ascii="Times New Roman"/>
          <w:b w:val="false"/>
          <w:i w:val="false"/>
          <w:color w:val="ff0000"/>
          <w:sz w:val="28"/>
        </w:rPr>
        <w:t>. қараңыз) Жарлығымен.</w:t>
      </w:r>
    </w:p>
    <w:p>
      <w:pPr>
        <w:spacing w:after="0"/>
        <w:ind w:left="0"/>
        <w:jc w:val="both"/>
      </w:pPr>
      <w:r>
        <w:rPr>
          <w:rFonts w:ascii="Times New Roman"/>
          <w:b w:val="false"/>
          <w:i w:val="false"/>
          <w:color w:val="000000"/>
          <w:sz w:val="28"/>
        </w:rPr>
        <w:t xml:space="preserve">
      Ескерту. Бүкіл мәтін бойынша "заңнамалық актілерінде", "заңнамалық актілері", "заңнамалық актілеріне" деген сөздер "заңдарында", "заңдары", "заңдарына" деген сөздермен ауыстырылды – ҚР Президентінің 01.07.2026 </w:t>
      </w:r>
      <w:r>
        <w:rPr>
          <w:rFonts w:ascii="Times New Roman"/>
          <w:b w:val="false"/>
          <w:i w:val="false"/>
          <w:color w:val="000000"/>
          <w:sz w:val="28"/>
        </w:rPr>
        <w:t>№ 1337</w:t>
      </w:r>
      <w:r>
        <w:rPr>
          <w:rFonts w:ascii="Times New Roman"/>
          <w:b w:val="false"/>
          <w:i w:val="false"/>
          <w:color w:val="000000"/>
          <w:sz w:val="28"/>
        </w:rPr>
        <w:t xml:space="preserve"> (01.07.2026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Жарлығымен.</w:t>
      </w:r>
    </w:p>
    <w:bookmarkStart w:name="z379" w:id="5"/>
    <w:p>
      <w:pPr>
        <w:spacing w:after="0"/>
        <w:ind w:left="0"/>
        <w:jc w:val="left"/>
      </w:pPr>
      <w:r>
        <w:rPr>
          <w:rFonts w:ascii="Times New Roman"/>
          <w:b/>
          <w:i w:val="false"/>
          <w:color w:val="000000"/>
        </w:rPr>
        <w:t xml:space="preserve"> 1-тарау. Жалпы ережелер</w:t>
      </w:r>
    </w:p>
    <w:bookmarkEnd w:id="5"/>
    <w:bookmarkStart w:name="z13" w:id="6"/>
    <w:p>
      <w:pPr>
        <w:spacing w:after="0"/>
        <w:ind w:left="0"/>
        <w:jc w:val="both"/>
      </w:pPr>
      <w:r>
        <w:rPr>
          <w:rFonts w:ascii="Times New Roman"/>
          <w:b w:val="false"/>
          <w:i w:val="false"/>
          <w:color w:val="000000"/>
          <w:sz w:val="28"/>
        </w:rPr>
        <w:t>
      1. Қазақстан Республикасының Ұлттық Банкі (бұдан әрі – Қазақстан Ұлттық Банкі) Қазақстан Республикасының Президентіне тікелей бағынатын және есеп беретін, мемлекеттің ақша-кредит саясатын (бұдан әрі – ақша-кредит саясаты) әзірлеуді және жүргізуді, төлем жүйелерінің жұмыс істеуін қамтамасыз ететін, қаржы жүйесінің тұрақтылығын қамтамасыз етуге жәрдемдесетін, валюталық реттеу мен валюталық бақылауды, статистикалық қызметті жүзеге асыратын, сондай-ақ өз құзыреті шегінде қаржы нарығын, қаржы ұйымдарын және өзге де тұлғаларды және Қазақстан Республикасының қаржылық заңнамасы саласындағы мемлекеттік реттеуді, бақылау мен қадағалауды жүзеге асыратын мемлекеттік орган болып табылады.</w:t>
      </w:r>
    </w:p>
    <w:bookmarkEnd w:id="6"/>
    <w:bookmarkStart w:name="z14" w:id="7"/>
    <w:p>
      <w:pPr>
        <w:spacing w:after="0"/>
        <w:ind w:left="0"/>
        <w:jc w:val="both"/>
      </w:pPr>
      <w:r>
        <w:rPr>
          <w:rFonts w:ascii="Times New Roman"/>
          <w:b w:val="false"/>
          <w:i w:val="false"/>
          <w:color w:val="000000"/>
          <w:sz w:val="28"/>
        </w:rPr>
        <w:t>
      Қазақстан Ұлттық Банкі Қазақстан Республикасының орталық банкі болып табылады және Қазақстан Республикасы банк жүйесінің жоғарғы (бірінші) деңгейін білдіреді.</w:t>
      </w:r>
    </w:p>
    <w:bookmarkEnd w:id="7"/>
    <w:bookmarkStart w:name="z380" w:id="8"/>
    <w:p>
      <w:pPr>
        <w:spacing w:after="0"/>
        <w:ind w:left="0"/>
        <w:jc w:val="both"/>
      </w:pPr>
      <w:r>
        <w:rPr>
          <w:rFonts w:ascii="Times New Roman"/>
          <w:b w:val="false"/>
          <w:i w:val="false"/>
          <w:color w:val="000000"/>
          <w:sz w:val="28"/>
        </w:rPr>
        <w:t>
      2. Қазақстан Ұлттық Банкі өз қызметін Қазақстан Республикасының Конституциясына және заңдарына, Қазақстан Республикасы Президентінің және Үкіметінің актілеріне, өзге де нормативтік құқықтық актілеріне, сондай-ақ осы Қазақстан Республикасының Ұлттық Банкі туралы ережеге (бұдан әрі – Ереже) сәйкес жүзеге асырады.</w:t>
      </w:r>
    </w:p>
    <w:bookmarkEnd w:id="8"/>
    <w:bookmarkStart w:name="z381" w:id="9"/>
    <w:p>
      <w:pPr>
        <w:spacing w:after="0"/>
        <w:ind w:left="0"/>
        <w:jc w:val="both"/>
      </w:pPr>
      <w:r>
        <w:rPr>
          <w:rFonts w:ascii="Times New Roman"/>
          <w:b w:val="false"/>
          <w:i w:val="false"/>
          <w:color w:val="000000"/>
          <w:sz w:val="28"/>
        </w:rPr>
        <w:t>
      2-1. Қазақстан Ұлттық Банкінің толық атауы:</w:t>
      </w:r>
    </w:p>
    <w:bookmarkEnd w:id="9"/>
    <w:p>
      <w:pPr>
        <w:spacing w:after="0"/>
        <w:ind w:left="0"/>
        <w:jc w:val="both"/>
      </w:pPr>
      <w:r>
        <w:rPr>
          <w:rFonts w:ascii="Times New Roman"/>
          <w:b w:val="false"/>
          <w:i w:val="false"/>
          <w:color w:val="000000"/>
          <w:sz w:val="28"/>
        </w:rPr>
        <w:t>
      1) мемлекеттік тілде: "Қазақстан Республикасының Ұлттық Банкі" республикалық мемлекеттік мекемесі;</w:t>
      </w:r>
    </w:p>
    <w:p>
      <w:pPr>
        <w:spacing w:after="0"/>
        <w:ind w:left="0"/>
        <w:jc w:val="both"/>
      </w:pPr>
      <w:r>
        <w:rPr>
          <w:rFonts w:ascii="Times New Roman"/>
          <w:b w:val="false"/>
          <w:i w:val="false"/>
          <w:color w:val="000000"/>
          <w:sz w:val="28"/>
        </w:rPr>
        <w:t>
      2) орыс тілінде: Республиканское государственное учреждение "Национальный Банк Республики Казахстан";</w:t>
      </w:r>
    </w:p>
    <w:p>
      <w:pPr>
        <w:spacing w:after="0"/>
        <w:ind w:left="0"/>
        <w:jc w:val="both"/>
      </w:pPr>
      <w:r>
        <w:rPr>
          <w:rFonts w:ascii="Times New Roman"/>
          <w:b w:val="false"/>
          <w:i w:val="false"/>
          <w:color w:val="000000"/>
          <w:sz w:val="28"/>
        </w:rPr>
        <w:t>
      3) ағылшын тілінде: Republіcan state іnstіtutіon "Natіonal Bank of the Republіc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2-1-тармақпен толықтырылды – ҚР Президентінің 30.04.2026 </w:t>
      </w:r>
      <w:r>
        <w:rPr>
          <w:rFonts w:ascii="Times New Roman"/>
          <w:b w:val="false"/>
          <w:i w:val="false"/>
          <w:color w:val="000000"/>
          <w:sz w:val="28"/>
        </w:rPr>
        <w:t>№ 1251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6" w:id="10"/>
    <w:p>
      <w:pPr>
        <w:spacing w:after="0"/>
        <w:ind w:left="0"/>
        <w:jc w:val="both"/>
      </w:pPr>
      <w:r>
        <w:rPr>
          <w:rFonts w:ascii="Times New Roman"/>
          <w:b w:val="false"/>
          <w:i w:val="false"/>
          <w:color w:val="000000"/>
          <w:sz w:val="28"/>
        </w:rPr>
        <w:t xml:space="preserve">
      3. Қазақстан Ұлттық Банкі республикалық мемлекеттік мекеменің ұйымдық-құқықтық нысанындағы заңды тұлға болып табылады, оның рәміздері және ерекшелік белгілері, Қазақстан Республикасының Мемлекеттік Елтаңбасы бейнеленген, қазақ және орыс тілдерінде өзінің атауы жазылған мөрлері мен қазақ және орыс тілдерінде өзінің атауы жазылған мөртабандары, белгіленген үлгідегі бланкілері болады. </w:t>
      </w:r>
    </w:p>
    <w:bookmarkEnd w:id="10"/>
    <w:bookmarkStart w:name="z17" w:id="11"/>
    <w:p>
      <w:pPr>
        <w:spacing w:after="0"/>
        <w:ind w:left="0"/>
        <w:jc w:val="both"/>
      </w:pPr>
      <w:r>
        <w:rPr>
          <w:rFonts w:ascii="Times New Roman"/>
          <w:b w:val="false"/>
          <w:i w:val="false"/>
          <w:color w:val="000000"/>
          <w:sz w:val="28"/>
        </w:rPr>
        <w:t>
      Қазақстан Ұлттық Банкі өзінің филиалдарымен, өкілдіктерімен, республикалық мемлекеттік кәсіпорындарымен (бұдан әрі – Қазақстан Ұлттық Банкінің ұйымдары) бірге тікелей бағыну схемасындағы біртұтас орталықтандырылған құрылымды құрайды.</w:t>
      </w:r>
    </w:p>
    <w:bookmarkEnd w:id="11"/>
    <w:bookmarkStart w:name="z18" w:id="12"/>
    <w:p>
      <w:pPr>
        <w:spacing w:after="0"/>
        <w:ind w:left="0"/>
        <w:jc w:val="both"/>
      </w:pPr>
      <w:r>
        <w:rPr>
          <w:rFonts w:ascii="Times New Roman"/>
          <w:b w:val="false"/>
          <w:i w:val="false"/>
          <w:color w:val="000000"/>
          <w:sz w:val="28"/>
        </w:rPr>
        <w:t>
      Қазақстан Ұлттық Банкінің филиалдары (бұдан әрі – филиал) Қазақстан Ұлттық Банкінің Директорлар кеңесінің шешімімен ашылады, оған есеп береді және өз қызметін Қазақстан Ұлттық Банкі белгілеген өкілеттіктер шегінде жүзеге асырады.</w:t>
      </w:r>
    </w:p>
    <w:bookmarkEnd w:id="12"/>
    <w:bookmarkStart w:name="z19" w:id="13"/>
    <w:p>
      <w:pPr>
        <w:spacing w:after="0"/>
        <w:ind w:left="0"/>
        <w:jc w:val="both"/>
      </w:pPr>
      <w:r>
        <w:rPr>
          <w:rFonts w:ascii="Times New Roman"/>
          <w:b w:val="false"/>
          <w:i w:val="false"/>
          <w:color w:val="000000"/>
          <w:sz w:val="28"/>
        </w:rPr>
        <w:t>
      Қазақстан Ұлттық Банкінің Директорлар кеңесі бекітетін филиалдың құрылымына құқықтық мәртебесі мен өкілеттіктері Қазақстан Ұлттық Банкінің филиалы туралы ережеде айқындалатын бөлімдер мен басқа да бөлімшелер кіруі мүмкін.</w:t>
      </w:r>
    </w:p>
    <w:bookmarkEnd w:id="13"/>
    <w:p>
      <w:pPr>
        <w:spacing w:after="0"/>
        <w:ind w:left="0"/>
        <w:jc w:val="both"/>
      </w:pPr>
      <w:r>
        <w:rPr>
          <w:rFonts w:ascii="Times New Roman"/>
          <w:b w:val="false"/>
          <w:i w:val="false"/>
          <w:color w:val="000000"/>
          <w:sz w:val="28"/>
        </w:rPr>
        <w:t>
      Филиал өз қызметінде Қазақстан Республикасының нормативтік құқықтық актілерін, Қазақстан Ұлттық Банкі Басқармасының, Ақша-кредит саясаты комитеті мен Директорлар кеңесінің қаулыларын, Қазақстан Ұлттық Банкінің бұйрықтарын, өкімдерін, осы Ережені және Қазақстан Ұлттық Банкінің филиалы туралы ережені басшылыққа алады.</w:t>
      </w:r>
    </w:p>
    <w:bookmarkStart w:name="z21" w:id="14"/>
    <w:p>
      <w:pPr>
        <w:spacing w:after="0"/>
        <w:ind w:left="0"/>
        <w:jc w:val="both"/>
      </w:pPr>
      <w:r>
        <w:rPr>
          <w:rFonts w:ascii="Times New Roman"/>
          <w:b w:val="false"/>
          <w:i w:val="false"/>
          <w:color w:val="000000"/>
          <w:sz w:val="28"/>
        </w:rPr>
        <w:t>
      Филиалды ашу және жабу тәртібі, оның өкілеттіктері, міндеттері мен функциялары Қазақстан Ұлттық Банкінің филиалы туралы ережеде және Қазақстан Республикасының нормативтік құқықтық актілерінде айқындалады.</w:t>
      </w:r>
    </w:p>
    <w:bookmarkEnd w:id="14"/>
    <w:bookmarkStart w:name="z22" w:id="15"/>
    <w:p>
      <w:pPr>
        <w:spacing w:after="0"/>
        <w:ind w:left="0"/>
        <w:jc w:val="both"/>
      </w:pPr>
      <w:r>
        <w:rPr>
          <w:rFonts w:ascii="Times New Roman"/>
          <w:b w:val="false"/>
          <w:i w:val="false"/>
          <w:color w:val="000000"/>
          <w:sz w:val="28"/>
        </w:rPr>
        <w:t>
      Филиалдың қызметіне басшылықты Қазақстан Ұлттық Банкінің Төрағасы лауазымға тағайындайтын (лауазымнан босататын) оның директоры жүзеге асырады.</w:t>
      </w:r>
    </w:p>
    <w:bookmarkEnd w:id="15"/>
    <w:bookmarkStart w:name="z23" w:id="16"/>
    <w:p>
      <w:pPr>
        <w:spacing w:after="0"/>
        <w:ind w:left="0"/>
        <w:jc w:val="both"/>
      </w:pPr>
      <w:r>
        <w:rPr>
          <w:rFonts w:ascii="Times New Roman"/>
          <w:b w:val="false"/>
          <w:i w:val="false"/>
          <w:color w:val="000000"/>
          <w:sz w:val="28"/>
        </w:rPr>
        <w:t>
      Филиалдың директоры өз қызметін филиал туралы ереже және Қазақстан Ұлттық Банкінің сенімхаты негізінде жүзеге асырады.</w:t>
      </w:r>
    </w:p>
    <w:bookmarkEnd w:id="16"/>
    <w:bookmarkStart w:name="z24" w:id="17"/>
    <w:p>
      <w:pPr>
        <w:spacing w:after="0"/>
        <w:ind w:left="0"/>
        <w:jc w:val="both"/>
      </w:pPr>
      <w:r>
        <w:rPr>
          <w:rFonts w:ascii="Times New Roman"/>
          <w:b w:val="false"/>
          <w:i w:val="false"/>
          <w:color w:val="000000"/>
          <w:sz w:val="28"/>
        </w:rPr>
        <w:t>
      Қазақстан Ұлттық Банкінің өкілдіктері Қазақстан Ұлттық Банкі Директорлар кеңесінің шешімімен Қазақстан Республикасының аумағында да, одан тыс жерлерде де ашылады және Қазақстан Ұлттық Банкі белгілеген өкілеттіктер шегінде Қазақстан Ұлттық Банкінің мүдделерін қорғауды және білдіруді жүзеге асырады.</w:t>
      </w:r>
    </w:p>
    <w:bookmarkEnd w:id="17"/>
    <w:bookmarkStart w:name="z25" w:id="18"/>
    <w:p>
      <w:pPr>
        <w:spacing w:after="0"/>
        <w:ind w:left="0"/>
        <w:jc w:val="both"/>
      </w:pPr>
      <w:r>
        <w:rPr>
          <w:rFonts w:ascii="Times New Roman"/>
          <w:b w:val="false"/>
          <w:i w:val="false"/>
          <w:color w:val="000000"/>
          <w:sz w:val="28"/>
        </w:rPr>
        <w:t>
      Өкілдіктерді ашу, жабу тәртібі, олардың өкілеттіктері және құқықтық мәртебесі Қазақстан Ұлттық Банкінің өкілдіктері туралы ережелерде айқындалады.</w:t>
      </w:r>
    </w:p>
    <w:bookmarkEnd w:id="18"/>
    <w:bookmarkStart w:name="z26" w:id="19"/>
    <w:p>
      <w:pPr>
        <w:spacing w:after="0"/>
        <w:ind w:left="0"/>
        <w:jc w:val="both"/>
      </w:pPr>
      <w:r>
        <w:rPr>
          <w:rFonts w:ascii="Times New Roman"/>
          <w:b w:val="false"/>
          <w:i w:val="false"/>
          <w:color w:val="000000"/>
          <w:sz w:val="28"/>
        </w:rPr>
        <w:t>
      Өкілдіктің қызметіне басшылықты Қазақстан Ұлттық Банкінің Төрағасы лауазымға тағайындайтын (лауазымнан босататын) өкілдік басшысы жүзеге асырады.</w:t>
      </w:r>
    </w:p>
    <w:bookmarkEnd w:id="19"/>
    <w:bookmarkStart w:name="z27" w:id="20"/>
    <w:p>
      <w:pPr>
        <w:spacing w:after="0"/>
        <w:ind w:left="0"/>
        <w:jc w:val="both"/>
      </w:pPr>
      <w:r>
        <w:rPr>
          <w:rFonts w:ascii="Times New Roman"/>
          <w:b w:val="false"/>
          <w:i w:val="false"/>
          <w:color w:val="000000"/>
          <w:sz w:val="28"/>
        </w:rPr>
        <w:t>
      Өкілдік басшысы өз қызметін өкілдік туралы ереже және Қазақстан Ұлттық Банкінің сенімхаты негізінде жүзеге асырады.</w:t>
      </w:r>
    </w:p>
    <w:bookmarkEnd w:id="20"/>
    <w:bookmarkStart w:name="z28" w:id="21"/>
    <w:p>
      <w:pPr>
        <w:spacing w:after="0"/>
        <w:ind w:left="0"/>
        <w:jc w:val="both"/>
      </w:pPr>
      <w:r>
        <w:rPr>
          <w:rFonts w:ascii="Times New Roman"/>
          <w:b w:val="false"/>
          <w:i w:val="false"/>
          <w:color w:val="000000"/>
          <w:sz w:val="28"/>
        </w:rPr>
        <w:t>
      Қазақстан Ұлттық Банкінің ішкі қызметіне байланысты өзге де мәселелер Қазақстан Ұлттық Банкінің жұмыс регламентінде, құрылымдық бөлімшелер туралы ережелерде және Қазақстан Ұлттық Банкінің өзге де құқықтық актілерінде белгіленеді.</w:t>
      </w:r>
    </w:p>
    <w:bookmarkEnd w:id="21"/>
    <w:bookmarkStart w:name="z29" w:id="22"/>
    <w:p>
      <w:pPr>
        <w:spacing w:after="0"/>
        <w:ind w:left="0"/>
        <w:jc w:val="both"/>
      </w:pPr>
      <w:r>
        <w:rPr>
          <w:rFonts w:ascii="Times New Roman"/>
          <w:b w:val="false"/>
          <w:i w:val="false"/>
          <w:color w:val="000000"/>
          <w:sz w:val="28"/>
        </w:rPr>
        <w:t>
      Қазақстан Ұлттық Банкінің ұйымдары республикалық заңды тұлғалар болып табылады, республикалық мемлекеттік кәсіпорындар нысанында құрылады, Қазақстан Республикасының заңнамасында белгіленген тәртіппен мемлекеттік тіркеуге жатады және Қазақстан Ұлттық Банкінің біртұтас орталықтандырылған құрылымына кіреді.</w:t>
      </w:r>
    </w:p>
    <w:bookmarkEnd w:id="22"/>
    <w:bookmarkStart w:name="z30" w:id="23"/>
    <w:p>
      <w:pPr>
        <w:spacing w:after="0"/>
        <w:ind w:left="0"/>
        <w:jc w:val="both"/>
      </w:pPr>
      <w:r>
        <w:rPr>
          <w:rFonts w:ascii="Times New Roman"/>
          <w:b w:val="false"/>
          <w:i w:val="false"/>
          <w:color w:val="000000"/>
          <w:sz w:val="28"/>
        </w:rPr>
        <w:t>
      Қазақстан Ұлттық Банкі өзі құратын ұйымдарға қатысты олардың құрылтайшысы және олардың қызметін реттеу және аталған ұйымдардың құқықтық мәртебесін өзгерту туралы шешімдер қабылдау бойынша өкілеттіктерді қоса алғанда, оларға қатысты республикалық меншік құқығы субъектісі функцияларын жүзеге асыратын уәкілетті мемлекеттік орган болып табылады.</w:t>
      </w:r>
    </w:p>
    <w:bookmarkEnd w:id="23"/>
    <w:bookmarkStart w:name="z31" w:id="24"/>
    <w:p>
      <w:pPr>
        <w:spacing w:after="0"/>
        <w:ind w:left="0"/>
        <w:jc w:val="both"/>
      </w:pPr>
      <w:r>
        <w:rPr>
          <w:rFonts w:ascii="Times New Roman"/>
          <w:b w:val="false"/>
          <w:i w:val="false"/>
          <w:color w:val="000000"/>
          <w:sz w:val="28"/>
        </w:rPr>
        <w:t>
      Қазақстан Ұлттық Банкі өзі құратын ұйымдар қызметінің нысанасын және мақсаттарын, сондай-ақ олардың түрін (шаруашылық жүргізу немесе жедел басқару құқығындағы) дербес айқындайды, олардың жарғыларын, оларға енгізілетін өзгерістер мен толықтыруларды бекітеді.</w:t>
      </w:r>
    </w:p>
    <w:bookmarkEnd w:id="24"/>
    <w:bookmarkStart w:name="z32" w:id="25"/>
    <w:p>
      <w:pPr>
        <w:spacing w:after="0"/>
        <w:ind w:left="0"/>
        <w:jc w:val="both"/>
      </w:pPr>
      <w:r>
        <w:rPr>
          <w:rFonts w:ascii="Times New Roman"/>
          <w:b w:val="false"/>
          <w:i w:val="false"/>
          <w:color w:val="000000"/>
          <w:sz w:val="28"/>
        </w:rPr>
        <w:t>
      Қазақстан Ұлттық Банкінің ұйымдарын құру, қайта ұйымдастыру, атауын өзгерту, жарғылық капиталын ұлғайту не азайту, тарату және иеліктен шығару туралы шешімді Қазақстан Ұлттық Банкінің Директорлар кеңесі қабылдайды.</w:t>
      </w:r>
    </w:p>
    <w:bookmarkEnd w:id="25"/>
    <w:bookmarkStart w:name="z33" w:id="26"/>
    <w:p>
      <w:pPr>
        <w:spacing w:after="0"/>
        <w:ind w:left="0"/>
        <w:jc w:val="both"/>
      </w:pPr>
      <w:r>
        <w:rPr>
          <w:rFonts w:ascii="Times New Roman"/>
          <w:b w:val="false"/>
          <w:i w:val="false"/>
          <w:color w:val="000000"/>
          <w:sz w:val="28"/>
        </w:rPr>
        <w:t>
      Қазақстан Ұлттық Банкінің ұйымдарын және олардың органдарын құру, қайта ұйымдастыру, тарату тәртібі, олардың қызметінің мәні мен мақсаттары, құқықтық мәртебесі мен жарғылық құзыреті Қазақстан Республикасының заңнамасында, ұйымдардың жарғыларында, осы Ережеде және Қазақстан Ұлттық Банкінің құқықтық актілерінде айқындалады.</w:t>
      </w:r>
    </w:p>
    <w:bookmarkEnd w:id="26"/>
    <w:bookmarkStart w:name="z34" w:id="27"/>
    <w:p>
      <w:pPr>
        <w:spacing w:after="0"/>
        <w:ind w:left="0"/>
        <w:jc w:val="both"/>
      </w:pPr>
      <w:r>
        <w:rPr>
          <w:rFonts w:ascii="Times New Roman"/>
          <w:b w:val="false"/>
          <w:i w:val="false"/>
          <w:color w:val="000000"/>
          <w:sz w:val="28"/>
        </w:rPr>
        <w:t>
      Қазақстан Ұлттық Банкі ұйымдарының қызметіне басшылықты Қазақстан Ұлттық Банкінің Төрағасы қызметке тағайындайтын (қызметтен босататын) оның басшысы жүзеге асырады.</w:t>
      </w:r>
    </w:p>
    <w:bookmarkEnd w:id="27"/>
    <w:bookmarkStart w:name="z35" w:id="28"/>
    <w:p>
      <w:pPr>
        <w:spacing w:after="0"/>
        <w:ind w:left="0"/>
        <w:jc w:val="both"/>
      </w:pPr>
      <w:r>
        <w:rPr>
          <w:rFonts w:ascii="Times New Roman"/>
          <w:b w:val="false"/>
          <w:i w:val="false"/>
          <w:color w:val="000000"/>
          <w:sz w:val="28"/>
        </w:rPr>
        <w:t>
      Қазақстан Ұлттық Банкі ұйымдарының жарғысын Қазақстан Ұлттық Банкінің Директорлар кеңесі бекітеді.</w:t>
      </w:r>
    </w:p>
    <w:bookmarkEnd w:id="28"/>
    <w:bookmarkStart w:name="z36" w:id="29"/>
    <w:p>
      <w:pPr>
        <w:spacing w:after="0"/>
        <w:ind w:left="0"/>
        <w:jc w:val="both"/>
      </w:pPr>
      <w:r>
        <w:rPr>
          <w:rFonts w:ascii="Times New Roman"/>
          <w:b w:val="false"/>
          <w:i w:val="false"/>
          <w:color w:val="000000"/>
          <w:sz w:val="28"/>
        </w:rPr>
        <w:t>
      Қазақстан Ұлттық Банкі филиалдарының, өкілдіктерінің және ұйымдарының өз мөрі және белгіленген үлгідегі бланкілері болады.</w:t>
      </w:r>
    </w:p>
    <w:bookmarkEnd w:id="29"/>
    <w:bookmarkStart w:name="z37" w:id="30"/>
    <w:p>
      <w:pPr>
        <w:spacing w:after="0"/>
        <w:ind w:left="0"/>
        <w:jc w:val="both"/>
      </w:pPr>
      <w:r>
        <w:rPr>
          <w:rFonts w:ascii="Times New Roman"/>
          <w:b w:val="false"/>
          <w:i w:val="false"/>
          <w:color w:val="000000"/>
          <w:sz w:val="28"/>
        </w:rPr>
        <w:t xml:space="preserve">
      4. Қазақстан Ұлттық Банкі өз атынан азаматтық-құқықтық қатынастар жасайды. </w:t>
      </w:r>
    </w:p>
    <w:bookmarkEnd w:id="30"/>
    <w:bookmarkStart w:name="z38" w:id="31"/>
    <w:p>
      <w:pPr>
        <w:spacing w:after="0"/>
        <w:ind w:left="0"/>
        <w:jc w:val="both"/>
      </w:pPr>
      <w:r>
        <w:rPr>
          <w:rFonts w:ascii="Times New Roman"/>
          <w:b w:val="false"/>
          <w:i w:val="false"/>
          <w:color w:val="000000"/>
          <w:sz w:val="28"/>
        </w:rPr>
        <w:t>
      5. Егер Қазақстан Ұлттық Банкі Қазақстан Республикасының заңнамасына сәйкес уәкілетті болса, оның мемлекет атынан азаматтық-құқықтық қатынастар жасауға құқығы бар.</w:t>
      </w:r>
    </w:p>
    <w:bookmarkEnd w:id="31"/>
    <w:bookmarkStart w:name="z39" w:id="32"/>
    <w:p>
      <w:pPr>
        <w:spacing w:after="0"/>
        <w:ind w:left="0"/>
        <w:jc w:val="both"/>
      </w:pPr>
      <w:r>
        <w:rPr>
          <w:rFonts w:ascii="Times New Roman"/>
          <w:b w:val="false"/>
          <w:i w:val="false"/>
          <w:color w:val="000000"/>
          <w:sz w:val="28"/>
        </w:rPr>
        <w:t>
      6. Қазақстан Ұлттық Банкі өз құзыретінің мәселелері бойынша Қазақстан Республикасының заңнамасында белгіленген тәртіппен Қазақстан Ұлттық Банкі Төрағасының бұйрықтарымен, Қазақстан Ұлттық Банкі Басқармасының, Ақша-кредит саясаты комитетінің, Директорлар кеңесінің қаулыларымен және Қазақстан Республикасының заңнамасында көзделген басқа актілермен ресімделетін шешімдер қабылдайды.</w:t>
      </w:r>
    </w:p>
    <w:bookmarkEnd w:id="32"/>
    <w:bookmarkStart w:name="z40" w:id="33"/>
    <w:p>
      <w:pPr>
        <w:spacing w:after="0"/>
        <w:ind w:left="0"/>
        <w:jc w:val="both"/>
      </w:pPr>
      <w:r>
        <w:rPr>
          <w:rFonts w:ascii="Times New Roman"/>
          <w:b w:val="false"/>
          <w:i w:val="false"/>
          <w:color w:val="000000"/>
          <w:sz w:val="28"/>
        </w:rPr>
        <w:t>
      7. Қазақстан Ұлттық Банкінің құрылымын және жалпы штат санын Қазақстан Республикасының Президенті бекітеді.</w:t>
      </w:r>
    </w:p>
    <w:bookmarkEnd w:id="33"/>
    <w:bookmarkStart w:name="z41" w:id="34"/>
    <w:p>
      <w:pPr>
        <w:spacing w:after="0"/>
        <w:ind w:left="0"/>
        <w:jc w:val="both"/>
      </w:pPr>
      <w:r>
        <w:rPr>
          <w:rFonts w:ascii="Times New Roman"/>
          <w:b w:val="false"/>
          <w:i w:val="false"/>
          <w:color w:val="000000"/>
          <w:sz w:val="28"/>
        </w:rPr>
        <w:t>
      8. Қазақстан Ұлттық Банкінің орталық аппаратының орналасқан жері: Қазақстан Республикасы, Z00A9G3, Астана қаласы, "Есіл" ауданы, Мәңгілік Ел даңғылы, 64-ғимарат.</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Президентінің 24.10.2025 </w:t>
      </w:r>
      <w:r>
        <w:rPr>
          <w:rFonts w:ascii="Times New Roman"/>
          <w:b w:val="false"/>
          <w:i w:val="false"/>
          <w:color w:val="000000"/>
          <w:sz w:val="28"/>
        </w:rPr>
        <w:t>№ 1066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2" w:id="35"/>
    <w:p>
      <w:pPr>
        <w:spacing w:after="0"/>
        <w:ind w:left="0"/>
        <w:jc w:val="both"/>
      </w:pPr>
      <w:r>
        <w:rPr>
          <w:rFonts w:ascii="Times New Roman"/>
          <w:b w:val="false"/>
          <w:i w:val="false"/>
          <w:color w:val="000000"/>
          <w:sz w:val="28"/>
        </w:rPr>
        <w:t>
      9. Ереже Қазақстан Ұлттық Банкінің құрылтай құжаты болып табылады.</w:t>
      </w:r>
    </w:p>
    <w:bookmarkEnd w:id="35"/>
    <w:bookmarkStart w:name="z43" w:id="36"/>
    <w:p>
      <w:pPr>
        <w:spacing w:after="0"/>
        <w:ind w:left="0"/>
        <w:jc w:val="both"/>
      </w:pPr>
      <w:r>
        <w:rPr>
          <w:rFonts w:ascii="Times New Roman"/>
          <w:b w:val="false"/>
          <w:i w:val="false"/>
          <w:color w:val="000000"/>
          <w:sz w:val="28"/>
        </w:rPr>
        <w:t>
      10. Қазақстан Ұлттық Банкінің қызметін қаржыландыру Қазақстан Ұлттық Банкінің бюджетінен (шығыстар сметасынан) жүзеге асырылады.</w:t>
      </w:r>
    </w:p>
    <w:bookmarkEnd w:id="36"/>
    <w:bookmarkStart w:name="z44" w:id="37"/>
    <w:p>
      <w:pPr>
        <w:spacing w:after="0"/>
        <w:ind w:left="0"/>
        <w:jc w:val="both"/>
      </w:pPr>
      <w:r>
        <w:rPr>
          <w:rFonts w:ascii="Times New Roman"/>
          <w:b w:val="false"/>
          <w:i w:val="false"/>
          <w:color w:val="000000"/>
          <w:sz w:val="28"/>
        </w:rPr>
        <w:t>
      11. Қазақстан Ұлттық Банкіне Қазақстан Республикасының заңдарында және осы Ережеде белгіленген жағдайларды қоспағанда, Қазақстан Ұлттық Банкінің өкілеттіктері болып табылатын міндеттерді орындау тұрғысынан кәсіпкерлік субъектілерімен шарттық қатынастар жасауға тыйым салынады.</w:t>
      </w:r>
    </w:p>
    <w:bookmarkEnd w:id="37"/>
    <w:bookmarkStart w:name="z45" w:id="38"/>
    <w:p>
      <w:pPr>
        <w:spacing w:after="0"/>
        <w:ind w:left="0"/>
        <w:jc w:val="both"/>
      </w:pPr>
      <w:r>
        <w:rPr>
          <w:rFonts w:ascii="Times New Roman"/>
          <w:b w:val="false"/>
          <w:i w:val="false"/>
          <w:color w:val="000000"/>
          <w:sz w:val="28"/>
        </w:rPr>
        <w:t>
      Қазақстан Ұлттық Банкі ақылы негізде банктік операциялар және басқа да көрсетілетін қызметтерді жүргізуге құқылы. Көрсететін қызметтерінің түрлері мен ақысының мөлшерлерін Қазақстан Ұлттық Банкі дербес айқындайды.</w:t>
      </w:r>
    </w:p>
    <w:bookmarkEnd w:id="38"/>
    <w:bookmarkStart w:name="z46" w:id="39"/>
    <w:p>
      <w:pPr>
        <w:spacing w:after="0"/>
        <w:ind w:left="0"/>
        <w:jc w:val="both"/>
      </w:pPr>
      <w:r>
        <w:rPr>
          <w:rFonts w:ascii="Times New Roman"/>
          <w:b w:val="false"/>
          <w:i w:val="false"/>
          <w:color w:val="000000"/>
          <w:sz w:val="28"/>
        </w:rPr>
        <w:t>
      Қазақстан Ұлттық Банкі Қазақстан Республикасының Ұлттық қорын, өзге де қорлар мен ұйымдардың активтерін басқару бойынша көрсетілетін қызметтерді қоспағанда, Қазақстан Республикасының Үкіметіне және бюджеттің атқарылуы жөніндегі орталық уәкілетті органға көрсетілетін банктік және өзге де қызметтер үшін ақы алмайды.</w:t>
      </w:r>
    </w:p>
    <w:bookmarkEnd w:id="39"/>
    <w:bookmarkStart w:name="z47" w:id="40"/>
    <w:p>
      <w:pPr>
        <w:spacing w:after="0"/>
        <w:ind w:left="0"/>
        <w:jc w:val="left"/>
      </w:pPr>
      <w:r>
        <w:rPr>
          <w:rFonts w:ascii="Times New Roman"/>
          <w:b/>
          <w:i w:val="false"/>
          <w:color w:val="000000"/>
        </w:rPr>
        <w:t xml:space="preserve"> 2-тарау. Қазақстан Ұлттық Банкінің міндеттері мен өкілеттіктері</w:t>
      </w:r>
    </w:p>
    <w:bookmarkEnd w:id="40"/>
    <w:bookmarkStart w:name="z48" w:id="41"/>
    <w:p>
      <w:pPr>
        <w:spacing w:after="0"/>
        <w:ind w:left="0"/>
        <w:jc w:val="both"/>
      </w:pPr>
      <w:r>
        <w:rPr>
          <w:rFonts w:ascii="Times New Roman"/>
          <w:b w:val="false"/>
          <w:i w:val="false"/>
          <w:color w:val="000000"/>
          <w:sz w:val="28"/>
        </w:rPr>
        <w:t xml:space="preserve">
      12. Міндеттері: </w:t>
      </w:r>
    </w:p>
    <w:bookmarkEnd w:id="41"/>
    <w:bookmarkStart w:name="z49" w:id="42"/>
    <w:p>
      <w:pPr>
        <w:spacing w:after="0"/>
        <w:ind w:left="0"/>
        <w:jc w:val="both"/>
      </w:pPr>
      <w:r>
        <w:rPr>
          <w:rFonts w:ascii="Times New Roman"/>
          <w:b w:val="false"/>
          <w:i w:val="false"/>
          <w:color w:val="000000"/>
          <w:sz w:val="28"/>
        </w:rPr>
        <w:t>
      1) ақша-кредит саясатын әзірлеу және жүргізу;</w:t>
      </w:r>
    </w:p>
    <w:bookmarkEnd w:id="42"/>
    <w:bookmarkStart w:name="z50" w:id="43"/>
    <w:p>
      <w:pPr>
        <w:spacing w:after="0"/>
        <w:ind w:left="0"/>
        <w:jc w:val="both"/>
      </w:pPr>
      <w:r>
        <w:rPr>
          <w:rFonts w:ascii="Times New Roman"/>
          <w:b w:val="false"/>
          <w:i w:val="false"/>
          <w:color w:val="000000"/>
          <w:sz w:val="28"/>
        </w:rPr>
        <w:t>
      2) төлем жүйелерінің жұмыс істеуін қамтамасыз ету;</w:t>
      </w:r>
    </w:p>
    <w:bookmarkEnd w:id="43"/>
    <w:bookmarkStart w:name="z51" w:id="44"/>
    <w:p>
      <w:pPr>
        <w:spacing w:after="0"/>
        <w:ind w:left="0"/>
        <w:jc w:val="both"/>
      </w:pPr>
      <w:r>
        <w:rPr>
          <w:rFonts w:ascii="Times New Roman"/>
          <w:b w:val="false"/>
          <w:i w:val="false"/>
          <w:color w:val="000000"/>
          <w:sz w:val="28"/>
        </w:rPr>
        <w:t>
      3) валюталық реттеуді және валюталық бақылауды жүзеге асыру;</w:t>
      </w:r>
    </w:p>
    <w:bookmarkEnd w:id="44"/>
    <w:bookmarkStart w:name="z52" w:id="45"/>
    <w:p>
      <w:pPr>
        <w:spacing w:after="0"/>
        <w:ind w:left="0"/>
        <w:jc w:val="both"/>
      </w:pPr>
      <w:r>
        <w:rPr>
          <w:rFonts w:ascii="Times New Roman"/>
          <w:b w:val="false"/>
          <w:i w:val="false"/>
          <w:color w:val="000000"/>
          <w:sz w:val="28"/>
        </w:rPr>
        <w:t>
      4) қаржы жүйесінің тұрақтылығын қамтамасыз етуге жәрдемдесу;</w:t>
      </w:r>
    </w:p>
    <w:bookmarkEnd w:id="45"/>
    <w:bookmarkStart w:name="z53" w:id="46"/>
    <w:p>
      <w:pPr>
        <w:spacing w:after="0"/>
        <w:ind w:left="0"/>
        <w:jc w:val="both"/>
      </w:pPr>
      <w:r>
        <w:rPr>
          <w:rFonts w:ascii="Times New Roman"/>
          <w:b w:val="false"/>
          <w:i w:val="false"/>
          <w:color w:val="000000"/>
          <w:sz w:val="28"/>
        </w:rPr>
        <w:t>
      5) ақша-кредит статистикасы, қаржы нарығының статистикасы және сыртқы сектор статистикасы саласында статистикалық қызметті жүзеге асыру;</w:t>
      </w:r>
    </w:p>
    <w:bookmarkEnd w:id="46"/>
    <w:bookmarkStart w:name="z54" w:id="47"/>
    <w:p>
      <w:pPr>
        <w:spacing w:after="0"/>
        <w:ind w:left="0"/>
        <w:jc w:val="both"/>
      </w:pPr>
      <w:r>
        <w:rPr>
          <w:rFonts w:ascii="Times New Roman"/>
          <w:b w:val="false"/>
          <w:i w:val="false"/>
          <w:color w:val="000000"/>
          <w:sz w:val="28"/>
        </w:rPr>
        <w:t>
      6) Қазақстан Республикасының заңдарына және Қазақстан Республикасы Президентінің актілеріне сәйкес өзге де міндеттер.</w:t>
      </w:r>
    </w:p>
    <w:bookmarkEnd w:id="47"/>
    <w:bookmarkStart w:name="z55" w:id="48"/>
    <w:p>
      <w:pPr>
        <w:spacing w:after="0"/>
        <w:ind w:left="0"/>
        <w:jc w:val="both"/>
      </w:pPr>
      <w:r>
        <w:rPr>
          <w:rFonts w:ascii="Times New Roman"/>
          <w:b w:val="false"/>
          <w:i w:val="false"/>
          <w:color w:val="000000"/>
          <w:sz w:val="28"/>
        </w:rPr>
        <w:t>
      13. Өкілеттіктері:</w:t>
      </w:r>
    </w:p>
    <w:bookmarkEnd w:id="48"/>
    <w:bookmarkStart w:name="z56" w:id="49"/>
    <w:p>
      <w:pPr>
        <w:spacing w:after="0"/>
        <w:ind w:left="0"/>
        <w:jc w:val="both"/>
      </w:pPr>
      <w:r>
        <w:rPr>
          <w:rFonts w:ascii="Times New Roman"/>
          <w:b w:val="false"/>
          <w:i w:val="false"/>
          <w:color w:val="000000"/>
          <w:sz w:val="28"/>
        </w:rPr>
        <w:t>
      1) құқықтары:</w:t>
      </w:r>
    </w:p>
    <w:bookmarkEnd w:id="49"/>
    <w:bookmarkStart w:name="z57" w:id="50"/>
    <w:p>
      <w:pPr>
        <w:spacing w:after="0"/>
        <w:ind w:left="0"/>
        <w:jc w:val="both"/>
      </w:pPr>
      <w:r>
        <w:rPr>
          <w:rFonts w:ascii="Times New Roman"/>
          <w:b w:val="false"/>
          <w:i w:val="false"/>
          <w:color w:val="000000"/>
          <w:sz w:val="28"/>
        </w:rPr>
        <w:t>
      өз құзыреті шегінде Қазақстан Республикасының аумағындағы қаржы ұйымдарының, басқа да жеке және заңды тұлғалардың орындауы үшін міндетті нормативтік құқықтық актілерді әзірлеу және қабылдау;</w:t>
      </w:r>
    </w:p>
    <w:bookmarkEnd w:id="50"/>
    <w:bookmarkStart w:name="z58" w:id="51"/>
    <w:p>
      <w:pPr>
        <w:spacing w:after="0"/>
        <w:ind w:left="0"/>
        <w:jc w:val="both"/>
      </w:pPr>
      <w:r>
        <w:rPr>
          <w:rFonts w:ascii="Times New Roman"/>
          <w:b w:val="false"/>
          <w:i w:val="false"/>
          <w:color w:val="000000"/>
          <w:sz w:val="28"/>
        </w:rPr>
        <w:t>
      кез келген жеке және заңды тұлғалардан, Қазақстан Республикасының бейрезидент-банктерінің филиалдарынан, Қазақстан Республикасының бейрезидент-сақтандыру (қайта сақтандыру) ұйымдарының филиалдарынан, Қазақстан Республикасының бейрезидент-сақтандыру брокерлерінің филиалдарынан, Қазақстан Республикасында қызметін жүзеге асыратын шетелдік қаржылық емес ұйымдардың филиалдарынан (өкілдіктерінен), сондай-ақ мемлекеттік органдардан қажетті ақпаратты, оның ішінде қызметтік, коммерциялық, банктік және заңмен қорғалатын өзге құпияны құрайтын мәліметтерді сұрату және өтеусіз алу;</w:t>
      </w:r>
    </w:p>
    <w:bookmarkEnd w:id="51"/>
    <w:bookmarkStart w:name="z59" w:id="52"/>
    <w:p>
      <w:pPr>
        <w:spacing w:after="0"/>
        <w:ind w:left="0"/>
        <w:jc w:val="both"/>
      </w:pPr>
      <w:r>
        <w:rPr>
          <w:rFonts w:ascii="Times New Roman"/>
          <w:b w:val="false"/>
          <w:i w:val="false"/>
          <w:color w:val="000000"/>
          <w:sz w:val="28"/>
        </w:rPr>
        <w:t>
      Қазақстан Республикасының заңнамасында белгіленген өкілеттіктер шегінде тексерулер және бақылау мен қадағалаудың өзге де нысандарын жүргізу;</w:t>
      </w:r>
    </w:p>
    <w:bookmarkEnd w:id="52"/>
    <w:bookmarkStart w:name="z60" w:id="53"/>
    <w:p>
      <w:pPr>
        <w:spacing w:after="0"/>
        <w:ind w:left="0"/>
        <w:jc w:val="both"/>
      </w:pPr>
      <w:r>
        <w:rPr>
          <w:rFonts w:ascii="Times New Roman"/>
          <w:b w:val="false"/>
          <w:i w:val="false"/>
          <w:color w:val="000000"/>
          <w:sz w:val="28"/>
        </w:rPr>
        <w:t>
      Қазақстан Ұлттық Банкінің ішкі қызметін, сондай-ақ ол құрылтайшы (уәкілетті орган) не акционер болып табылатын заңды тұлғалардың қызметін жүзеге асыруға байланысты қатынастарды реттейтін нормативтік және нормативтік емес құқықтық актілерді қабылдау;</w:t>
      </w:r>
    </w:p>
    <w:bookmarkEnd w:id="53"/>
    <w:bookmarkStart w:name="z61" w:id="54"/>
    <w:p>
      <w:pPr>
        <w:spacing w:after="0"/>
        <w:ind w:left="0"/>
        <w:jc w:val="both"/>
      </w:pPr>
      <w:r>
        <w:rPr>
          <w:rFonts w:ascii="Times New Roman"/>
          <w:b w:val="false"/>
          <w:i w:val="false"/>
          <w:color w:val="000000"/>
          <w:sz w:val="28"/>
        </w:rPr>
        <w:t xml:space="preserve">
      "Қазақстан Республикасының Ұлттық Банкі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Ұлттық Банк туралы заң), Қазақстан Республикасының өзге де заңдарында және Қазақстан Республикасы Президентінің актілерінде көзделген өзге де құқықтарды жүзеге асыру;</w:t>
      </w:r>
    </w:p>
    <w:bookmarkEnd w:id="54"/>
    <w:bookmarkStart w:name="z62" w:id="55"/>
    <w:p>
      <w:pPr>
        <w:spacing w:after="0"/>
        <w:ind w:left="0"/>
        <w:jc w:val="both"/>
      </w:pPr>
      <w:r>
        <w:rPr>
          <w:rFonts w:ascii="Times New Roman"/>
          <w:b w:val="false"/>
          <w:i w:val="false"/>
          <w:color w:val="000000"/>
          <w:sz w:val="28"/>
        </w:rPr>
        <w:t>
      2) міндеттері:</w:t>
      </w:r>
    </w:p>
    <w:bookmarkEnd w:id="55"/>
    <w:bookmarkStart w:name="z63" w:id="56"/>
    <w:p>
      <w:pPr>
        <w:spacing w:after="0"/>
        <w:ind w:left="0"/>
        <w:jc w:val="both"/>
      </w:pPr>
      <w:r>
        <w:rPr>
          <w:rFonts w:ascii="Times New Roman"/>
          <w:b w:val="false"/>
          <w:i w:val="false"/>
          <w:color w:val="000000"/>
          <w:sz w:val="28"/>
        </w:rPr>
        <w:t>
      ақша-кредит саясатын әзірлеу және жүргізу;</w:t>
      </w:r>
    </w:p>
    <w:bookmarkEnd w:id="56"/>
    <w:bookmarkStart w:name="z64" w:id="57"/>
    <w:p>
      <w:pPr>
        <w:spacing w:after="0"/>
        <w:ind w:left="0"/>
        <w:jc w:val="both"/>
      </w:pPr>
      <w:r>
        <w:rPr>
          <w:rFonts w:ascii="Times New Roman"/>
          <w:b w:val="false"/>
          <w:i w:val="false"/>
          <w:color w:val="000000"/>
          <w:sz w:val="28"/>
        </w:rPr>
        <w:t>
      қаржы жүйесінің тұрақтылығын қамтамасыз етуге жәрдемдесу;</w:t>
      </w:r>
    </w:p>
    <w:bookmarkEnd w:id="57"/>
    <w:bookmarkStart w:name="z65" w:id="58"/>
    <w:p>
      <w:pPr>
        <w:spacing w:after="0"/>
        <w:ind w:left="0"/>
        <w:jc w:val="both"/>
      </w:pPr>
      <w:r>
        <w:rPr>
          <w:rFonts w:ascii="Times New Roman"/>
          <w:b w:val="false"/>
          <w:i w:val="false"/>
          <w:color w:val="000000"/>
          <w:sz w:val="28"/>
        </w:rPr>
        <w:t>
      ақша-кредит статистикасы, қаржы нарығының статистикасы және сыртқы сектор статистикасы саласында статистикалық қызметті жүзеге асыру;</w:t>
      </w:r>
    </w:p>
    <w:bookmarkEnd w:id="58"/>
    <w:bookmarkStart w:name="z66" w:id="59"/>
    <w:p>
      <w:pPr>
        <w:spacing w:after="0"/>
        <w:ind w:left="0"/>
        <w:jc w:val="both"/>
      </w:pPr>
      <w:r>
        <w:rPr>
          <w:rFonts w:ascii="Times New Roman"/>
          <w:b w:val="false"/>
          <w:i w:val="false"/>
          <w:color w:val="000000"/>
          <w:sz w:val="28"/>
        </w:rPr>
        <w:t>
      Қазақстан Ұлттық Банкінің орталық аппаратының бөлімшелеріне, филиалдарына, өкілдіктеріне және ұйымдарына, сондай-ақ Қазақстан Ұлттық Банкі жалғыз акционері болып табылатын акционерлік қоғамдарға ішкі аудитті және олардың қызметін тексеруді жүзеге асыру;</w:t>
      </w:r>
    </w:p>
    <w:bookmarkEnd w:id="59"/>
    <w:bookmarkStart w:name="z67" w:id="60"/>
    <w:p>
      <w:pPr>
        <w:spacing w:after="0"/>
        <w:ind w:left="0"/>
        <w:jc w:val="both"/>
      </w:pPr>
      <w:r>
        <w:rPr>
          <w:rFonts w:ascii="Times New Roman"/>
          <w:b w:val="false"/>
          <w:i w:val="false"/>
          <w:color w:val="000000"/>
          <w:sz w:val="28"/>
        </w:rPr>
        <w:t>
      Ұлттық Банк туралы заңда, Қазақстан Республикасының өзге де заңдарында және Қазақстан Республикасы Президентінің актілерінде көзделген өзге де міндеттер.</w:t>
      </w:r>
    </w:p>
    <w:bookmarkEnd w:id="60"/>
    <w:bookmarkStart w:name="z68" w:id="61"/>
    <w:p>
      <w:pPr>
        <w:spacing w:after="0"/>
        <w:ind w:left="0"/>
        <w:jc w:val="both"/>
      </w:pPr>
      <w:r>
        <w:rPr>
          <w:rFonts w:ascii="Times New Roman"/>
          <w:b w:val="false"/>
          <w:i w:val="false"/>
          <w:color w:val="000000"/>
          <w:sz w:val="28"/>
        </w:rPr>
        <w:t>
      14. Функциялары:</w:t>
      </w:r>
    </w:p>
    <w:bookmarkEnd w:id="61"/>
    <w:bookmarkStart w:name="z69" w:id="62"/>
    <w:p>
      <w:pPr>
        <w:spacing w:after="0"/>
        <w:ind w:left="0"/>
        <w:jc w:val="both"/>
      </w:pPr>
      <w:r>
        <w:rPr>
          <w:rFonts w:ascii="Times New Roman"/>
          <w:b w:val="false"/>
          <w:i w:val="false"/>
          <w:color w:val="000000"/>
          <w:sz w:val="28"/>
        </w:rPr>
        <w:t>
      Қазақстан Ұлттық Банкі:</w:t>
      </w:r>
    </w:p>
    <w:bookmarkEnd w:id="62"/>
    <w:bookmarkStart w:name="z70" w:id="63"/>
    <w:p>
      <w:pPr>
        <w:spacing w:after="0"/>
        <w:ind w:left="0"/>
        <w:jc w:val="both"/>
      </w:pPr>
      <w:r>
        <w:rPr>
          <w:rFonts w:ascii="Times New Roman"/>
          <w:b w:val="false"/>
          <w:i w:val="false"/>
          <w:color w:val="000000"/>
          <w:sz w:val="28"/>
        </w:rPr>
        <w:t>
      1) ақша-кредит саясатын әзірлейді және жүргізеді;</w:t>
      </w:r>
    </w:p>
    <w:bookmarkEnd w:id="63"/>
    <w:bookmarkStart w:name="z71" w:id="64"/>
    <w:p>
      <w:pPr>
        <w:spacing w:after="0"/>
        <w:ind w:left="0"/>
        <w:jc w:val="both"/>
      </w:pPr>
      <w:r>
        <w:rPr>
          <w:rFonts w:ascii="Times New Roman"/>
          <w:b w:val="false"/>
          <w:i w:val="false"/>
          <w:color w:val="000000"/>
          <w:sz w:val="28"/>
        </w:rPr>
        <w:t>
      2) мемлекеттік эмиссиялық бағалы қағаздарды шығарады;</w:t>
      </w:r>
    </w:p>
    <w:bookmarkEnd w:id="64"/>
    <w:bookmarkStart w:name="z72" w:id="65"/>
    <w:p>
      <w:pPr>
        <w:spacing w:after="0"/>
        <w:ind w:left="0"/>
        <w:jc w:val="both"/>
      </w:pPr>
      <w:r>
        <w:rPr>
          <w:rFonts w:ascii="Times New Roman"/>
          <w:b w:val="false"/>
          <w:i w:val="false"/>
          <w:color w:val="000000"/>
          <w:sz w:val="28"/>
        </w:rPr>
        <w:t>
      3) Қазақстан Республикасы ұлттық валютасының банкноттары мен монеталарының жалғыз эмитенті болып табылады және Қазақстан Республикасының аумағында қолма-қол ақша айналысын ұйымдастырады;</w:t>
      </w:r>
    </w:p>
    <w:bookmarkEnd w:id="65"/>
    <w:p>
      <w:pPr>
        <w:spacing w:after="0"/>
        <w:ind w:left="0"/>
        <w:jc w:val="both"/>
      </w:pPr>
      <w:r>
        <w:rPr>
          <w:rFonts w:ascii="Times New Roman"/>
          <w:b w:val="false"/>
          <w:i w:val="false"/>
          <w:color w:val="000000"/>
          <w:sz w:val="28"/>
        </w:rPr>
        <w:t>
      3-1) цифрлық теңгенің жалғыз эмитенті болады;</w:t>
      </w:r>
    </w:p>
    <w:p>
      <w:pPr>
        <w:spacing w:after="0"/>
        <w:ind w:left="0"/>
        <w:jc w:val="both"/>
      </w:pPr>
      <w:r>
        <w:rPr>
          <w:rFonts w:ascii="Times New Roman"/>
          <w:b w:val="false"/>
          <w:i w:val="false"/>
          <w:color w:val="000000"/>
          <w:sz w:val="28"/>
        </w:rPr>
        <w:t>
      3-2) Ұлттық цифрлық қаржы инфрақұрылымының жұмыс істеуін қамтамасыз етеді;</w:t>
      </w:r>
    </w:p>
    <w:bookmarkStart w:name="z73" w:id="66"/>
    <w:p>
      <w:pPr>
        <w:spacing w:after="0"/>
        <w:ind w:left="0"/>
        <w:jc w:val="both"/>
      </w:pPr>
      <w:r>
        <w:rPr>
          <w:rFonts w:ascii="Times New Roman"/>
          <w:b w:val="false"/>
          <w:i w:val="false"/>
          <w:color w:val="000000"/>
          <w:sz w:val="28"/>
        </w:rPr>
        <w:t>
      4) Қазақстан Республикасының ұлттық валютасының айналыстағы ақша белгілерінің дизайны (нысаны) өзгерген кезде оларды ауыстыру тәртібін айқындайды;</w:t>
      </w:r>
    </w:p>
    <w:bookmarkEnd w:id="66"/>
    <w:bookmarkStart w:name="z74" w:id="67"/>
    <w:p>
      <w:pPr>
        <w:spacing w:after="0"/>
        <w:ind w:left="0"/>
        <w:jc w:val="both"/>
      </w:pPr>
      <w:r>
        <w:rPr>
          <w:rFonts w:ascii="Times New Roman"/>
          <w:b w:val="false"/>
          <w:i w:val="false"/>
          <w:color w:val="000000"/>
          <w:sz w:val="28"/>
        </w:rPr>
        <w:t>
      5) Қазақстан Ұлттық Банкінде жеке және заңды тұлғалармен кассалық операцияларды жүргізу тәртібін айқындайды;</w:t>
      </w:r>
    </w:p>
    <w:bookmarkEnd w:id="67"/>
    <w:bookmarkStart w:name="z75" w:id="68"/>
    <w:p>
      <w:pPr>
        <w:spacing w:after="0"/>
        <w:ind w:left="0"/>
        <w:jc w:val="both"/>
      </w:pPr>
      <w:r>
        <w:rPr>
          <w:rFonts w:ascii="Times New Roman"/>
          <w:b w:val="false"/>
          <w:i w:val="false"/>
          <w:color w:val="000000"/>
          <w:sz w:val="28"/>
        </w:rPr>
        <w:t>
      6) төлем жүйелерінің ұйымдастырылуын және жұмыс істеуін қамтамасыз етеді;</w:t>
      </w:r>
    </w:p>
    <w:bookmarkEnd w:id="68"/>
    <w:p>
      <w:pPr>
        <w:spacing w:after="0"/>
        <w:ind w:left="0"/>
        <w:jc w:val="both"/>
      </w:pPr>
      <w:r>
        <w:rPr>
          <w:rFonts w:ascii="Times New Roman"/>
          <w:b w:val="false"/>
          <w:i w:val="false"/>
          <w:color w:val="000000"/>
          <w:sz w:val="28"/>
        </w:rPr>
        <w:t>
      6-1) төлем жүйелерін реттеуді және оларды қадағалауды (оверсайт), төлем қызметтерінің нарығын реттеуді, оны бақылау мен қадағалауды, сондай-ақ төлемдерді және (немесе) ақша аударымдарын реттеуді Қазақстан Республикасының заңдарына сәйкес жүзеге асырады;</w:t>
      </w:r>
    </w:p>
    <w:bookmarkStart w:name="z76" w:id="69"/>
    <w:p>
      <w:pPr>
        <w:spacing w:after="0"/>
        <w:ind w:left="0"/>
        <w:jc w:val="both"/>
      </w:pPr>
      <w:r>
        <w:rPr>
          <w:rFonts w:ascii="Times New Roman"/>
          <w:b w:val="false"/>
          <w:i w:val="false"/>
          <w:color w:val="000000"/>
          <w:sz w:val="28"/>
        </w:rPr>
        <w:t>
      7) банкноттарды, монеталарды және құндылықтарды тасымалдауды, сақтауды және инкассациялауды қамтамасыз етуге қатысады, банкноттардың, монеталардың және құндылықтардың резервтік мемлекеттік қорларын құрады;</w:t>
      </w:r>
    </w:p>
    <w:bookmarkEnd w:id="69"/>
    <w:bookmarkStart w:name="z77" w:id="70"/>
    <w:p>
      <w:pPr>
        <w:spacing w:after="0"/>
        <w:ind w:left="0"/>
        <w:jc w:val="both"/>
      </w:pPr>
      <w:r>
        <w:rPr>
          <w:rFonts w:ascii="Times New Roman"/>
          <w:b w:val="false"/>
          <w:i w:val="false"/>
          <w:color w:val="000000"/>
          <w:sz w:val="28"/>
        </w:rPr>
        <w:t>
      8) қызметін Қазақстан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тұлғалардың және банкноттарды, монеталарды және құндылықтарды инкассациялау айрықша қызметі болып табылатын заңды тұлғалардың үй-жайларды жайластыруға қойылатын талаптарды сақтауын бақылауды және қадағалауды жүзеге асырады;</w:t>
      </w:r>
    </w:p>
    <w:bookmarkEnd w:id="70"/>
    <w:bookmarkStart w:name="z78" w:id="71"/>
    <w:p>
      <w:pPr>
        <w:spacing w:after="0"/>
        <w:ind w:left="0"/>
        <w:jc w:val="both"/>
      </w:pPr>
      <w:r>
        <w:rPr>
          <w:rFonts w:ascii="Times New Roman"/>
          <w:b w:val="false"/>
          <w:i w:val="false"/>
          <w:color w:val="000000"/>
          <w:sz w:val="28"/>
        </w:rPr>
        <w:t>
      9) банкаралық ақша аударымдары жүйесін, банкаралық клиринг жүйесін және пайдаланушылар арасында Қазақстан теңгесімен ақша аударымдарын жүргізуді қамтамасыз ететін басқа да төлем жүйелерін реттейді және қадағалауды (оверсайт) жүзеге асырады;</w:t>
      </w:r>
    </w:p>
    <w:bookmarkEnd w:id="71"/>
    <w:bookmarkStart w:name="z79" w:id="72"/>
    <w:p>
      <w:pPr>
        <w:spacing w:after="0"/>
        <w:ind w:left="0"/>
        <w:jc w:val="both"/>
      </w:pPr>
      <w:r>
        <w:rPr>
          <w:rFonts w:ascii="Times New Roman"/>
          <w:b w:val="false"/>
          <w:i w:val="false"/>
          <w:color w:val="000000"/>
          <w:sz w:val="28"/>
        </w:rPr>
        <w:t>
      10) егер Қазақстан Республикасының заңдарында өзгеше көзделмесе, төлемдер мен ақша аударымдарын реттеу мақсатында банктер, банк операцияларының жекелеген түрлерін жүзеге асыратын ұйымдар, Қазақстан Республикасының бейрезидент-банктерінің филиалдары және кәсіпкерлік қызмет субъектілері банктік шоттар бойынша жүзеге асыратын төлемдердің кезектілігін Қазақстан Республикасының Yкіметімен келісу бойынша белгілейді;</w:t>
      </w:r>
    </w:p>
    <w:bookmarkEnd w:id="72"/>
    <w:bookmarkStart w:name="z80" w:id="73"/>
    <w:p>
      <w:pPr>
        <w:spacing w:after="0"/>
        <w:ind w:left="0"/>
        <w:jc w:val="both"/>
      </w:pPr>
      <w:r>
        <w:rPr>
          <w:rFonts w:ascii="Times New Roman"/>
          <w:b w:val="false"/>
          <w:i w:val="false"/>
          <w:color w:val="000000"/>
          <w:sz w:val="28"/>
        </w:rPr>
        <w:t>
      11) Қазақстан Республикасында валюталық реттеуді және валюталық бақылауды жүзеге асырады;</w:t>
      </w:r>
    </w:p>
    <w:bookmarkEnd w:id="73"/>
    <w:bookmarkStart w:name="z81" w:id="74"/>
    <w:p>
      <w:pPr>
        <w:spacing w:after="0"/>
        <w:ind w:left="0"/>
        <w:jc w:val="both"/>
      </w:pPr>
      <w:r>
        <w:rPr>
          <w:rFonts w:ascii="Times New Roman"/>
          <w:b w:val="false"/>
          <w:i w:val="false"/>
          <w:color w:val="000000"/>
          <w:sz w:val="28"/>
        </w:rPr>
        <w:t>
      12) ұйымдық-құқықтық нысанға қойылатын талаптарды, құрылтайшыларға (қатысушыларға) қойылатын талаптарды, оның ішінде олардың жарғылық капиталға салымдарының шығу көздерін ашуды, жарғылық капиталдың мөлшеріне және оны қалыптастыру тәртібіне, сондай-ақ банкноттарды, монеталарды және құндылықтарды инкассациялау айрықша қызметі болып табылатын заңды тұлғалардың үй-жайына, техникалық құралдарына, жабдығына және қызметкерлеріне қойылатын талаптарды қамтитын, банкноттарды, монеталарды және құндылықтарды инкассациялау айрықша қызметі болып табылатын заңды тұлғаларға қойылатын біліктілік талаптарын белгілейді;</w:t>
      </w:r>
    </w:p>
    <w:bookmarkEnd w:id="74"/>
    <w:bookmarkStart w:name="z82" w:id="75"/>
    <w:p>
      <w:pPr>
        <w:spacing w:after="0"/>
        <w:ind w:left="0"/>
        <w:jc w:val="both"/>
      </w:pPr>
      <w:r>
        <w:rPr>
          <w:rFonts w:ascii="Times New Roman"/>
          <w:b w:val="false"/>
          <w:i w:val="false"/>
          <w:color w:val="000000"/>
          <w:sz w:val="28"/>
        </w:rPr>
        <w:t>
      13) екінші деңгейдегі банктердің, Қазақстан Республикасының бейрезидент-банктері филиалдарының, банк операцияларының жекелеген түрлерін жүзеге асыратын ұйымдардың үй-жайларын күзетуді және жайластыруды ұйымдастыру тәртібін айқындайды;</w:t>
      </w:r>
    </w:p>
    <w:bookmarkEnd w:id="75"/>
    <w:bookmarkStart w:name="z83" w:id="76"/>
    <w:p>
      <w:pPr>
        <w:spacing w:after="0"/>
        <w:ind w:left="0"/>
        <w:jc w:val="both"/>
      </w:pPr>
      <w:r>
        <w:rPr>
          <w:rFonts w:ascii="Times New Roman"/>
          <w:b w:val="false"/>
          <w:i w:val="false"/>
          <w:color w:val="000000"/>
          <w:sz w:val="28"/>
        </w:rPr>
        <w:t>
      14) екінші деңгейдегі банктерде, Қазақстан Республикасының бейрезидент-банктерінің филиалдарында, банк операцияларының жекелеген түрлерін жүзеге асыратын ұйымдарда автомобильмен инкассаторлық тасымалдауды ұйымдастыруды қоса алғанда, кассалық операцияларды және банкноттарды, монеталарды және құндылықтарды инкассациялау операцияларын жүзеге асыру тәртібін айқындайды;</w:t>
      </w:r>
    </w:p>
    <w:bookmarkEnd w:id="76"/>
    <w:bookmarkStart w:name="z84" w:id="77"/>
    <w:p>
      <w:pPr>
        <w:spacing w:after="0"/>
        <w:ind w:left="0"/>
        <w:jc w:val="both"/>
      </w:pPr>
      <w:r>
        <w:rPr>
          <w:rFonts w:ascii="Times New Roman"/>
          <w:b w:val="false"/>
          <w:i w:val="false"/>
          <w:color w:val="000000"/>
          <w:sz w:val="28"/>
        </w:rPr>
        <w:t>
      15) Қазақстан Республикасының өзге де уәкілетті мемлекеттік органдарымен бірлесіп кәсіпкерлік субъектілерінің банктік шоттардан қолма-қол ақшаны алуын реттеуді жүзеге асырады;</w:t>
      </w:r>
    </w:p>
    <w:bookmarkEnd w:id="77"/>
    <w:bookmarkStart w:name="z85" w:id="78"/>
    <w:p>
      <w:pPr>
        <w:spacing w:after="0"/>
        <w:ind w:left="0"/>
        <w:jc w:val="both"/>
      </w:pPr>
      <w:r>
        <w:rPr>
          <w:rFonts w:ascii="Times New Roman"/>
          <w:b w:val="false"/>
          <w:i w:val="false"/>
          <w:color w:val="000000"/>
          <w:sz w:val="28"/>
        </w:rPr>
        <w:t>
      16) төтенше жағдай енгізілген кезеңде Қазақстан Республикасы Президентінің актілеріне сәйкес Қазақстан Республикасының қаржы жүйесінің экономикалық қауіпсіздігі мен тұрақтылығын қамтамасыз ету мақсатында қаржы ұйымдарының, төлем жүйелері операторларының, төлем ұйымдарының төлем қызметтерін көрсетуінің ерекше тәртібі мен шарттарын енгізуді, оның ішінде олар қолданатын комиссияларды реттеуді көздейтін реттеудің арнаулы режим енгізуге құқылы;</w:t>
      </w:r>
    </w:p>
    <w:bookmarkEnd w:id="78"/>
    <w:bookmarkStart w:name="z86" w:id="79"/>
    <w:p>
      <w:pPr>
        <w:spacing w:after="0"/>
        <w:ind w:left="0"/>
        <w:jc w:val="both"/>
      </w:pPr>
      <w:r>
        <w:rPr>
          <w:rFonts w:ascii="Times New Roman"/>
          <w:b w:val="false"/>
          <w:i w:val="false"/>
          <w:color w:val="000000"/>
          <w:sz w:val="28"/>
        </w:rPr>
        <w:t>
      17) шетел валютасындағы, бағалы металдардағы активтер мен цифрлық активтерді басқаруды қамтамасыз етеді;</w:t>
      </w:r>
    </w:p>
    <w:bookmarkEnd w:id="79"/>
    <w:bookmarkStart w:name="z87" w:id="80"/>
    <w:p>
      <w:pPr>
        <w:spacing w:after="0"/>
        <w:ind w:left="0"/>
        <w:jc w:val="both"/>
      </w:pPr>
      <w:r>
        <w:rPr>
          <w:rFonts w:ascii="Times New Roman"/>
          <w:b w:val="false"/>
          <w:i w:val="false"/>
          <w:color w:val="000000"/>
          <w:sz w:val="28"/>
        </w:rPr>
        <w:t>
      18) бағалы металдардағы активтерді толықтыру үшін аффинирленген алтынды сатып алуға мемлекеттің басым құқығын іске асырады;</w:t>
      </w:r>
    </w:p>
    <w:bookmarkEnd w:id="80"/>
    <w:bookmarkStart w:name="z88" w:id="81"/>
    <w:p>
      <w:pPr>
        <w:spacing w:after="0"/>
        <w:ind w:left="0"/>
        <w:jc w:val="both"/>
      </w:pPr>
      <w:r>
        <w:rPr>
          <w:rFonts w:ascii="Times New Roman"/>
          <w:b w:val="false"/>
          <w:i w:val="false"/>
          <w:color w:val="000000"/>
          <w:sz w:val="28"/>
        </w:rPr>
        <w:t>
      19) Қазақстан Республикасының заңнамасында көзделген жағдайларда бағалы металдардың және құрамында бағалы металдар бар шикізат тауарларының сынамаларына (үлгілеріне) бақылау сынақтарын жүзеге асырады;</w:t>
      </w:r>
    </w:p>
    <w:bookmarkEnd w:id="81"/>
    <w:bookmarkStart w:name="z89" w:id="82"/>
    <w:p>
      <w:pPr>
        <w:spacing w:after="0"/>
        <w:ind w:left="0"/>
        <w:jc w:val="both"/>
      </w:pPr>
      <w:r>
        <w:rPr>
          <w:rFonts w:ascii="Times New Roman"/>
          <w:b w:val="false"/>
          <w:i w:val="false"/>
          <w:color w:val="000000"/>
          <w:sz w:val="28"/>
        </w:rPr>
        <w:t>
      20) меншік иелері қаржы ұйымдары, бағалы металдармен және құрамында бағалы металдар бар шикізат тауарларымен экспорттық-импорттық операцияларды жүзеге асыруға құқығы бар өзге де тұлғалар болып табылатын, бағалы металдардан жасалған бұйымдарды қоспағанда, бағалы металдарды және құрамында бағалы металдар бар шикізат тауарларының сынамаларын (үлгілерін) сақтауды және сынауды жүзеге асырады;</w:t>
      </w:r>
    </w:p>
    <w:bookmarkEnd w:id="82"/>
    <w:bookmarkStart w:name="z90" w:id="83"/>
    <w:p>
      <w:pPr>
        <w:spacing w:after="0"/>
        <w:ind w:left="0"/>
        <w:jc w:val="both"/>
      </w:pPr>
      <w:r>
        <w:rPr>
          <w:rFonts w:ascii="Times New Roman"/>
          <w:b w:val="false"/>
          <w:i w:val="false"/>
          <w:color w:val="000000"/>
          <w:sz w:val="28"/>
        </w:rPr>
        <w:t>
      21) Қазақстан Республикасының заңнамасында көзделген жағдайларда жекелеген негіздер бойынша мемлекет меншігіне айналдырылған (келіп түскен) бағалы металдарды, асыл тастарды және олардан жасалған бұйымдарды тасымалдауды, қабылдауды, есепке алуды, сақтауды жүзеге асырады;</w:t>
      </w:r>
    </w:p>
    <w:bookmarkEnd w:id="83"/>
    <w:bookmarkStart w:name="z91" w:id="84"/>
    <w:p>
      <w:pPr>
        <w:spacing w:after="0"/>
        <w:ind w:left="0"/>
        <w:jc w:val="both"/>
      </w:pPr>
      <w:r>
        <w:rPr>
          <w:rFonts w:ascii="Times New Roman"/>
          <w:b w:val="false"/>
          <w:i w:val="false"/>
          <w:color w:val="000000"/>
          <w:sz w:val="28"/>
        </w:rPr>
        <w:t>
      22) дербес және (немесе) Қазақстан Республикасының өзге де мемлекеттік органдарымен бірлесіп, олардың құзыреті шеңберінде жүйелік тәуекелдерді реттеуді жүзеге асырады;</w:t>
      </w:r>
    </w:p>
    <w:bookmarkEnd w:id="84"/>
    <w:bookmarkStart w:name="z92" w:id="85"/>
    <w:p>
      <w:pPr>
        <w:spacing w:after="0"/>
        <w:ind w:left="0"/>
        <w:jc w:val="both"/>
      </w:pPr>
      <w:r>
        <w:rPr>
          <w:rFonts w:ascii="Times New Roman"/>
          <w:b w:val="false"/>
          <w:i w:val="false"/>
          <w:color w:val="000000"/>
          <w:sz w:val="28"/>
        </w:rPr>
        <w:t>
      23) қаржы нарығы мен қаржы ұйымдарын реттеу, бақылау және қадағалау жөніндегі уәкілетті органмен:</w:t>
      </w:r>
    </w:p>
    <w:bookmarkEnd w:id="85"/>
    <w:p>
      <w:pPr>
        <w:spacing w:after="0"/>
        <w:ind w:left="0"/>
        <w:jc w:val="both"/>
      </w:pPr>
      <w:r>
        <w:rPr>
          <w:rFonts w:ascii="Times New Roman"/>
          <w:b w:val="false"/>
          <w:i w:val="false"/>
          <w:color w:val="000000"/>
          <w:sz w:val="28"/>
        </w:rPr>
        <w:t>
      Қазақстан Республикасының қаржы жүйесінің тұрақтылығы мәселелері бойынша;</w:t>
      </w:r>
    </w:p>
    <w:p>
      <w:pPr>
        <w:spacing w:after="0"/>
        <w:ind w:left="0"/>
        <w:jc w:val="both"/>
      </w:pPr>
      <w:r>
        <w:rPr>
          <w:rFonts w:ascii="Times New Roman"/>
          <w:b w:val="false"/>
          <w:i w:val="false"/>
          <w:color w:val="000000"/>
          <w:sz w:val="28"/>
        </w:rPr>
        <w:t>
      Қазақстан Республикасының заңдарында белгіленген Қазақстан Ұлттық Банкінің және қаржы нарығы мен қаржы ұйымдарын реттеу, бақылау және қадағалау жөніндегі уәкілетті органның өкілеттіктері шеңберінде, оның ішінде Қазақстан Ұлттық Банкінің және (немесе) оның еншілес ұйымының цифрлық инфрақұрылымында құрылған цифрлық жүйелерді қоса алғанда, цифрлық жүйелерге өзара қол жеткізу жолымен ақпарат алмасу арқылы өзара іс-қимыл жасауды жүзеге асырады;</w:t>
      </w:r>
    </w:p>
    <w:bookmarkStart w:name="z96" w:id="86"/>
    <w:p>
      <w:pPr>
        <w:spacing w:after="0"/>
        <w:ind w:left="0"/>
        <w:jc w:val="both"/>
      </w:pPr>
      <w:r>
        <w:rPr>
          <w:rFonts w:ascii="Times New Roman"/>
          <w:b w:val="false"/>
          <w:i w:val="false"/>
          <w:color w:val="000000"/>
          <w:sz w:val="28"/>
        </w:rPr>
        <w:t>
      24) қаржы нарығы мен қаржы ұйымдарын реттеу, бақылау және қадағалау жөніндегі уәкілетті органға қызметтік, коммерциялық, банктік және заңмен қорғалатын өзге құпияны құрайтын ақпарат пен мәліметтерді қоса алғанда, қаржы нарығы мен қаржы ұйымдарын реттеу, бақылау және қадағалау жөніндегі өзінің өкілеттіктерін іске асыруға қажетті әкімшілік деректерді, оның ішінде қаржы нарығы мен қаржы ұйымдарын реттеу, бақылау және қадағалау жөніндегі уәкілетті органның Қазақстан Ұлттық Банкінің цифрлық жүйелеріне қол жеткізуін қамтамасыз ету арқылы береді;</w:t>
      </w:r>
    </w:p>
    <w:bookmarkEnd w:id="86"/>
    <w:bookmarkStart w:name="z97" w:id="87"/>
    <w:p>
      <w:pPr>
        <w:spacing w:after="0"/>
        <w:ind w:left="0"/>
        <w:jc w:val="both"/>
      </w:pPr>
      <w:r>
        <w:rPr>
          <w:rFonts w:ascii="Times New Roman"/>
          <w:b w:val="false"/>
          <w:i w:val="false"/>
          <w:color w:val="000000"/>
          <w:sz w:val="28"/>
        </w:rPr>
        <w:t>
      25) Қазақстан Республикасының қаржылық тұрақтылығы жөніндегі кеңестің жұмыс органының функцияларын жүзеге асырады, өз құзыреті шегінде Қазақстан Республикасының қаржылық тұрақтылығы жөніндегі кеңестің функцияларына жататын мәселелер бойынша ұсыныстарды қалыптастырады;</w:t>
      </w:r>
    </w:p>
    <w:bookmarkEnd w:id="87"/>
    <w:bookmarkStart w:name="z98" w:id="88"/>
    <w:p>
      <w:pPr>
        <w:spacing w:after="0"/>
        <w:ind w:left="0"/>
        <w:jc w:val="both"/>
      </w:pPr>
      <w:r>
        <w:rPr>
          <w:rFonts w:ascii="Times New Roman"/>
          <w:b w:val="false"/>
          <w:i w:val="false"/>
          <w:color w:val="000000"/>
          <w:sz w:val="28"/>
        </w:rPr>
        <w:t>
      26) қаржы жүйесінің тұрақтылығын қамтамасыз етуге жәрдемдесу мақсатында:</w:t>
      </w:r>
    </w:p>
    <w:bookmarkEnd w:id="88"/>
    <w:bookmarkStart w:name="z99" w:id="89"/>
    <w:p>
      <w:pPr>
        <w:spacing w:after="0"/>
        <w:ind w:left="0"/>
        <w:jc w:val="both"/>
      </w:pPr>
      <w:r>
        <w:rPr>
          <w:rFonts w:ascii="Times New Roman"/>
          <w:b w:val="false"/>
          <w:i w:val="false"/>
          <w:color w:val="000000"/>
          <w:sz w:val="28"/>
        </w:rPr>
        <w:t>
      қаржы жүйесінің тұрақтылығына әсер ететін макроэкономикалық және макроқаржылық факторларға тұрақты мониторинг жүргізеді;</w:t>
      </w:r>
    </w:p>
    <w:bookmarkEnd w:id="89"/>
    <w:bookmarkStart w:name="z100" w:id="90"/>
    <w:p>
      <w:pPr>
        <w:spacing w:after="0"/>
        <w:ind w:left="0"/>
        <w:jc w:val="both"/>
      </w:pPr>
      <w:r>
        <w:rPr>
          <w:rFonts w:ascii="Times New Roman"/>
          <w:b w:val="false"/>
          <w:i w:val="false"/>
          <w:color w:val="000000"/>
          <w:sz w:val="28"/>
        </w:rPr>
        <w:t>
      макропруденциялық саясатты қалыптастырады;</w:t>
      </w:r>
    </w:p>
    <w:bookmarkEnd w:id="90"/>
    <w:bookmarkStart w:name="z101" w:id="91"/>
    <w:p>
      <w:pPr>
        <w:spacing w:after="0"/>
        <w:ind w:left="0"/>
        <w:jc w:val="both"/>
      </w:pPr>
      <w:r>
        <w:rPr>
          <w:rFonts w:ascii="Times New Roman"/>
          <w:b w:val="false"/>
          <w:i w:val="false"/>
          <w:color w:val="000000"/>
          <w:sz w:val="28"/>
        </w:rPr>
        <w:t>
      Ұлттық Банк туралы заңда және Қазақстан Ұлттық Банкінің және қаржы нарығы мен қаржы ұйымдарын реттеу, бақылау және қадағалау жөніндегі уәкілетті органның бірлескен нормативтік құқықтық актісінде көзделген тәртіппен және шарттарда соңғы сатыдағы қарыздарды береді;</w:t>
      </w:r>
    </w:p>
    <w:bookmarkEnd w:id="91"/>
    <w:bookmarkStart w:name="z102" w:id="92"/>
    <w:p>
      <w:pPr>
        <w:spacing w:after="0"/>
        <w:ind w:left="0"/>
        <w:jc w:val="both"/>
      </w:pPr>
      <w:r>
        <w:rPr>
          <w:rFonts w:ascii="Times New Roman"/>
          <w:b w:val="false"/>
          <w:i w:val="false"/>
          <w:color w:val="000000"/>
          <w:sz w:val="28"/>
        </w:rPr>
        <w:t>
      екінші деңгейдегі банктермен Қазақстан Ұлттық Банкінің Басқармасы белгілеген тәртіппен, шарттарда және мерзімдерде туынды қаржы құралдарымен операцияларды жүргізеді;</w:t>
      </w:r>
    </w:p>
    <w:bookmarkEnd w:id="92"/>
    <w:bookmarkStart w:name="z103" w:id="93"/>
    <w:p>
      <w:pPr>
        <w:spacing w:after="0"/>
        <w:ind w:left="0"/>
        <w:jc w:val="both"/>
      </w:pPr>
      <w:r>
        <w:rPr>
          <w:rFonts w:ascii="Times New Roman"/>
          <w:b w:val="false"/>
          <w:i w:val="false"/>
          <w:color w:val="000000"/>
          <w:sz w:val="28"/>
        </w:rPr>
        <w:t>
      27) Қазақстан Республикасының заңнамасына сәйкес қарыздар береді;</w:t>
      </w:r>
    </w:p>
    <w:bookmarkEnd w:id="93"/>
    <w:bookmarkStart w:name="z104" w:id="94"/>
    <w:p>
      <w:pPr>
        <w:spacing w:after="0"/>
        <w:ind w:left="0"/>
        <w:jc w:val="both"/>
      </w:pPr>
      <w:r>
        <w:rPr>
          <w:rFonts w:ascii="Times New Roman"/>
          <w:b w:val="false"/>
          <w:i w:val="false"/>
          <w:color w:val="000000"/>
          <w:sz w:val="28"/>
        </w:rPr>
        <w:t>
      28) статистикалық әдіснаманы әзірлейді, ақша-кредит статистикасы, қаржы нарығының статистикасы және сыртқы сектор статистикасы (төлем балансы, халықаралық инвестициялық позиция және сыртқы борыш) жөніндегі статистикалық ақпаратты қалыптастырады және таратады;</w:t>
      </w:r>
    </w:p>
    <w:bookmarkEnd w:id="94"/>
    <w:bookmarkStart w:name="z105" w:id="95"/>
    <w:p>
      <w:pPr>
        <w:spacing w:after="0"/>
        <w:ind w:left="0"/>
        <w:jc w:val="both"/>
      </w:pPr>
      <w:r>
        <w:rPr>
          <w:rFonts w:ascii="Times New Roman"/>
          <w:b w:val="false"/>
          <w:i w:val="false"/>
          <w:color w:val="000000"/>
          <w:sz w:val="28"/>
        </w:rPr>
        <w:t>
      29) сыртқы сектор статистикасы бойынша статистикалық нысандарды әзірлейді, статистикалық жұмыстар жоспарына сәйкес ведомстволық статистикалық байқаулар жүргізеді; сондай-ақ өз құзыреті шегінде мемлекеттік статистика саласында бақылауды жүзеге асырады;</w:t>
      </w:r>
    </w:p>
    <w:bookmarkEnd w:id="95"/>
    <w:bookmarkStart w:name="z106" w:id="96"/>
    <w:p>
      <w:pPr>
        <w:spacing w:after="0"/>
        <w:ind w:left="0"/>
        <w:jc w:val="both"/>
      </w:pPr>
      <w:r>
        <w:rPr>
          <w:rFonts w:ascii="Times New Roman"/>
          <w:b w:val="false"/>
          <w:i w:val="false"/>
          <w:color w:val="000000"/>
          <w:sz w:val="28"/>
        </w:rPr>
        <w:t>
      30) валюталық реттеу және валюталық бақылау, ақша-кредит статистикасы, қолма-қол ақша айналысы, төлемдер және төлем жүйелері, қаржы нарығы мен қаржы ұйымдарын реттеу, бақылау және қадағалау мәселелері бойынша және Қазақстан Республикасының қаржы заңнамасы саласында әкімшілік деректерді (қаржылық және өзге де есептілікті) жинауды және өңдеуді жүзеге асырады және оларды ұсыну тәртібін айқындайды;</w:t>
      </w:r>
    </w:p>
    <w:bookmarkEnd w:id="96"/>
    <w:bookmarkStart w:name="z107" w:id="97"/>
    <w:p>
      <w:pPr>
        <w:spacing w:after="0"/>
        <w:ind w:left="0"/>
        <w:jc w:val="both"/>
      </w:pPr>
      <w:r>
        <w:rPr>
          <w:rFonts w:ascii="Times New Roman"/>
          <w:b w:val="false"/>
          <w:i w:val="false"/>
          <w:color w:val="000000"/>
          <w:sz w:val="28"/>
        </w:rPr>
        <w:t xml:space="preserve">
      31) Ұлттық Банк туралы заңға,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Қазақстан Республикасының өзге де заңдарына және Қазақстан Республикасы Президентінің актілеріне сәйкес құзыреті шегінде қаржы нарығы мен қаржы ұйымдарын, Қазақстан Республикасының бейрезидент-банктерінің филиалдарын, Қазақстан Республикасының бейрезидент-сақтандыру (қайта сақтандыру) ұйымдарының филиалдарын, Қазақстан Республикасының бейрезидент-сақтандыру брокерлерінің филиалдарын және өзге де тұлғаларды реттеуді, сондай-ақ қаржы нарығы мен қаржы ұйымдарын, Қазақстан Республикасының бейрезидент-банктерінің филиалдарын, Қазақстан Республикасының бейрезидент-сақтандыру (қайта сақтандыру) ұйымдарының филиалдарын, Қазақстан Республикасының бейрезидент-сақтандыру брокерлерінің филиалдарын және Қазақстан Республикасының қаржы заңнамасы саласында бақылауды және қадағалауды жүзеге асырады;</w:t>
      </w:r>
    </w:p>
    <w:bookmarkEnd w:id="97"/>
    <w:bookmarkStart w:name="z108" w:id="98"/>
    <w:p>
      <w:pPr>
        <w:spacing w:after="0"/>
        <w:ind w:left="0"/>
        <w:jc w:val="both"/>
      </w:pPr>
      <w:r>
        <w:rPr>
          <w:rFonts w:ascii="Times New Roman"/>
          <w:b w:val="false"/>
          <w:i w:val="false"/>
          <w:color w:val="000000"/>
          <w:sz w:val="28"/>
        </w:rPr>
        <w:t>
      32) мыналарға:</w:t>
      </w:r>
    </w:p>
    <w:bookmarkEnd w:id="98"/>
    <w:p>
      <w:pPr>
        <w:spacing w:after="0"/>
        <w:ind w:left="0"/>
        <w:jc w:val="both"/>
      </w:pPr>
      <w:r>
        <w:rPr>
          <w:rFonts w:ascii="Times New Roman"/>
          <w:b w:val="false"/>
          <w:i w:val="false"/>
          <w:color w:val="000000"/>
          <w:sz w:val="28"/>
        </w:rPr>
        <w:t>
      өз қызметін тек қана айырбастау пункттері арқылы жүзеге асыратын заңды тұлғаларға – қолма-қол шетел валютасымен айырбастау операцияларына арналған;</w:t>
      </w:r>
    </w:p>
    <w:p>
      <w:pPr>
        <w:spacing w:after="0"/>
        <w:ind w:left="0"/>
        <w:jc w:val="both"/>
      </w:pPr>
      <w:r>
        <w:rPr>
          <w:rFonts w:ascii="Times New Roman"/>
          <w:b w:val="false"/>
          <w:i w:val="false"/>
          <w:color w:val="000000"/>
          <w:sz w:val="28"/>
        </w:rPr>
        <w:t>
      банкноттарды, монеталарды және құндылықтарды инкассациялау айрықша қызметі болып табылатын заңды тұлғаларға – банкноттарды, монеталарды және құндылықтарды инкассациялауға арналған;</w:t>
      </w:r>
    </w:p>
    <w:p>
      <w:pPr>
        <w:spacing w:after="0"/>
        <w:ind w:left="0"/>
        <w:jc w:val="both"/>
      </w:pPr>
      <w:r>
        <w:rPr>
          <w:rFonts w:ascii="Times New Roman"/>
          <w:b w:val="false"/>
          <w:i w:val="false"/>
          <w:color w:val="000000"/>
          <w:sz w:val="28"/>
        </w:rPr>
        <w:t>
      қамтамасыз етілмеген цифрлық активтермен жасалатын айырбастау операцияларын жүзеге асыру қызметінің айрықша түрі болатын қамтамасыз етілмеген цифрлық активтерді айырбастау операторларына цифрлық активтер нарығындағы дилерлік қызметке – қамтамасыз етілмеген цифрлық активтерді айырбастау, сатып алу және (немесе) сату жөніндегі операцияларға арналған лицензияларды береді (беруден бас тартады), қайта ресімдейді, тоқтата тұрады, олардан айырады;</w:t>
      </w:r>
    </w:p>
    <w:bookmarkStart w:name="z382" w:id="99"/>
    <w:p>
      <w:pPr>
        <w:spacing w:after="0"/>
        <w:ind w:left="0"/>
        <w:jc w:val="both"/>
      </w:pPr>
      <w:r>
        <w:rPr>
          <w:rFonts w:ascii="Times New Roman"/>
          <w:b w:val="false"/>
          <w:i w:val="false"/>
          <w:color w:val="000000"/>
          <w:sz w:val="28"/>
        </w:rPr>
        <w:t>
      32-1) "Астана" халықаралық қаржы орталығына қатысушы цифрлық активтер қызметтерінің провайдерлерін қоспағанда, цифрлық активтер қызметтері провайдерлерінің қызметін бақылау және қадағалау шеңберінде тәуекелге бағдарланған тәсілді қолданады;</w:t>
      </w:r>
    </w:p>
    <w:bookmarkEnd w:id="99"/>
    <w:bookmarkStart w:name="z383" w:id="100"/>
    <w:p>
      <w:pPr>
        <w:spacing w:after="0"/>
        <w:ind w:left="0"/>
        <w:jc w:val="both"/>
      </w:pPr>
      <w:r>
        <w:rPr>
          <w:rFonts w:ascii="Times New Roman"/>
          <w:b w:val="false"/>
          <w:i w:val="false"/>
          <w:color w:val="000000"/>
          <w:sz w:val="28"/>
        </w:rPr>
        <w:t>
      32-2) қамтамасыз етілмеген цифрлық активтерді айырбастау операторларының, цифрлық қаржы активтерінің платформасы операторларының, цифрлық активтердің сауда платформасы операторларының, цифрлық қаржы активінің базалық активін сақтау жөніндегі ұйымдардың қызметін мемлекеттік реттеуді, бақылау мен қадағалауды жүзеге асырады;</w:t>
      </w:r>
    </w:p>
    <w:bookmarkEnd w:id="100"/>
    <w:bookmarkStart w:name="z384" w:id="101"/>
    <w:p>
      <w:pPr>
        <w:spacing w:after="0"/>
        <w:ind w:left="0"/>
        <w:jc w:val="both"/>
      </w:pPr>
      <w:r>
        <w:rPr>
          <w:rFonts w:ascii="Times New Roman"/>
          <w:b w:val="false"/>
          <w:i w:val="false"/>
          <w:color w:val="000000"/>
          <w:sz w:val="28"/>
        </w:rPr>
        <w:t xml:space="preserve">
      32-3) қамтамасыз етілмеген цифрлық активтерді айырбастау операторларының, цифрлық қаржы активтерінің платформасы операторларының, цифрлық активтердің сауда платформасы операторларының, цифрлық қаржы активінің базалық активін сақтау жөніндегі ұйымдардың және "Қазақстан Республикасындағы цифрлық активтер туралы" Қазақстан Республикасы Заңының 5-бабының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цифрлық қаржы активтері эмитенттерінің орындауы үшін міндетті нормативтік құқықтық актілерді бекітеді;</w:t>
      </w:r>
    </w:p>
    <w:bookmarkEnd w:id="101"/>
    <w:bookmarkStart w:name="z385" w:id="102"/>
    <w:p>
      <w:pPr>
        <w:spacing w:after="0"/>
        <w:ind w:left="0"/>
        <w:jc w:val="both"/>
      </w:pPr>
      <w:r>
        <w:rPr>
          <w:rFonts w:ascii="Times New Roman"/>
          <w:b w:val="false"/>
          <w:i w:val="false"/>
          <w:color w:val="000000"/>
          <w:sz w:val="28"/>
        </w:rPr>
        <w:t>
      32-4) қамтамасыз етілмеген цифрлық активтерді айырбастау операторының қамтамасыз етілмеген цифрлық активтерді сатып алу, сату және (немесе) айырбастау бойынша операцияларды жүргізу тәртібін айқындайды;</w:t>
      </w:r>
    </w:p>
    <w:bookmarkEnd w:id="102"/>
    <w:bookmarkStart w:name="z386" w:id="103"/>
    <w:p>
      <w:pPr>
        <w:spacing w:after="0"/>
        <w:ind w:left="0"/>
        <w:jc w:val="both"/>
      </w:pPr>
      <w:r>
        <w:rPr>
          <w:rFonts w:ascii="Times New Roman"/>
          <w:b w:val="false"/>
          <w:i w:val="false"/>
          <w:color w:val="000000"/>
          <w:sz w:val="28"/>
        </w:rPr>
        <w:t>
      32-5) цифрлық қаржы активтері платформасының операторларын, цифрлық активтердің сауда платформасының операторларын, төлем ұйымдарын есептік тіркеуді жүзеге асырады;</w:t>
      </w:r>
    </w:p>
    <w:bookmarkEnd w:id="103"/>
    <w:bookmarkStart w:name="z111" w:id="104"/>
    <w:p>
      <w:pPr>
        <w:spacing w:after="0"/>
        <w:ind w:left="0"/>
        <w:jc w:val="both"/>
      </w:pPr>
      <w:r>
        <w:rPr>
          <w:rFonts w:ascii="Times New Roman"/>
          <w:b w:val="false"/>
          <w:i w:val="false"/>
          <w:color w:val="000000"/>
          <w:sz w:val="28"/>
        </w:rPr>
        <w:t>
      33) халықаралық қаржылық есептілік стандарттарын ескере отырып, Қазақстан Ұлттық Банкіне арналған бухгалтерлік есеп саясаты мен әдістерін айқындайды;</w:t>
      </w:r>
    </w:p>
    <w:bookmarkEnd w:id="104"/>
    <w:bookmarkStart w:name="z112" w:id="105"/>
    <w:p>
      <w:pPr>
        <w:spacing w:after="0"/>
        <w:ind w:left="0"/>
        <w:jc w:val="both"/>
      </w:pPr>
      <w:r>
        <w:rPr>
          <w:rFonts w:ascii="Times New Roman"/>
          <w:b w:val="false"/>
          <w:i w:val="false"/>
          <w:color w:val="000000"/>
          <w:sz w:val="28"/>
        </w:rPr>
        <w:t>
      34) қызметін Қазақстан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тұлғалардың Қазақстан Республикасының бухгалтерлік есеп пен қаржылық есептілік туралы заңнамасының, бухгалтерлік есеп жүргізуді автоматтандыру қағидаларының талаптарын, сондай-ақ Қазақстан Республикасының валюталық реттеу және валюталық бақылау туралы заңнамасының талаптарын сақтауын бақылауды және қадағалауды жүзеге асырады;</w:t>
      </w:r>
    </w:p>
    <w:bookmarkEnd w:id="105"/>
    <w:bookmarkStart w:name="z113" w:id="106"/>
    <w:p>
      <w:pPr>
        <w:spacing w:after="0"/>
        <w:ind w:left="0"/>
        <w:jc w:val="both"/>
      </w:pPr>
      <w:r>
        <w:rPr>
          <w:rFonts w:ascii="Times New Roman"/>
          <w:b w:val="false"/>
          <w:i w:val="false"/>
          <w:color w:val="000000"/>
          <w:sz w:val="28"/>
        </w:rPr>
        <w:t xml:space="preserve">
      35) қызметін Қазақстан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тұлғалардың, "Астана" халықаралық қаржы орталығының қатысушылары – цифрлық активтер қызметтерінің провайдерлерін қоспағанда, цифрлық активтер қызметтері провайдерлерінің, "Қазақстан Республикасындағы цифрлық активтер туралы" Қазақстан Республикасы Заңының 5-бабының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цифрлық қаржы активтері эмитенттерінің, сондай-ақ цифрлық активтер саласындағы қызметті жүзеге асыратын Қазақстан Ұлттық Банкінің ерекше реттеу режиміне қатысушылардың және төлем ұйымдарының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 қаржы мониторингіне жататын ақшамен және (немесе) өзге мүлікпен операциялар туралы ақпаратты тіркеу, сақтау және беру, клиенттерді (олардың өкілдерін) және бенефициарлық меншік иелерін тиісінше тексеру, қаржы мониторингіне жататын операцияларды тоқтата тұру және оларды жүргізуден бас тарту, өз қызметі процесінде алынған құжаттарды қорғау бөлігінде сақтауын, сондай-ақ Қазақстан Республикасының заңнамасына сәйкес ішкі бақылаудың ұйымдастырылуы мен іске асырылуын бақылауды жүзеге асырады;</w:t>
      </w:r>
    </w:p>
    <w:bookmarkEnd w:id="106"/>
    <w:bookmarkStart w:name="z114" w:id="107"/>
    <w:p>
      <w:pPr>
        <w:spacing w:after="0"/>
        <w:ind w:left="0"/>
        <w:jc w:val="both"/>
      </w:pPr>
      <w:r>
        <w:rPr>
          <w:rFonts w:ascii="Times New Roman"/>
          <w:b w:val="false"/>
          <w:i w:val="false"/>
          <w:color w:val="000000"/>
          <w:sz w:val="28"/>
        </w:rPr>
        <w:t>
      36) банктер және банк операцияларының жекелеген түрлерін жүзеге асыратын ұйымдар, төлем жүйелерінің операторлары және төлем жүйелерінің операциялық орталықтары болып табылмайтын көрсетілетін төлем қызметтерін берушілердің Қазақстан Республикасының төлемдер және төлем жүйелері туралы заңнамасының талаптарын сақтауын бақылауды және қадағалауды жүзеге асырады;</w:t>
      </w:r>
    </w:p>
    <w:bookmarkEnd w:id="107"/>
    <w:bookmarkStart w:name="z115" w:id="108"/>
    <w:p>
      <w:pPr>
        <w:spacing w:after="0"/>
        <w:ind w:left="0"/>
        <w:jc w:val="both"/>
      </w:pPr>
      <w:r>
        <w:rPr>
          <w:rFonts w:ascii="Times New Roman"/>
          <w:b w:val="false"/>
          <w:i w:val="false"/>
          <w:color w:val="000000"/>
          <w:sz w:val="28"/>
        </w:rPr>
        <w:t>
      37) құзыреті шегінде қаржы нарығы мен қаржы ұйымдарын реттеу, бақылау және қадағалау жөніндегі уәкілетті орган жүргізетін тексерілетін субъектілердің қызметін тексеруге қатысады;</w:t>
      </w:r>
    </w:p>
    <w:bookmarkEnd w:id="108"/>
    <w:bookmarkStart w:name="z116" w:id="109"/>
    <w:p>
      <w:pPr>
        <w:spacing w:after="0"/>
        <w:ind w:left="0"/>
        <w:jc w:val="both"/>
      </w:pPr>
      <w:r>
        <w:rPr>
          <w:rFonts w:ascii="Times New Roman"/>
          <w:b w:val="false"/>
          <w:i w:val="false"/>
          <w:color w:val="000000"/>
          <w:sz w:val="28"/>
        </w:rPr>
        <w:t>
      38) өз құзыретіне кіретін мәселелер бойынша валюталық операцияларды жүзеге асыратын және қаржы ұйымдары болып табылмайтын резиденттерге және бейрезиденттерге, төлем жүйелерінің операторларына, төлем жүйелерінің операциялық орталықтарына, сондай-ақ банктер, Қазақстан Республикасы бейрезидент-банктерінің филиалдары және банк операцияларының жекелеген түрлерін жүзеге асыратын ұйымдар болып табылмайтын көрсетілетін төлем қызметтерін берушілерге шектеулі ықпал ету шараларын, қызметін Қазақстан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тұлғаларға және банкноттарды, монеталарды және құндылықтарды инкассациялау айрықша қызметі болып табылатын заңды тұлғаларға қадағалап ден қою шараларын, сондай-ақ Қазақстан Республикасының заңдарында көзделген санкцияларды және өзге де шараларды қолданады және оларды қолдану тәртібін айқындайды;</w:t>
      </w:r>
    </w:p>
    <w:bookmarkEnd w:id="109"/>
    <w:bookmarkStart w:name="z117" w:id="110"/>
    <w:p>
      <w:pPr>
        <w:spacing w:after="0"/>
        <w:ind w:left="0"/>
        <w:jc w:val="both"/>
      </w:pPr>
      <w:r>
        <w:rPr>
          <w:rFonts w:ascii="Times New Roman"/>
          <w:b w:val="false"/>
          <w:i w:val="false"/>
          <w:color w:val="000000"/>
          <w:sz w:val="28"/>
        </w:rPr>
        <w:t>
      39) ерекше реттеу режимін енгізу және оның күшін жою, ерекше реттеу режимі шеңберінде цифрлық активтермен және (немесе) көрсетілетін төлем қызметтерімен байланысты қызметті жүзеге асыру тәртібін айқындайды;</w:t>
      </w:r>
    </w:p>
    <w:bookmarkEnd w:id="110"/>
    <w:bookmarkStart w:name="z118" w:id="111"/>
    <w:p>
      <w:pPr>
        <w:spacing w:after="0"/>
        <w:ind w:left="0"/>
        <w:jc w:val="both"/>
      </w:pPr>
      <w:r>
        <w:rPr>
          <w:rFonts w:ascii="Times New Roman"/>
          <w:b w:val="false"/>
          <w:i w:val="false"/>
          <w:color w:val="000000"/>
          <w:sz w:val="28"/>
        </w:rPr>
        <w:t>
      40) Қазақстан Республикасының Үкіметімен келісу бойынша оның мемлекеттік борышына қызмет көрсетуге қатысады және Қазақстан Ұлттық Банкінің мемлекеттік борышына қызмет көрсетеді;</w:t>
      </w:r>
    </w:p>
    <w:bookmarkEnd w:id="111"/>
    <w:bookmarkStart w:name="z119" w:id="112"/>
    <w:p>
      <w:pPr>
        <w:spacing w:after="0"/>
        <w:ind w:left="0"/>
        <w:jc w:val="both"/>
      </w:pPr>
      <w:r>
        <w:rPr>
          <w:rFonts w:ascii="Times New Roman"/>
          <w:b w:val="false"/>
          <w:i w:val="false"/>
          <w:color w:val="000000"/>
          <w:sz w:val="28"/>
        </w:rPr>
        <w:t>
      41) Қазақстан Ұлттық Банкі айқындайтын тәртіпке сәйкес Қазақстан Республикасы ұлттық валютасының шетел валюталарына қатысты ресми бағамын белгілейді және жариялайды;</w:t>
      </w:r>
    </w:p>
    <w:bookmarkEnd w:id="112"/>
    <w:bookmarkStart w:name="z120" w:id="113"/>
    <w:p>
      <w:pPr>
        <w:spacing w:after="0"/>
        <w:ind w:left="0"/>
        <w:jc w:val="both"/>
      </w:pPr>
      <w:r>
        <w:rPr>
          <w:rFonts w:ascii="Times New Roman"/>
          <w:b w:val="false"/>
          <w:i w:val="false"/>
          <w:color w:val="000000"/>
          <w:sz w:val="28"/>
        </w:rPr>
        <w:t>
      42) ішкі валюта нарығында шетел валютасына сұраныс пен ұсыныс көздерінің, сондай-ақ оны пайдалану бағыттарының мониторингін жүзеге асырады;</w:t>
      </w:r>
    </w:p>
    <w:bookmarkEnd w:id="113"/>
    <w:bookmarkStart w:name="z121" w:id="114"/>
    <w:p>
      <w:pPr>
        <w:spacing w:after="0"/>
        <w:ind w:left="0"/>
        <w:jc w:val="both"/>
      </w:pPr>
      <w:r>
        <w:rPr>
          <w:rFonts w:ascii="Times New Roman"/>
          <w:b w:val="false"/>
          <w:i w:val="false"/>
          <w:color w:val="000000"/>
          <w:sz w:val="28"/>
        </w:rPr>
        <w:t>
      43) банк қызметін, бағалы қағаздар нарығындағы кәсіптік қызметті және Қазақстан Республикасының заңдарында айқындалған өзге де қызметті тиісті лицензиялар алмай-ақ жүзеге асырады;</w:t>
      </w:r>
    </w:p>
    <w:bookmarkEnd w:id="114"/>
    <w:bookmarkStart w:name="z122" w:id="115"/>
    <w:p>
      <w:pPr>
        <w:spacing w:after="0"/>
        <w:ind w:left="0"/>
        <w:jc w:val="both"/>
      </w:pPr>
      <w:r>
        <w:rPr>
          <w:rFonts w:ascii="Times New Roman"/>
          <w:b w:val="false"/>
          <w:i w:val="false"/>
          <w:color w:val="000000"/>
          <w:sz w:val="28"/>
        </w:rPr>
        <w:t>
      44) банктердің, Қазақстан Республикасының бейрезидент-банктері филиалдарының металл шоттарды ашу, жүргізу және жабу тәртібін айқындайды;</w:t>
      </w:r>
    </w:p>
    <w:bookmarkEnd w:id="115"/>
    <w:bookmarkStart w:name="z123" w:id="116"/>
    <w:p>
      <w:pPr>
        <w:spacing w:after="0"/>
        <w:ind w:left="0"/>
        <w:jc w:val="both"/>
      </w:pPr>
      <w:r>
        <w:rPr>
          <w:rFonts w:ascii="Times New Roman"/>
          <w:b w:val="false"/>
          <w:i w:val="false"/>
          <w:color w:val="000000"/>
          <w:sz w:val="28"/>
        </w:rPr>
        <w:t>
      45) Қазақстан Ұлттық Банкі мен Қазақстан Республикасының Үкіметі арасында жасалатын сенімгерлік басқару туралы шарт негізінде Қазақстан Республикасының Ұлттық қорын сенімгерлік басқаруды жүзеге асырады;</w:t>
      </w:r>
    </w:p>
    <w:bookmarkEnd w:id="116"/>
    <w:bookmarkStart w:name="z124" w:id="117"/>
    <w:p>
      <w:pPr>
        <w:spacing w:after="0"/>
        <w:ind w:left="0"/>
        <w:jc w:val="both"/>
      </w:pPr>
      <w:r>
        <w:rPr>
          <w:rFonts w:ascii="Times New Roman"/>
          <w:b w:val="false"/>
          <w:i w:val="false"/>
          <w:color w:val="000000"/>
          <w:sz w:val="28"/>
        </w:rPr>
        <w:t>
      46) Қазақстан Ұлттық Банкі заңды тұлғалармен жасайтын сенімгерлік басқару туралы шарттардың негізінде заңды тұлғалардың активтерін сенімгерлік басқаруды жүзеге асырады;</w:t>
      </w:r>
    </w:p>
    <w:bookmarkEnd w:id="117"/>
    <w:bookmarkStart w:name="z125" w:id="118"/>
    <w:p>
      <w:pPr>
        <w:spacing w:after="0"/>
        <w:ind w:left="0"/>
        <w:jc w:val="both"/>
      </w:pPr>
      <w:r>
        <w:rPr>
          <w:rFonts w:ascii="Times New Roman"/>
          <w:b w:val="false"/>
          <w:i w:val="false"/>
          <w:color w:val="000000"/>
          <w:sz w:val="28"/>
        </w:rPr>
        <w:t>
      47) Қазақстан Ұлттық Банкі мен бірыңғай жинақтаушы зейнетақы қоры арасында жасалатын сенімгерлік басқару туралы шарт негізінде бірыңғай жинақтаушы зейнетақы қорының зейнетақы активтерін сенімгерлік басқаруды жүзеге асырады;</w:t>
      </w:r>
    </w:p>
    <w:bookmarkEnd w:id="118"/>
    <w:bookmarkStart w:name="z126" w:id="119"/>
    <w:p>
      <w:pPr>
        <w:spacing w:after="0"/>
        <w:ind w:left="0"/>
        <w:jc w:val="both"/>
      </w:pPr>
      <w:r>
        <w:rPr>
          <w:rFonts w:ascii="Times New Roman"/>
          <w:b w:val="false"/>
          <w:i w:val="false"/>
          <w:color w:val="000000"/>
          <w:sz w:val="28"/>
        </w:rPr>
        <w:t>
      48) бірыңғай жинақтаушы зейнетақы қорының зейнетақы активтеріне қатысты кастодиандық қызмет көрсету бойынша қызметтер көрсетеді;</w:t>
      </w:r>
    </w:p>
    <w:bookmarkEnd w:id="119"/>
    <w:bookmarkStart w:name="z127" w:id="120"/>
    <w:p>
      <w:pPr>
        <w:spacing w:after="0"/>
        <w:ind w:left="0"/>
        <w:jc w:val="both"/>
      </w:pPr>
      <w:r>
        <w:rPr>
          <w:rFonts w:ascii="Times New Roman"/>
          <w:b w:val="false"/>
          <w:i w:val="false"/>
          <w:color w:val="000000"/>
          <w:sz w:val="28"/>
        </w:rPr>
        <w:t>
      49) қаржылық мониторинг жөніндегі уәкілетті органның сұратуы бойынша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заңнамасына сәйкес өзінің цифрлық жүйелері мен ресурстарынан мәліметтер ұсынады;</w:t>
      </w:r>
    </w:p>
    <w:bookmarkEnd w:id="120"/>
    <w:bookmarkStart w:name="z128" w:id="121"/>
    <w:p>
      <w:pPr>
        <w:spacing w:after="0"/>
        <w:ind w:left="0"/>
        <w:jc w:val="both"/>
      </w:pPr>
      <w:r>
        <w:rPr>
          <w:rFonts w:ascii="Times New Roman"/>
          <w:b w:val="false"/>
          <w:i w:val="false"/>
          <w:color w:val="000000"/>
          <w:sz w:val="28"/>
        </w:rPr>
        <w:t>
      50) Қазақстан Республикасының мемлекеттік органдары мен қаржы ұйымдары үшін кадрлар даярлауға қатысады;</w:t>
      </w:r>
    </w:p>
    <w:bookmarkEnd w:id="121"/>
    <w:bookmarkStart w:name="z129" w:id="122"/>
    <w:p>
      <w:pPr>
        <w:spacing w:after="0"/>
        <w:ind w:left="0"/>
        <w:jc w:val="both"/>
      </w:pPr>
      <w:r>
        <w:rPr>
          <w:rFonts w:ascii="Times New Roman"/>
          <w:b w:val="false"/>
          <w:i w:val="false"/>
          <w:color w:val="000000"/>
          <w:sz w:val="28"/>
        </w:rPr>
        <w:t>
      51) Қазақстан Ұлттық Банкінің нормативтік құқықтық актісінде айқындалатын тәртіппен тауарларды, жұмыстарды, көрсетілетін қызметтерді сатып алуды жүзеге асырады;</w:t>
      </w:r>
    </w:p>
    <w:bookmarkEnd w:id="122"/>
    <w:bookmarkStart w:name="z130" w:id="123"/>
    <w:p>
      <w:pPr>
        <w:spacing w:after="0"/>
        <w:ind w:left="0"/>
        <w:jc w:val="both"/>
      </w:pPr>
      <w:r>
        <w:rPr>
          <w:rFonts w:ascii="Times New Roman"/>
          <w:b w:val="false"/>
          <w:i w:val="false"/>
          <w:color w:val="000000"/>
          <w:sz w:val="28"/>
        </w:rPr>
        <w:t xml:space="preserve">
      52) банктік сәйкестендіру кодтарын береді, олардың күшін жояды және пайдаланылуын айқындайды, банктердің және банк операцияларының жекелеген түрлерін жүзеге асыратын ұйымдардың кодтарын және банктер мен банк операцияларының жекелеген түрлерін жүзеге асыратын ұйымдар филиалдарының кодтарын береді және күшін жояды, олардың құрылымын белгілейді, сондай-ақ Банктердің және банк операцияларының жекелеген түрлерін жүзеге асыратын ұйымдардың анықтамалығын қалыптастырады және жүргізеді; </w:t>
      </w:r>
    </w:p>
    <w:bookmarkEnd w:id="123"/>
    <w:bookmarkStart w:name="z131" w:id="124"/>
    <w:p>
      <w:pPr>
        <w:spacing w:after="0"/>
        <w:ind w:left="0"/>
        <w:jc w:val="both"/>
      </w:pPr>
      <w:r>
        <w:rPr>
          <w:rFonts w:ascii="Times New Roman"/>
          <w:b w:val="false"/>
          <w:i w:val="false"/>
          <w:color w:val="000000"/>
          <w:sz w:val="28"/>
        </w:rPr>
        <w:t>
      53) Қазақстан Ұлттық Банкінің консультативтік-кеңесші органдарын құрады;</w:t>
      </w:r>
    </w:p>
    <w:bookmarkEnd w:id="124"/>
    <w:bookmarkStart w:name="z132" w:id="125"/>
    <w:p>
      <w:pPr>
        <w:spacing w:after="0"/>
        <w:ind w:left="0"/>
        <w:jc w:val="both"/>
      </w:pPr>
      <w:r>
        <w:rPr>
          <w:rFonts w:ascii="Times New Roman"/>
          <w:b w:val="false"/>
          <w:i w:val="false"/>
          <w:color w:val="000000"/>
          <w:sz w:val="28"/>
        </w:rPr>
        <w:t>
      54) мемлекеттік органдар мен қаржы ұйымдарына көрсетілетін қызметтерді ұсыну үшін пайдаланылатын қаржы нарығы және қаржы ұйымдары жөніндегі ақпараттың толықтығы мен сапасын қамтамасыз ету мақсатында өздеріне тиесілі цифрлық жүйелерді пайдалана отырып, өзінің еншілес ұйымдарымен ақпарат алмасуды жүзеге асырады;</w:t>
      </w:r>
    </w:p>
    <w:bookmarkEnd w:id="125"/>
    <w:bookmarkStart w:name="z133" w:id="126"/>
    <w:p>
      <w:pPr>
        <w:spacing w:after="0"/>
        <w:ind w:left="0"/>
        <w:jc w:val="both"/>
      </w:pPr>
      <w:r>
        <w:rPr>
          <w:rFonts w:ascii="Times New Roman"/>
          <w:b w:val="false"/>
          <w:i w:val="false"/>
          <w:color w:val="000000"/>
          <w:sz w:val="28"/>
        </w:rPr>
        <w:t>
      55) Қазақстан Ұлттық Банкіне бекітіп берілген мүлікті иеліктен шығару және пайдалануға беру тәртібін айқындайды;</w:t>
      </w:r>
    </w:p>
    <w:bookmarkEnd w:id="126"/>
    <w:bookmarkStart w:name="z134" w:id="127"/>
    <w:p>
      <w:pPr>
        <w:spacing w:after="0"/>
        <w:ind w:left="0"/>
        <w:jc w:val="both"/>
      </w:pPr>
      <w:r>
        <w:rPr>
          <w:rFonts w:ascii="Times New Roman"/>
          <w:b w:val="false"/>
          <w:i w:val="false"/>
          <w:color w:val="000000"/>
          <w:sz w:val="28"/>
        </w:rPr>
        <w:t>
      56) Қазақстан Ұлттық Банкі акционері (қатысушысы, сенімгерлік басқарушысы) болып табылатын мемлекеттің бақылауындағы акционерлік қоғамдардың, жауапкершілігі шектеулі серіктестіктердің және олар құрған мемлекеттік кәсіпорындардың даму жоспарларын, оларды іске асыруды мониторингтеу мен бағалау, сондай-ақ олардың орындалуы жөніндегі есептерді әзірлеу, бекіту тәртібін айқындайды;</w:t>
      </w:r>
    </w:p>
    <w:bookmarkEnd w:id="127"/>
    <w:bookmarkStart w:name="z135" w:id="128"/>
    <w:p>
      <w:pPr>
        <w:spacing w:after="0"/>
        <w:ind w:left="0"/>
        <w:jc w:val="both"/>
      </w:pPr>
      <w:r>
        <w:rPr>
          <w:rFonts w:ascii="Times New Roman"/>
          <w:b w:val="false"/>
          <w:i w:val="false"/>
          <w:color w:val="000000"/>
          <w:sz w:val="28"/>
        </w:rPr>
        <w:t xml:space="preserve">
      57) Қазақстан Ұлттық Банкі қызметінің негізгі бағыттары бойынша ақпараттық-түсіндіру жұмысын жүзеге асырады; </w:t>
      </w:r>
    </w:p>
    <w:bookmarkEnd w:id="128"/>
    <w:bookmarkStart w:name="z136" w:id="129"/>
    <w:p>
      <w:pPr>
        <w:spacing w:after="0"/>
        <w:ind w:left="0"/>
        <w:jc w:val="both"/>
      </w:pPr>
      <w:r>
        <w:rPr>
          <w:rFonts w:ascii="Times New Roman"/>
          <w:b w:val="false"/>
          <w:i w:val="false"/>
          <w:color w:val="000000"/>
          <w:sz w:val="28"/>
        </w:rPr>
        <w:t>
      58) өз құзыретіне кіретін мәселелер бойынша қаржылық көрсетілетін қызметтердің сапасын арттыру жөніндегі іс-шараларды жүргізеді;</w:t>
      </w:r>
    </w:p>
    <w:bookmarkEnd w:id="129"/>
    <w:bookmarkStart w:name="z137" w:id="130"/>
    <w:p>
      <w:pPr>
        <w:spacing w:after="0"/>
        <w:ind w:left="0"/>
        <w:jc w:val="both"/>
      </w:pPr>
      <w:r>
        <w:rPr>
          <w:rFonts w:ascii="Times New Roman"/>
          <w:b w:val="false"/>
          <w:i w:val="false"/>
          <w:color w:val="000000"/>
          <w:sz w:val="28"/>
        </w:rPr>
        <w:t>
      59) Қазақстан Ұлттық Банкінің қаржылық және операциялық тәуекелдерін басқару жүйесінің болуын және оны жаңартуды қамтамасыз етеді;</w:t>
      </w:r>
    </w:p>
    <w:bookmarkEnd w:id="130"/>
    <w:bookmarkStart w:name="z138" w:id="131"/>
    <w:p>
      <w:pPr>
        <w:spacing w:after="0"/>
        <w:ind w:left="0"/>
        <w:jc w:val="both"/>
      </w:pPr>
      <w:r>
        <w:rPr>
          <w:rFonts w:ascii="Times New Roman"/>
          <w:b w:val="false"/>
          <w:i w:val="false"/>
          <w:color w:val="000000"/>
          <w:sz w:val="28"/>
        </w:rPr>
        <w:t>
      60) Қазақстан Республикасының халықаралық шарты, жасырын ақпаратпен алмасуды көздейтін шарт негізінде және соларға сәйкес құзыреті шегінде басқа мемлекеттердің орталық банктерімен, бақылау және қадағалау органдарымен, халықаралық және өзге де ұйымдармен ынтымақтасады және жасырындылықты сақтай отырып, бағалы қағаздар нарығындағы коммерциялық құпияны, банктік құпияны, сақтандыру құпиясын немесе заңмен қорғалатын өзге құпияны құрайтын, бақылау және қадағалау функцияларын жүзеге асыруға қажетті ақпаратпен алмасуға құқылы.</w:t>
      </w:r>
    </w:p>
    <w:bookmarkEnd w:id="131"/>
    <w:bookmarkStart w:name="z139" w:id="132"/>
    <w:p>
      <w:pPr>
        <w:spacing w:after="0"/>
        <w:ind w:left="0"/>
        <w:jc w:val="both"/>
      </w:pPr>
      <w:r>
        <w:rPr>
          <w:rFonts w:ascii="Times New Roman"/>
          <w:b w:val="false"/>
          <w:i w:val="false"/>
          <w:color w:val="000000"/>
          <w:sz w:val="28"/>
        </w:rPr>
        <w:t>
      Осы тармақшаның бірінші бөлігінде көрсетілген өзге де ұйымдар деп банк секторының қызметін, бағалы қағаздар нарығын және сақтандыру нарығын реттеудің бірыңғай стандарттарын әзірлеу мақсатында құрылған басқа мемлекеттердің орталық банктерінің, бақылау және қадағалау органдарының бірлестіктері түсініледі;</w:t>
      </w:r>
    </w:p>
    <w:bookmarkEnd w:id="132"/>
    <w:bookmarkStart w:name="z140" w:id="133"/>
    <w:p>
      <w:pPr>
        <w:spacing w:after="0"/>
        <w:ind w:left="0"/>
        <w:jc w:val="both"/>
      </w:pPr>
      <w:r>
        <w:rPr>
          <w:rFonts w:ascii="Times New Roman"/>
          <w:b w:val="false"/>
          <w:i w:val="false"/>
          <w:color w:val="000000"/>
          <w:sz w:val="28"/>
        </w:rPr>
        <w:t>
      61) төлем жүйелерінің, көрсетілетін төлем қызметтерін маңызды берушілердің, төлем ұйымдарының тізілімдерін жүргізеді;</w:t>
      </w:r>
    </w:p>
    <w:bookmarkEnd w:id="133"/>
    <w:bookmarkStart w:name="z141" w:id="134"/>
    <w:p>
      <w:pPr>
        <w:spacing w:after="0"/>
        <w:ind w:left="0"/>
        <w:jc w:val="both"/>
      </w:pPr>
      <w:r>
        <w:rPr>
          <w:rFonts w:ascii="Times New Roman"/>
          <w:b w:val="false"/>
          <w:i w:val="false"/>
          <w:color w:val="000000"/>
          <w:sz w:val="28"/>
        </w:rPr>
        <w:t>
      62) ақша-кредит саясаты, қаржылық тұрақтылық және өз қызметіне байланысты басқа да бағыттар саласында зерттеулер жүргізеді;</w:t>
      </w:r>
    </w:p>
    <w:bookmarkEnd w:id="134"/>
    <w:bookmarkStart w:name="z142" w:id="135"/>
    <w:p>
      <w:pPr>
        <w:spacing w:after="0"/>
        <w:ind w:left="0"/>
        <w:jc w:val="both"/>
      </w:pPr>
      <w:r>
        <w:rPr>
          <w:rFonts w:ascii="Times New Roman"/>
          <w:b w:val="false"/>
          <w:i w:val="false"/>
          <w:color w:val="000000"/>
          <w:sz w:val="28"/>
        </w:rPr>
        <w:t xml:space="preserve">
      63) "Қазақстан Республикасының Ұлттық Банкі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Республикасының заңнамасына сәйкес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Қазақстан Республикасының аумағындағы басқа да жеке және заңды тұлғалардың орындауы міндетті нормативтік құқықтық актілерді бекітеді;</w:t>
      </w:r>
    </w:p>
    <w:bookmarkEnd w:id="135"/>
    <w:bookmarkStart w:name="z143" w:id="136"/>
    <w:p>
      <w:pPr>
        <w:spacing w:after="0"/>
        <w:ind w:left="0"/>
        <w:jc w:val="both"/>
      </w:pPr>
      <w:r>
        <w:rPr>
          <w:rFonts w:ascii="Times New Roman"/>
          <w:b w:val="false"/>
          <w:i w:val="false"/>
          <w:color w:val="000000"/>
          <w:sz w:val="28"/>
        </w:rPr>
        <w:t xml:space="preserve">
      64) Қазақстан Республикасының жұмылдыру дайындығы және жұмылдыру саласындағы заңдары мен өзге де нормативтік құқықтық актілерінің сақталуын қамтамасыз етеді; </w:t>
      </w:r>
    </w:p>
    <w:bookmarkEnd w:id="136"/>
    <w:bookmarkStart w:name="z144" w:id="137"/>
    <w:p>
      <w:pPr>
        <w:spacing w:after="0"/>
        <w:ind w:left="0"/>
        <w:jc w:val="both"/>
      </w:pPr>
      <w:r>
        <w:rPr>
          <w:rFonts w:ascii="Times New Roman"/>
          <w:b w:val="false"/>
          <w:i w:val="false"/>
          <w:color w:val="000000"/>
          <w:sz w:val="28"/>
        </w:rPr>
        <w:t>
      65) Ұлттық Банк туралы заңда, Қазақстан Республикасының өзге де заңдарында және Қазақстан Республикасы Президентінің актілерінде көзделген өзге де функцияларды жүзеге асырады.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ҚР Президентінің 24.10.2025 </w:t>
      </w:r>
      <w:r>
        <w:rPr>
          <w:rFonts w:ascii="Times New Roman"/>
          <w:b w:val="false"/>
          <w:i w:val="false"/>
          <w:color w:val="000000"/>
          <w:sz w:val="28"/>
        </w:rPr>
        <w:t>№ 1066</w:t>
      </w:r>
      <w:r>
        <w:rPr>
          <w:rFonts w:ascii="Times New Roman"/>
          <w:b w:val="false"/>
          <w:i w:val="false"/>
          <w:color w:val="ff0000"/>
          <w:sz w:val="28"/>
        </w:rPr>
        <w:t xml:space="preserve"> (20.11.2025 бастап қолданысқа енгізіледі); 06.09.2025 </w:t>
      </w:r>
      <w:r>
        <w:rPr>
          <w:rFonts w:ascii="Times New Roman"/>
          <w:b w:val="false"/>
          <w:i w:val="false"/>
          <w:color w:val="000000"/>
          <w:sz w:val="28"/>
        </w:rPr>
        <w:t>№ 984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30.04.2026 </w:t>
      </w:r>
      <w:r>
        <w:rPr>
          <w:rFonts w:ascii="Times New Roman"/>
          <w:b w:val="false"/>
          <w:i w:val="false"/>
          <w:color w:val="000000"/>
          <w:sz w:val="28"/>
        </w:rPr>
        <w:t>№ 1251</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11.09.2026 </w:t>
      </w:r>
      <w:r>
        <w:rPr>
          <w:rFonts w:ascii="Times New Roman"/>
          <w:b w:val="false"/>
          <w:i w:val="false"/>
          <w:color w:val="000000"/>
          <w:sz w:val="28"/>
        </w:rPr>
        <w:t>№ 1462</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145" w:id="138"/>
    <w:p>
      <w:pPr>
        <w:spacing w:after="0"/>
        <w:ind w:left="0"/>
        <w:jc w:val="left"/>
      </w:pPr>
      <w:r>
        <w:rPr>
          <w:rFonts w:ascii="Times New Roman"/>
          <w:b/>
          <w:i w:val="false"/>
          <w:color w:val="000000"/>
        </w:rPr>
        <w:t xml:space="preserve"> 3-тарау. Қазақстан Ұлттық Банкі бірінші басшысының, оның орынбасарларының, сондай-ақ алқалы органдардың мәртебесі, өкілеттіктері</w:t>
      </w:r>
    </w:p>
    <w:bookmarkEnd w:id="138"/>
    <w:bookmarkStart w:name="z146" w:id="139"/>
    <w:p>
      <w:pPr>
        <w:spacing w:after="0"/>
        <w:ind w:left="0"/>
        <w:jc w:val="both"/>
      </w:pPr>
      <w:r>
        <w:rPr>
          <w:rFonts w:ascii="Times New Roman"/>
          <w:b w:val="false"/>
          <w:i w:val="false"/>
          <w:color w:val="000000"/>
          <w:sz w:val="28"/>
        </w:rPr>
        <w:t>
      15. Қазақстан Ұлттық Банкін басқаруды Төраға жүзеге асырады, ол Қазақстан Ұлттық Банкіне жүктелген міндеттердің орындалуына және өз өкілеттіктерін жүзеге асыруға дербес жауапты болады.</w:t>
      </w:r>
    </w:p>
    <w:bookmarkEnd w:id="139"/>
    <w:bookmarkStart w:name="z147" w:id="140"/>
    <w:p>
      <w:pPr>
        <w:spacing w:after="0"/>
        <w:ind w:left="0"/>
        <w:jc w:val="both"/>
      </w:pPr>
      <w:r>
        <w:rPr>
          <w:rFonts w:ascii="Times New Roman"/>
          <w:b w:val="false"/>
          <w:i w:val="false"/>
          <w:color w:val="000000"/>
          <w:sz w:val="28"/>
        </w:rPr>
        <w:t>
      16. Қазақстан Ұлттық Банкінің Төрағасын лауазымға Қазақстан Республикасының Президенті 6 жыл мерзімге тағайындайды және оны лауазымынан Қазақстан Республикасының Президенті босатады.</w:t>
      </w:r>
    </w:p>
    <w:bookmarkEnd w:id="140"/>
    <w:bookmarkStart w:name="z148" w:id="141"/>
    <w:p>
      <w:pPr>
        <w:spacing w:after="0"/>
        <w:ind w:left="0"/>
        <w:jc w:val="both"/>
      </w:pPr>
      <w:r>
        <w:rPr>
          <w:rFonts w:ascii="Times New Roman"/>
          <w:b w:val="false"/>
          <w:i w:val="false"/>
          <w:color w:val="000000"/>
          <w:sz w:val="28"/>
        </w:rPr>
        <w:t>
      Қазақстан Ұлттық Банкі Төрағасының Қазақстан Республикасының заңнамасына сәйкес лауазымға тағайындалатын және лауазымнан босатылатын орынбасарлары болады.</w:t>
      </w:r>
    </w:p>
    <w:bookmarkEnd w:id="141"/>
    <w:bookmarkStart w:name="z149" w:id="142"/>
    <w:p>
      <w:pPr>
        <w:spacing w:after="0"/>
        <w:ind w:left="0"/>
        <w:jc w:val="both"/>
      </w:pPr>
      <w:r>
        <w:rPr>
          <w:rFonts w:ascii="Times New Roman"/>
          <w:b w:val="false"/>
          <w:i w:val="false"/>
          <w:color w:val="000000"/>
          <w:sz w:val="28"/>
        </w:rPr>
        <w:t>
      Қазақстан Ұлттық Банкінің Төрағасы өз орынбасарларының өкілеттіктерін Қазақстан Республикасының заңнамасына сәйкес айқындайды.</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50" w:id="143"/>
    <w:p>
      <w:pPr>
        <w:spacing w:after="0"/>
        <w:ind w:left="0"/>
        <w:jc w:val="both"/>
      </w:pPr>
      <w:r>
        <w:rPr>
          <w:rFonts w:ascii="Times New Roman"/>
          <w:b w:val="false"/>
          <w:i w:val="false"/>
          <w:color w:val="000000"/>
          <w:sz w:val="28"/>
        </w:rPr>
        <w:t>
      17. Қазақстан Ұлттық Банкі Төрағасының өкілеттіктері:</w:t>
      </w:r>
    </w:p>
    <w:bookmarkEnd w:id="143"/>
    <w:bookmarkStart w:name="z151" w:id="144"/>
    <w:p>
      <w:pPr>
        <w:spacing w:after="0"/>
        <w:ind w:left="0"/>
        <w:jc w:val="both"/>
      </w:pPr>
      <w:r>
        <w:rPr>
          <w:rFonts w:ascii="Times New Roman"/>
          <w:b w:val="false"/>
          <w:i w:val="false"/>
          <w:color w:val="000000"/>
          <w:sz w:val="28"/>
        </w:rPr>
        <w:t>
      1) Ұлттық Банк туралы заңда және Қазақстан Ұлттық Банкінің Басқармасына, Ақша-кредит саясаты комитетіне және Директорлар кеңесіне арналған осы Ережеде келісілген өкілеттіктерді қоспағанда, Қазақстан Ұлттық Банкі қызметінің барлық мәселелері бойынша жедел және атқарушы-өкімдік шешімдер қабылдайды;</w:t>
      </w:r>
    </w:p>
    <w:bookmarkEnd w:id="144"/>
    <w:bookmarkStart w:name="z152" w:id="145"/>
    <w:p>
      <w:pPr>
        <w:spacing w:after="0"/>
        <w:ind w:left="0"/>
        <w:jc w:val="both"/>
      </w:pPr>
      <w:r>
        <w:rPr>
          <w:rFonts w:ascii="Times New Roman"/>
          <w:b w:val="false"/>
          <w:i w:val="false"/>
          <w:color w:val="000000"/>
          <w:sz w:val="28"/>
        </w:rPr>
        <w:t>
      2) Қазақстан Республикасы Президентінің тағайындауы үшін Қазақстан Ұлттық Банкінің Төрағасы орынбасарларының кандидатураларын ұсынады;</w:t>
      </w:r>
    </w:p>
    <w:bookmarkEnd w:id="145"/>
    <w:bookmarkStart w:name="z153" w:id="146"/>
    <w:p>
      <w:pPr>
        <w:spacing w:after="0"/>
        <w:ind w:left="0"/>
        <w:jc w:val="both"/>
      </w:pPr>
      <w:r>
        <w:rPr>
          <w:rFonts w:ascii="Times New Roman"/>
          <w:b w:val="false"/>
          <w:i w:val="false"/>
          <w:color w:val="000000"/>
          <w:sz w:val="28"/>
        </w:rPr>
        <w:t>
      3) Қазақстан Ұлттық Банкінен сайланған Қазақстан Ұлттық Банкінің Басқарма мүшелерін тағайындайды және босатады;</w:t>
      </w:r>
    </w:p>
    <w:bookmarkEnd w:id="146"/>
    <w:bookmarkStart w:name="z154" w:id="147"/>
    <w:p>
      <w:pPr>
        <w:spacing w:after="0"/>
        <w:ind w:left="0"/>
        <w:jc w:val="both"/>
      </w:pPr>
      <w:r>
        <w:rPr>
          <w:rFonts w:ascii="Times New Roman"/>
          <w:b w:val="false"/>
          <w:i w:val="false"/>
          <w:color w:val="000000"/>
          <w:sz w:val="28"/>
        </w:rPr>
        <w:t>
      4) Қазақстан Ұлттық Банкінің лауазымды тұлғаларын тағайындайды және оларды жұмыстан шығарады, көзге түскен қызметкерлерді көтермелейді, тәртіптік жаза қолданады;</w:t>
      </w:r>
    </w:p>
    <w:bookmarkEnd w:id="147"/>
    <w:bookmarkStart w:name="z155" w:id="148"/>
    <w:p>
      <w:pPr>
        <w:spacing w:after="0"/>
        <w:ind w:left="0"/>
        <w:jc w:val="both"/>
      </w:pPr>
      <w:r>
        <w:rPr>
          <w:rFonts w:ascii="Times New Roman"/>
          <w:b w:val="false"/>
          <w:i w:val="false"/>
          <w:color w:val="000000"/>
          <w:sz w:val="28"/>
        </w:rPr>
        <w:t>
      5) Қазақстан Республикасында және одан тысқары жерлерде өз құзыреті шегінде Қазақстан Ұлттық Банкінің атынан өкілдік етеді.</w:t>
      </w:r>
    </w:p>
    <w:bookmarkEnd w:id="148"/>
    <w:bookmarkStart w:name="z156" w:id="149"/>
    <w:p>
      <w:pPr>
        <w:spacing w:after="0"/>
        <w:ind w:left="0"/>
        <w:jc w:val="both"/>
      </w:pPr>
      <w:r>
        <w:rPr>
          <w:rFonts w:ascii="Times New Roman"/>
          <w:b w:val="false"/>
          <w:i w:val="false"/>
          <w:color w:val="000000"/>
          <w:sz w:val="28"/>
        </w:rPr>
        <w:t>
      6) Қазақстан Республикасының заңдары, Қазақстан Республикасы Президентінің актілері, Қазақстан Ұлттық Банкінің нормативтік құқықтық актілері, Қазақстан Ұлттық Банкі Басқармасының, Ақша-кредит саясаты комитетінің және Директорлар кеңесінің қаулылары негізінде және (немесе) оларды орындау үшін Қазақстан Ұлттық Банкі қызметінің мәселелері бойынша бұйрықтар мен өкімдер шығарады, Қазақстан Ұлттық Банкі Басқармасының, Ақша-кредит саясаты комитетінің және Директорлар кеңесінің қаулыларына қол қояды;</w:t>
      </w:r>
    </w:p>
    <w:bookmarkEnd w:id="149"/>
    <w:bookmarkStart w:name="z157" w:id="150"/>
    <w:p>
      <w:pPr>
        <w:spacing w:after="0"/>
        <w:ind w:left="0"/>
        <w:jc w:val="both"/>
      </w:pPr>
      <w:r>
        <w:rPr>
          <w:rFonts w:ascii="Times New Roman"/>
          <w:b w:val="false"/>
          <w:i w:val="false"/>
          <w:color w:val="000000"/>
          <w:sz w:val="28"/>
        </w:rPr>
        <w:t>
      7) Қазақстан Ұлттық Банкі Басқармасының, Ақша-кредит саясаты комитетінің және Директорлар кеңесінің отырыстарын жүргізеді;</w:t>
      </w:r>
    </w:p>
    <w:bookmarkEnd w:id="150"/>
    <w:bookmarkStart w:name="z158" w:id="151"/>
    <w:p>
      <w:pPr>
        <w:spacing w:after="0"/>
        <w:ind w:left="0"/>
        <w:jc w:val="both"/>
      </w:pPr>
      <w:r>
        <w:rPr>
          <w:rFonts w:ascii="Times New Roman"/>
          <w:b w:val="false"/>
          <w:i w:val="false"/>
          <w:color w:val="000000"/>
          <w:sz w:val="28"/>
        </w:rPr>
        <w:t>
      8) Қазақстан Ұлттық Банкі Төрағасының орынбасарлары арасында міндеттерді бөледі, өз орынбасарларының және Қазақстан Ұлттық Банкінің орталық аппараты бөлімшелері, филиалдары, өкілдіктері мен ұйымдары басшыларының тапсырылған жұмыс учаскесіндегі істің жай-күйі үшін жауаптылық дәрежесін белгілейді;</w:t>
      </w:r>
    </w:p>
    <w:bookmarkEnd w:id="151"/>
    <w:bookmarkStart w:name="z159" w:id="152"/>
    <w:p>
      <w:pPr>
        <w:spacing w:after="0"/>
        <w:ind w:left="0"/>
        <w:jc w:val="both"/>
      </w:pPr>
      <w:r>
        <w:rPr>
          <w:rFonts w:ascii="Times New Roman"/>
          <w:b w:val="false"/>
          <w:i w:val="false"/>
          <w:color w:val="000000"/>
          <w:sz w:val="28"/>
        </w:rPr>
        <w:t>
      9) Қазақстан Ұлттық Банкінің Ақша-кредит саясаты комитеті мен Директорлар кеңесінің құрамын бекітеді;</w:t>
      </w:r>
    </w:p>
    <w:bookmarkEnd w:id="152"/>
    <w:bookmarkStart w:name="z160" w:id="153"/>
    <w:p>
      <w:pPr>
        <w:spacing w:after="0"/>
        <w:ind w:left="0"/>
        <w:jc w:val="both"/>
      </w:pPr>
      <w:r>
        <w:rPr>
          <w:rFonts w:ascii="Times New Roman"/>
          <w:b w:val="false"/>
          <w:i w:val="false"/>
          <w:color w:val="000000"/>
          <w:sz w:val="28"/>
        </w:rPr>
        <w:t>
      10) Қазақстан Республикасының Президенті бекіткен Қазақстан Ұлттық Банкінің жалпы штат саны негізінде Қазақстан Ұлттық Банкі орталық аппаратының, филиалдарының және өкілдіктерінің штат кестелерін бекітеді;</w:t>
      </w:r>
    </w:p>
    <w:bookmarkEnd w:id="153"/>
    <w:bookmarkStart w:name="z161" w:id="154"/>
    <w:p>
      <w:pPr>
        <w:spacing w:after="0"/>
        <w:ind w:left="0"/>
        <w:jc w:val="both"/>
      </w:pPr>
      <w:r>
        <w:rPr>
          <w:rFonts w:ascii="Times New Roman"/>
          <w:b w:val="false"/>
          <w:i w:val="false"/>
          <w:color w:val="000000"/>
          <w:sz w:val="28"/>
        </w:rPr>
        <w:t>
      11) ішкі аудит бөлімшесі туралы ережені қоспағанда, Қазақстан Ұлттық Банкінің филиалдары, өкілдіктері және орталық аппаратының құрылымдық бөлімшелері туралы ережелерді бекітеді;</w:t>
      </w:r>
    </w:p>
    <w:bookmarkEnd w:id="154"/>
    <w:bookmarkStart w:name="z162" w:id="155"/>
    <w:p>
      <w:pPr>
        <w:spacing w:after="0"/>
        <w:ind w:left="0"/>
        <w:jc w:val="both"/>
      </w:pPr>
      <w:r>
        <w:rPr>
          <w:rFonts w:ascii="Times New Roman"/>
          <w:b w:val="false"/>
          <w:i w:val="false"/>
          <w:color w:val="000000"/>
          <w:sz w:val="28"/>
        </w:rPr>
        <w:t>
      12) қауіпсіздік бөлімшесі орындаған жұмыс туралы жыл сайынғы есепті қарайды;</w:t>
      </w:r>
    </w:p>
    <w:bookmarkEnd w:id="155"/>
    <w:bookmarkStart w:name="z163" w:id="156"/>
    <w:p>
      <w:pPr>
        <w:spacing w:after="0"/>
        <w:ind w:left="0"/>
        <w:jc w:val="both"/>
      </w:pPr>
      <w:r>
        <w:rPr>
          <w:rFonts w:ascii="Times New Roman"/>
          <w:b w:val="false"/>
          <w:i w:val="false"/>
          <w:color w:val="000000"/>
          <w:sz w:val="28"/>
        </w:rPr>
        <w:t>
      13) Қазақстан Ұлттық Банкінің атынан шарттар (келісімдер, келісімшарттар) жасасады;</w:t>
      </w:r>
    </w:p>
    <w:bookmarkEnd w:id="156"/>
    <w:bookmarkStart w:name="z164" w:id="157"/>
    <w:p>
      <w:pPr>
        <w:spacing w:after="0"/>
        <w:ind w:left="0"/>
        <w:jc w:val="both"/>
      </w:pPr>
      <w:r>
        <w:rPr>
          <w:rFonts w:ascii="Times New Roman"/>
          <w:b w:val="false"/>
          <w:i w:val="false"/>
          <w:color w:val="000000"/>
          <w:sz w:val="28"/>
        </w:rPr>
        <w:t>
      14) Қазақстан Республикасының заңнамасына сәйкес Қазақстан Ұлттық Банкінің барлық мүлкі мен қаражатына билік етеді, Қазақстан Ұлттық Банкінің атынан сенімхат береді, міндеттемелерге қол қою және сенімхаттар беру тәртібін белгілейді;</w:t>
      </w:r>
    </w:p>
    <w:bookmarkEnd w:id="157"/>
    <w:bookmarkStart w:name="z165" w:id="158"/>
    <w:p>
      <w:pPr>
        <w:spacing w:after="0"/>
        <w:ind w:left="0"/>
        <w:jc w:val="both"/>
      </w:pPr>
      <w:r>
        <w:rPr>
          <w:rFonts w:ascii="Times New Roman"/>
          <w:b w:val="false"/>
          <w:i w:val="false"/>
          <w:color w:val="000000"/>
          <w:sz w:val="28"/>
        </w:rPr>
        <w:t>
      15) Қазақстан Ұлттық Банкінің орталық аппараты бөлімшелерін, филиалдарын, өкілдіктерін және ұйымдарын, сондай-ақ жалғыз акционері Қазақстан Ұлттық Банкі болып табылатын акционерлік қоғамдарды тексеру нәтижелерін және ішкі аудит нәтижелерін қарайды;</w:t>
      </w:r>
    </w:p>
    <w:bookmarkEnd w:id="158"/>
    <w:bookmarkStart w:name="z166" w:id="159"/>
    <w:p>
      <w:pPr>
        <w:spacing w:after="0"/>
        <w:ind w:left="0"/>
        <w:jc w:val="both"/>
      </w:pPr>
      <w:r>
        <w:rPr>
          <w:rFonts w:ascii="Times New Roman"/>
          <w:b w:val="false"/>
          <w:i w:val="false"/>
          <w:color w:val="000000"/>
          <w:sz w:val="28"/>
        </w:rPr>
        <w:t>
      16) жұмылдыру дайындығы бойынша іс-шаралардың өткізілуін бақылайды.</w:t>
      </w:r>
    </w:p>
    <w:bookmarkEnd w:id="159"/>
    <w:bookmarkStart w:name="z167" w:id="160"/>
    <w:p>
      <w:pPr>
        <w:spacing w:after="0"/>
        <w:ind w:left="0"/>
        <w:jc w:val="both"/>
      </w:pPr>
      <w:r>
        <w:rPr>
          <w:rFonts w:ascii="Times New Roman"/>
          <w:b w:val="false"/>
          <w:i w:val="false"/>
          <w:color w:val="000000"/>
          <w:sz w:val="28"/>
        </w:rPr>
        <w:t>
      Қазақстан Ұлттық Банкінің Төрағасы не оның орынбасары Қазақстан Республикасының заңдарына сәйкес қаралуы Қазақстан Ұлттық Банкінің құзыретіне жатқызылған әкімшілік құқық бұзушылық туралы істер бойынша әкімшілік жаза қолдану туралы шешім қабылдайды.</w:t>
      </w:r>
    </w:p>
    <w:bookmarkEnd w:id="160"/>
    <w:bookmarkStart w:name="z168" w:id="161"/>
    <w:p>
      <w:pPr>
        <w:spacing w:after="0"/>
        <w:ind w:left="0"/>
        <w:jc w:val="both"/>
      </w:pPr>
      <w:r>
        <w:rPr>
          <w:rFonts w:ascii="Times New Roman"/>
          <w:b w:val="false"/>
          <w:i w:val="false"/>
          <w:color w:val="000000"/>
          <w:sz w:val="28"/>
        </w:rPr>
        <w:t>
      Қазақстан Ұлттық Банкінің Төрағасы Қазақстан Ұлттық Банкі Басқармасының, Ақша-кредит саясаты комитеті мен Директорлар кеңесінің айрықша құзыретіне жатпайтын кез келген мәселе бойынша шешім қабылдауға, сондай-ақ өз құзыретіне кіретін жекелеген мәселелерді шешуді өзінің орынбасарларына, Қазақстан Ұлттық Банкі орталық аппаратының құрылымдық бөлімшелерінің, филиалдарының және өкілдіктерінің басшыларына, Қазақстан Ұлттық Банкінің өзге де лауазымды адамдарына тапсыруға құқылы.</w:t>
      </w:r>
    </w:p>
    <w:bookmarkEnd w:id="161"/>
    <w:bookmarkStart w:name="z169" w:id="162"/>
    <w:p>
      <w:pPr>
        <w:spacing w:after="0"/>
        <w:ind w:left="0"/>
        <w:jc w:val="both"/>
      </w:pPr>
      <w:r>
        <w:rPr>
          <w:rFonts w:ascii="Times New Roman"/>
          <w:b w:val="false"/>
          <w:i w:val="false"/>
          <w:color w:val="000000"/>
          <w:sz w:val="28"/>
        </w:rPr>
        <w:t>
      Төрағаның орынбасарлары Қазақстан Ұлттық Банкінің атынан сенімхатсыз өкілдік етеді, өз құзыреті шегінде құжаттарға қол қояды, өз құзыреті шегінде сенімхаттарды, оның ішінде соттарда істер қаралған кезде Қазақстан Ұлттық Банкі қызметкерлерінің қатысуы үшін сенімхаттарды береді. Қазақстан Ұлттық Банкі Төрағасының орынбасарлары Қазақстан Республикасының заңнамасына сәйкес және өздеріне бөлінген функционалдық міндеттері негізінде мәселелерді қарайды және шешімдер қабылдайды.</w:t>
      </w:r>
    </w:p>
    <w:bookmarkEnd w:id="162"/>
    <w:bookmarkStart w:name="z170" w:id="163"/>
    <w:p>
      <w:pPr>
        <w:spacing w:after="0"/>
        <w:ind w:left="0"/>
        <w:jc w:val="both"/>
      </w:pPr>
      <w:r>
        <w:rPr>
          <w:rFonts w:ascii="Times New Roman"/>
          <w:b w:val="false"/>
          <w:i w:val="false"/>
          <w:color w:val="000000"/>
          <w:sz w:val="28"/>
        </w:rPr>
        <w:t>
      Қазақстан Ұлттық Банкінің орталық аппараты бөлімшелерінің басшылары өз қызметін Қазақстан Ұлттық Банкі Төрағасының бұйрығымен бекітілетін осы бөлімшелер туралы ережелер негізінде жүзеге асырады.</w:t>
      </w:r>
    </w:p>
    <w:bookmarkEnd w:id="163"/>
    <w:bookmarkStart w:name="z171" w:id="164"/>
    <w:p>
      <w:pPr>
        <w:spacing w:after="0"/>
        <w:ind w:left="0"/>
        <w:jc w:val="both"/>
      </w:pPr>
      <w:r>
        <w:rPr>
          <w:rFonts w:ascii="Times New Roman"/>
          <w:b w:val="false"/>
          <w:i w:val="false"/>
          <w:color w:val="000000"/>
          <w:sz w:val="28"/>
        </w:rPr>
        <w:t>
      Қазақстан Ұлттық Банкінің Төрағасы болмаған кезеңде оның өкілеттіктерін орындауды Қазақстан Республикасының заңнамасына сәйкес оның орнындағы адам жүзеге асырады.</w:t>
      </w:r>
    </w:p>
    <w:bookmarkEnd w:id="164"/>
    <w:bookmarkStart w:name="z172" w:id="165"/>
    <w:p>
      <w:pPr>
        <w:spacing w:after="0"/>
        <w:ind w:left="0"/>
        <w:jc w:val="both"/>
      </w:pPr>
      <w:r>
        <w:rPr>
          <w:rFonts w:ascii="Times New Roman"/>
          <w:b w:val="false"/>
          <w:i w:val="false"/>
          <w:color w:val="000000"/>
          <w:sz w:val="28"/>
        </w:rPr>
        <w:t>
      Қазақстан Ұлттық Банкінің Төрағасы сыбайлас жемқорлыққа қарсы іс-қимыл жөнінде шаралар қабылдауға міндетті және осы міндетті орындамағаны немесе тиісінше орындамағаны үшін заңда белгіленген жауаптылықта болады.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73" w:id="166"/>
    <w:p>
      <w:pPr>
        <w:spacing w:after="0"/>
        <w:ind w:left="0"/>
        <w:jc w:val="both"/>
      </w:pPr>
      <w:r>
        <w:rPr>
          <w:rFonts w:ascii="Times New Roman"/>
          <w:b w:val="false"/>
          <w:i w:val="false"/>
          <w:color w:val="000000"/>
          <w:sz w:val="28"/>
        </w:rPr>
        <w:t>
      18. Басқарма, Ақша-кредит саясаты комитеті және Директорлар кеңесі Қазақстан Ұлттық Банкінің алқалы органдары болып табылады.</w:t>
      </w:r>
    </w:p>
    <w:bookmarkEnd w:id="166"/>
    <w:bookmarkStart w:name="z174" w:id="167"/>
    <w:p>
      <w:pPr>
        <w:spacing w:after="0"/>
        <w:ind w:left="0"/>
        <w:jc w:val="both"/>
      </w:pPr>
      <w:r>
        <w:rPr>
          <w:rFonts w:ascii="Times New Roman"/>
          <w:b w:val="false"/>
          <w:i w:val="false"/>
          <w:color w:val="000000"/>
          <w:sz w:val="28"/>
        </w:rPr>
        <w:t>
      19. Басқарма Қазақстан Ұлттық Банкінің жоғары органы болып табылады.</w:t>
      </w:r>
    </w:p>
    <w:bookmarkEnd w:id="167"/>
    <w:bookmarkStart w:name="z175" w:id="168"/>
    <w:p>
      <w:pPr>
        <w:spacing w:after="0"/>
        <w:ind w:left="0"/>
        <w:jc w:val="both"/>
      </w:pPr>
      <w:r>
        <w:rPr>
          <w:rFonts w:ascii="Times New Roman"/>
          <w:b w:val="false"/>
          <w:i w:val="false"/>
          <w:color w:val="000000"/>
          <w:sz w:val="28"/>
        </w:rPr>
        <w:t xml:space="preserve">
      Қазақстан Ұлттық Банкі Басқармасының өкілеттіктеріне Ұлттық Банк туралы заңның </w:t>
      </w:r>
      <w:r>
        <w:rPr>
          <w:rFonts w:ascii="Times New Roman"/>
          <w:b w:val="false"/>
          <w:i w:val="false"/>
          <w:color w:val="000000"/>
          <w:sz w:val="28"/>
        </w:rPr>
        <w:t>15-бабында</w:t>
      </w:r>
      <w:r>
        <w:rPr>
          <w:rFonts w:ascii="Times New Roman"/>
          <w:b w:val="false"/>
          <w:i w:val="false"/>
          <w:color w:val="000000"/>
          <w:sz w:val="28"/>
        </w:rPr>
        <w:t xml:space="preserve"> көзделген өкілеттіктермен қатар:</w:t>
      </w:r>
    </w:p>
    <w:bookmarkEnd w:id="168"/>
    <w:bookmarkStart w:name="z176" w:id="169"/>
    <w:p>
      <w:pPr>
        <w:spacing w:after="0"/>
        <w:ind w:left="0"/>
        <w:jc w:val="both"/>
      </w:pPr>
      <w:r>
        <w:rPr>
          <w:rFonts w:ascii="Times New Roman"/>
          <w:b w:val="false"/>
          <w:i w:val="false"/>
          <w:color w:val="000000"/>
          <w:sz w:val="28"/>
        </w:rPr>
        <w:t>
      мынадай:</w:t>
      </w:r>
    </w:p>
    <w:bookmarkEnd w:id="169"/>
    <w:bookmarkStart w:name="z177" w:id="170"/>
    <w:p>
      <w:pPr>
        <w:spacing w:after="0"/>
        <w:ind w:left="0"/>
        <w:jc w:val="both"/>
      </w:pPr>
      <w:r>
        <w:rPr>
          <w:rFonts w:ascii="Times New Roman"/>
          <w:b w:val="false"/>
          <w:i w:val="false"/>
          <w:color w:val="000000"/>
          <w:sz w:val="28"/>
        </w:rPr>
        <w:t>
      1) ең төмен резервтік талаптар туралы;</w:t>
      </w:r>
    </w:p>
    <w:bookmarkEnd w:id="170"/>
    <w:bookmarkStart w:name="z178" w:id="171"/>
    <w:p>
      <w:pPr>
        <w:spacing w:after="0"/>
        <w:ind w:left="0"/>
        <w:jc w:val="both"/>
      </w:pPr>
      <w:r>
        <w:rPr>
          <w:rFonts w:ascii="Times New Roman"/>
          <w:b w:val="false"/>
          <w:i w:val="false"/>
          <w:color w:val="000000"/>
          <w:sz w:val="28"/>
        </w:rPr>
        <w:t>
      2) Қазақстан Республикасы ұлттық валютасының шетел валюталарына қатысты ресми бағамын белгілеу;</w:t>
      </w:r>
    </w:p>
    <w:bookmarkEnd w:id="171"/>
    <w:bookmarkStart w:name="z179" w:id="172"/>
    <w:p>
      <w:pPr>
        <w:spacing w:after="0"/>
        <w:ind w:left="0"/>
        <w:jc w:val="both"/>
      </w:pPr>
      <w:r>
        <w:rPr>
          <w:rFonts w:ascii="Times New Roman"/>
          <w:b w:val="false"/>
          <w:i w:val="false"/>
          <w:color w:val="000000"/>
          <w:sz w:val="28"/>
        </w:rPr>
        <w:t>
      3) Қазақстан Республикасы ұлттық валютасының айналыстан алынатын және алынған банкноттары мен монеталарын, сондай-ақ Қазақстан Республикасы ұлттық валютасының тозған және бүлінген банкноттары мен монеталарын айырбастау;</w:t>
      </w:r>
    </w:p>
    <w:bookmarkEnd w:id="172"/>
    <w:bookmarkStart w:name="z180" w:id="173"/>
    <w:p>
      <w:pPr>
        <w:spacing w:after="0"/>
        <w:ind w:left="0"/>
        <w:jc w:val="both"/>
      </w:pPr>
      <w:r>
        <w:rPr>
          <w:rFonts w:ascii="Times New Roman"/>
          <w:b w:val="false"/>
          <w:i w:val="false"/>
          <w:color w:val="000000"/>
          <w:sz w:val="28"/>
        </w:rPr>
        <w:t>
      4) Қазақстан Республикасы Ұлттық Банкінің Қазақстан Республикасы ұлттық валютасының банкноттары мен монеталарын сатуы және сатып алуы;</w:t>
      </w:r>
    </w:p>
    <w:bookmarkEnd w:id="173"/>
    <w:bookmarkStart w:name="z181" w:id="174"/>
    <w:p>
      <w:pPr>
        <w:spacing w:after="0"/>
        <w:ind w:left="0"/>
        <w:jc w:val="both"/>
      </w:pPr>
      <w:r>
        <w:rPr>
          <w:rFonts w:ascii="Times New Roman"/>
          <w:b w:val="false"/>
          <w:i w:val="false"/>
          <w:color w:val="000000"/>
          <w:sz w:val="28"/>
        </w:rPr>
        <w:t>
      5) Қазақстан Республикасының Ұлттық Банкінде жеке және заңды тұлғалармен кассалық операциялар жүргізу;</w:t>
      </w:r>
    </w:p>
    <w:bookmarkEnd w:id="174"/>
    <w:p>
      <w:pPr>
        <w:spacing w:after="0"/>
        <w:ind w:left="0"/>
        <w:jc w:val="both"/>
      </w:pPr>
      <w:r>
        <w:rPr>
          <w:rFonts w:ascii="Times New Roman"/>
          <w:b w:val="false"/>
          <w:i w:val="false"/>
          <w:color w:val="000000"/>
          <w:sz w:val="28"/>
        </w:rPr>
        <w:t>
      6) Қазақстан Республикасы ұлттық валютасының банкноттары мен монеталарының төлемділігін айқындау;</w:t>
      </w:r>
    </w:p>
    <w:p>
      <w:pPr>
        <w:spacing w:after="0"/>
        <w:ind w:left="0"/>
        <w:jc w:val="both"/>
      </w:pPr>
      <w:r>
        <w:rPr>
          <w:rFonts w:ascii="Times New Roman"/>
          <w:b w:val="false"/>
          <w:i w:val="false"/>
          <w:color w:val="000000"/>
          <w:sz w:val="28"/>
        </w:rPr>
        <w:t>
      7) Қазақстан Республикасының ұлттық валютасының айналыстағы ақша белгілерінің дизайны (нысаны) өзгерген кезде оларды ауыстыру;</w:t>
      </w:r>
    </w:p>
    <w:bookmarkStart w:name="z184" w:id="175"/>
    <w:p>
      <w:pPr>
        <w:spacing w:after="0"/>
        <w:ind w:left="0"/>
        <w:jc w:val="both"/>
      </w:pPr>
      <w:r>
        <w:rPr>
          <w:rFonts w:ascii="Times New Roman"/>
          <w:b w:val="false"/>
          <w:i w:val="false"/>
          <w:color w:val="000000"/>
          <w:sz w:val="28"/>
        </w:rPr>
        <w:t>
      8) банктер, Қазақстан Республикасы бейрезидент-банктерінің филиалдары және банк операцияларының жекелеген түрлерін жүзеге асыратын ұйымдар болып табылмайтын төлем жүйелерінің операторларына, төлем жүйелерінің операциялық орталықтарына, көрсетілетін төлем қызметтерін берушілерге шектеулі ықпал ету шараларын қолдану;</w:t>
      </w:r>
    </w:p>
    <w:bookmarkEnd w:id="175"/>
    <w:p>
      <w:pPr>
        <w:spacing w:after="0"/>
        <w:ind w:left="0"/>
        <w:jc w:val="both"/>
      </w:pPr>
      <w:r>
        <w:rPr>
          <w:rFonts w:ascii="Times New Roman"/>
          <w:b w:val="false"/>
          <w:i w:val="false"/>
          <w:color w:val="000000"/>
          <w:sz w:val="28"/>
        </w:rPr>
        <w:t>
      8-1) цифрлық қаржы активтері платформасының операторына, цифрлық активтердің сауда платформасының операторына, цифрлық қаржы активтерінің эмитентіне шектеулі ықпал ету шараларын қолдану;</w:t>
      </w:r>
    </w:p>
    <w:p>
      <w:pPr>
        <w:spacing w:after="0"/>
        <w:ind w:left="0"/>
        <w:jc w:val="both"/>
      </w:pPr>
      <w:r>
        <w:rPr>
          <w:rFonts w:ascii="Times New Roman"/>
          <w:b w:val="false"/>
          <w:i w:val="false"/>
          <w:color w:val="000000"/>
          <w:sz w:val="28"/>
        </w:rPr>
        <w:t>
      8-2) қамтамасыз етілмеген цифрлық активтерді айырбастау операторына қадағалап ден қою шараларын қолдану;</w:t>
      </w:r>
    </w:p>
    <w:bookmarkStart w:name="z185" w:id="176"/>
    <w:p>
      <w:pPr>
        <w:spacing w:after="0"/>
        <w:ind w:left="0"/>
        <w:jc w:val="both"/>
      </w:pPr>
      <w:r>
        <w:rPr>
          <w:rFonts w:ascii="Times New Roman"/>
          <w:b w:val="false"/>
          <w:i w:val="false"/>
          <w:color w:val="000000"/>
          <w:sz w:val="28"/>
        </w:rPr>
        <w:t>
      9) қызметін Қазақстан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тұлғаларға және банкноттарды, монеталарды және құндылықтарды инкассациялау айрықша қызметі болып табылатын заңды тұлғаларға қадағалап ден қою шараларын қолдану;</w:t>
      </w:r>
    </w:p>
    <w:bookmarkEnd w:id="176"/>
    <w:bookmarkStart w:name="z186" w:id="177"/>
    <w:p>
      <w:pPr>
        <w:spacing w:after="0"/>
        <w:ind w:left="0"/>
        <w:jc w:val="both"/>
      </w:pPr>
      <w:r>
        <w:rPr>
          <w:rFonts w:ascii="Times New Roman"/>
          <w:b w:val="false"/>
          <w:i w:val="false"/>
          <w:color w:val="000000"/>
          <w:sz w:val="28"/>
        </w:rPr>
        <w:t>
      10) қолма-қол ақша белгілерін ақша айналысынан алу;</w:t>
      </w:r>
    </w:p>
    <w:bookmarkEnd w:id="177"/>
    <w:bookmarkStart w:name="z187" w:id="178"/>
    <w:p>
      <w:pPr>
        <w:spacing w:after="0"/>
        <w:ind w:left="0"/>
        <w:jc w:val="both"/>
      </w:pPr>
      <w:r>
        <w:rPr>
          <w:rFonts w:ascii="Times New Roman"/>
          <w:b w:val="false"/>
          <w:i w:val="false"/>
          <w:color w:val="000000"/>
          <w:sz w:val="28"/>
        </w:rPr>
        <w:t>
      11) екінші деңгейдегі банктерде, Қазақстан Республикасының бейрезидент банктерінің филиалдарында, Ұлттық пошта операторында және банкноттарды, монеталарды және құндылықтарды инкассациялау айрықша қызметі болып табылатын заңды тұлғаларда автомобильмен инкассаторлық тасымалдауды ұйымдастыруды қоса алғанда, кассалық операцияларды және банкноттарды, монеталар мен құндылықтарды инкассациялау жөніндегі операцияларды жүзеге асыру;</w:t>
      </w:r>
    </w:p>
    <w:bookmarkEnd w:id="178"/>
    <w:bookmarkStart w:name="z188" w:id="179"/>
    <w:p>
      <w:pPr>
        <w:spacing w:after="0"/>
        <w:ind w:left="0"/>
        <w:jc w:val="both"/>
      </w:pPr>
      <w:r>
        <w:rPr>
          <w:rFonts w:ascii="Times New Roman"/>
          <w:b w:val="false"/>
          <w:i w:val="false"/>
          <w:color w:val="000000"/>
          <w:sz w:val="28"/>
        </w:rPr>
        <w:t>
      12) тиісті уәкілетті органдармен келісу бойынша екінші деңгейдегі банктердің, Қазақстан Республикасының бейрезидент-банктері филиалдарының, Ұлттық пошта операторының, банкноттарды, монеталарды және құндылықтарды инкассациялау айрықша қызметі болып табылатын заңды тұлғалардың және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тұлғалардың үй-жайларын күзетуді және жайластыруды ұйымдастыру;</w:t>
      </w:r>
    </w:p>
    <w:bookmarkEnd w:id="179"/>
    <w:bookmarkStart w:name="z189" w:id="180"/>
    <w:p>
      <w:pPr>
        <w:spacing w:after="0"/>
        <w:ind w:left="0"/>
        <w:jc w:val="both"/>
      </w:pPr>
      <w:r>
        <w:rPr>
          <w:rFonts w:ascii="Times New Roman"/>
          <w:b w:val="false"/>
          <w:i w:val="false"/>
          <w:color w:val="000000"/>
          <w:sz w:val="28"/>
        </w:rPr>
        <w:t>
      13) ұйымдық-құқықтық нысанға қойылатын талаптарды, құрылтайшыларға (қатысушыларға) қойылатын талаптарды, оның ішінде олардың жарғылық капиталға салымдарының шығу көздерін ашуды, жарғылық капиталдың мөлшеріне және оны қалыптастыру тәртібіне, сондай-ақ банкноттарды, монеталарды және құндылықтарды инкассациялау айрықша қызметі болып табылатын заңды тұлғалардың үй-жайына, техникалық құралдарына, жабдығына және қызметкерлеріне қойылатын талаптарды қамтитын, банкноттарды, монеталарды және құндылықтарды инкассациялау айрықша қызметі болып табылатын заңды тұлғаларға қойылатын біліктілік талаптарын белгілейтін, банкноттарды, монеталарды және құндылықтарды инкассациялау айрықша қызметі болып табылатын заңды тұлғаларға лицензия беру;</w:t>
      </w:r>
    </w:p>
    <w:bookmarkEnd w:id="180"/>
    <w:bookmarkStart w:name="z190" w:id="181"/>
    <w:p>
      <w:pPr>
        <w:spacing w:after="0"/>
        <w:ind w:left="0"/>
        <w:jc w:val="both"/>
      </w:pPr>
      <w:r>
        <w:rPr>
          <w:rFonts w:ascii="Times New Roman"/>
          <w:b w:val="false"/>
          <w:i w:val="false"/>
          <w:color w:val="000000"/>
          <w:sz w:val="28"/>
        </w:rPr>
        <w:t>
      14) Қазақстан Ұлттық Банкінде жекелеген негіздер бойынша мемлекет меншігіне айналдырылған шетел валютасымен операцияларды жүзеге асыру;</w:t>
      </w:r>
    </w:p>
    <w:bookmarkEnd w:id="181"/>
    <w:bookmarkStart w:name="z191" w:id="182"/>
    <w:p>
      <w:pPr>
        <w:spacing w:after="0"/>
        <w:ind w:left="0"/>
        <w:jc w:val="both"/>
      </w:pPr>
      <w:r>
        <w:rPr>
          <w:rFonts w:ascii="Times New Roman"/>
          <w:b w:val="false"/>
          <w:i w:val="false"/>
          <w:color w:val="000000"/>
          <w:sz w:val="28"/>
        </w:rPr>
        <w:t>
      15) банкаралық ақша аударымдары жүйесінің жұмыс істеуі;</w:t>
      </w:r>
    </w:p>
    <w:bookmarkEnd w:id="182"/>
    <w:bookmarkStart w:name="z192" w:id="183"/>
    <w:p>
      <w:pPr>
        <w:spacing w:after="0"/>
        <w:ind w:left="0"/>
        <w:jc w:val="both"/>
      </w:pPr>
      <w:r>
        <w:rPr>
          <w:rFonts w:ascii="Times New Roman"/>
          <w:b w:val="false"/>
          <w:i w:val="false"/>
          <w:color w:val="000000"/>
          <w:sz w:val="28"/>
        </w:rPr>
        <w:t>
      16) банкаралық клиринг жүйесінің жұмыс істеуі;</w:t>
      </w:r>
    </w:p>
    <w:bookmarkEnd w:id="183"/>
    <w:bookmarkStart w:name="z193" w:id="184"/>
    <w:p>
      <w:pPr>
        <w:spacing w:after="0"/>
        <w:ind w:left="0"/>
        <w:jc w:val="both"/>
      </w:pPr>
      <w:r>
        <w:rPr>
          <w:rFonts w:ascii="Times New Roman"/>
          <w:b w:val="false"/>
          <w:i w:val="false"/>
          <w:color w:val="000000"/>
          <w:sz w:val="28"/>
        </w:rPr>
        <w:t>
      17) операторы Қазақстан Республикасының Ұлттық Банкі не оның еншілес ұйымы болып табылатын төлем жүйелерінің жұмыс істеуі;</w:t>
      </w:r>
    </w:p>
    <w:bookmarkEnd w:id="184"/>
    <w:bookmarkStart w:name="z194" w:id="185"/>
    <w:p>
      <w:pPr>
        <w:spacing w:after="0"/>
        <w:ind w:left="0"/>
        <w:jc w:val="both"/>
      </w:pPr>
      <w:r>
        <w:rPr>
          <w:rFonts w:ascii="Times New Roman"/>
          <w:b w:val="false"/>
          <w:i w:val="false"/>
          <w:color w:val="000000"/>
          <w:sz w:val="28"/>
        </w:rPr>
        <w:t>
      18) төлем карточкаларының банкаралық жүйесінің жұмыс істеуі;</w:t>
      </w:r>
    </w:p>
    <w:bookmarkEnd w:id="185"/>
    <w:bookmarkStart w:name="z387" w:id="186"/>
    <w:p>
      <w:pPr>
        <w:spacing w:after="0"/>
        <w:ind w:left="0"/>
        <w:jc w:val="both"/>
      </w:pPr>
      <w:r>
        <w:rPr>
          <w:rFonts w:ascii="Times New Roman"/>
          <w:b w:val="false"/>
          <w:i w:val="false"/>
          <w:color w:val="000000"/>
          <w:sz w:val="28"/>
        </w:rPr>
        <w:t>
      18-1) жүйеде көрсетілетін қызметтердің тарифтері, оларды жүйеге қатысушылармен келісу тәртібі де айқындалатын мобильді төлемдердің банкаралық жүйесінің жұмыс істеуі;</w:t>
      </w:r>
    </w:p>
    <w:bookmarkEnd w:id="186"/>
    <w:bookmarkStart w:name="z195" w:id="187"/>
    <w:p>
      <w:pPr>
        <w:spacing w:after="0"/>
        <w:ind w:left="0"/>
        <w:jc w:val="both"/>
      </w:pPr>
      <w:r>
        <w:rPr>
          <w:rFonts w:ascii="Times New Roman"/>
          <w:b w:val="false"/>
          <w:i w:val="false"/>
          <w:color w:val="000000"/>
          <w:sz w:val="28"/>
        </w:rPr>
        <w:t>
      19) Қазақстан Республикасының аумағында чектерді қолдану;</w:t>
      </w:r>
    </w:p>
    <w:bookmarkEnd w:id="187"/>
    <w:bookmarkStart w:name="z196" w:id="188"/>
    <w:p>
      <w:pPr>
        <w:spacing w:after="0"/>
        <w:ind w:left="0"/>
        <w:jc w:val="both"/>
      </w:pPr>
      <w:r>
        <w:rPr>
          <w:rFonts w:ascii="Times New Roman"/>
          <w:b w:val="false"/>
          <w:i w:val="false"/>
          <w:color w:val="000000"/>
          <w:sz w:val="28"/>
        </w:rPr>
        <w:t xml:space="preserve">
      20) Қазақстан Республикасы банктерінің құжаттамалық аккредитивтерімен операциялар жүргізу; </w:t>
      </w:r>
    </w:p>
    <w:bookmarkEnd w:id="188"/>
    <w:bookmarkStart w:name="z197" w:id="189"/>
    <w:p>
      <w:pPr>
        <w:spacing w:after="0"/>
        <w:ind w:left="0"/>
        <w:jc w:val="both"/>
      </w:pPr>
      <w:r>
        <w:rPr>
          <w:rFonts w:ascii="Times New Roman"/>
          <w:b w:val="false"/>
          <w:i w:val="false"/>
          <w:color w:val="000000"/>
          <w:sz w:val="28"/>
        </w:rPr>
        <w:t>
      21) Қазақстан Республикасының екінші деңгейдегі банктерінің, Қазақстан Республикасы бейрезидент-банктері филиалдарының вексельдерді есепке алуы;</w:t>
      </w:r>
    </w:p>
    <w:bookmarkEnd w:id="189"/>
    <w:bookmarkStart w:name="z198" w:id="190"/>
    <w:p>
      <w:pPr>
        <w:spacing w:after="0"/>
        <w:ind w:left="0"/>
        <w:jc w:val="both"/>
      </w:pPr>
      <w:r>
        <w:rPr>
          <w:rFonts w:ascii="Times New Roman"/>
          <w:b w:val="false"/>
          <w:i w:val="false"/>
          <w:color w:val="000000"/>
          <w:sz w:val="28"/>
        </w:rPr>
        <w:t>
      22) екінші деңгейдегі банктердің, Қазақстан Республикасының бейрезидент-банктері филиалдарының және банк операцияларының жекелеген түрлерін жүзеге асыратын ұйымдардың аударым және жай вексельдермен операциялар жүргізуі;</w:t>
      </w:r>
    </w:p>
    <w:bookmarkEnd w:id="190"/>
    <w:bookmarkStart w:name="z199" w:id="191"/>
    <w:p>
      <w:pPr>
        <w:spacing w:after="0"/>
        <w:ind w:left="0"/>
        <w:jc w:val="both"/>
      </w:pPr>
      <w:r>
        <w:rPr>
          <w:rFonts w:ascii="Times New Roman"/>
          <w:b w:val="false"/>
          <w:i w:val="false"/>
          <w:color w:val="000000"/>
          <w:sz w:val="28"/>
        </w:rPr>
        <w:t>
      23) төлем карточкаларын шығару қағидаларын, сондай-ақ Қазақстан Республикасының аумағында оларды пайдалана отырып жүргізілетін операцияларға қызмет көрсету бойынша қызметке қойылатын талаптарды;</w:t>
      </w:r>
    </w:p>
    <w:bookmarkEnd w:id="191"/>
    <w:bookmarkStart w:name="z200" w:id="192"/>
    <w:p>
      <w:pPr>
        <w:spacing w:after="0"/>
        <w:ind w:left="0"/>
        <w:jc w:val="both"/>
      </w:pPr>
      <w:r>
        <w:rPr>
          <w:rFonts w:ascii="Times New Roman"/>
          <w:b w:val="false"/>
          <w:i w:val="false"/>
          <w:color w:val="000000"/>
          <w:sz w:val="28"/>
        </w:rPr>
        <w:t>
      24) Қазақстан Республикасында төлем карточкаларын пайдалана отырып жүргізілетін операциялар бойынша банкаралық төлемдерді және (немесе) ақша аударымдарын жүзеге асыру;</w:t>
      </w:r>
    </w:p>
    <w:bookmarkEnd w:id="192"/>
    <w:bookmarkStart w:name="z201" w:id="193"/>
    <w:p>
      <w:pPr>
        <w:spacing w:after="0"/>
        <w:ind w:left="0"/>
        <w:jc w:val="both"/>
      </w:pPr>
      <w:r>
        <w:rPr>
          <w:rFonts w:ascii="Times New Roman"/>
          <w:b w:val="false"/>
          <w:i w:val="false"/>
          <w:color w:val="000000"/>
          <w:sz w:val="28"/>
        </w:rPr>
        <w:t>
      25) Қазақстан Ұлттық Банкінің ақша-кредит саясатын іске асыру шеңберінде аукциондар өткізуі;</w:t>
      </w:r>
    </w:p>
    <w:bookmarkEnd w:id="193"/>
    <w:bookmarkStart w:name="z202" w:id="194"/>
    <w:p>
      <w:pPr>
        <w:spacing w:after="0"/>
        <w:ind w:left="0"/>
        <w:jc w:val="both"/>
      </w:pPr>
      <w:r>
        <w:rPr>
          <w:rFonts w:ascii="Times New Roman"/>
          <w:b w:val="false"/>
          <w:i w:val="false"/>
          <w:color w:val="000000"/>
          <w:sz w:val="28"/>
        </w:rPr>
        <w:t>
      26) Қазақстан Республикасының аумағында электрондық ақша шығару, пайдалану және өтеу қағидаларын, сондай-ақ электрондық ақша эмитенттеріне және электрондық ақша жүйелеріне қойылатын талаптарды;</w:t>
      </w:r>
    </w:p>
    <w:bookmarkEnd w:id="194"/>
    <w:bookmarkStart w:name="z388" w:id="195"/>
    <w:p>
      <w:pPr>
        <w:spacing w:after="0"/>
        <w:ind w:left="0"/>
        <w:jc w:val="both"/>
      </w:pPr>
      <w:r>
        <w:rPr>
          <w:rFonts w:ascii="Times New Roman"/>
          <w:b w:val="false"/>
          <w:i w:val="false"/>
          <w:color w:val="000000"/>
          <w:sz w:val="28"/>
        </w:rPr>
        <w:t>
      26-1) цифрлық теңгені шығару, айналысқа енгізу және өтеу;</w:t>
      </w:r>
    </w:p>
    <w:bookmarkEnd w:id="195"/>
    <w:bookmarkStart w:name="z203" w:id="196"/>
    <w:p>
      <w:pPr>
        <w:spacing w:after="0"/>
        <w:ind w:left="0"/>
        <w:jc w:val="both"/>
      </w:pPr>
      <w:r>
        <w:rPr>
          <w:rFonts w:ascii="Times New Roman"/>
          <w:b w:val="false"/>
          <w:i w:val="false"/>
          <w:color w:val="000000"/>
          <w:sz w:val="28"/>
        </w:rPr>
        <w:t>
      27) Қазақстан Ұлттық Банкінің қысқа мерзімді ноталарын шығару, орналастыру, айналысқа жіберу және өтеу;</w:t>
      </w:r>
    </w:p>
    <w:bookmarkEnd w:id="196"/>
    <w:bookmarkStart w:name="z204" w:id="197"/>
    <w:p>
      <w:pPr>
        <w:spacing w:after="0"/>
        <w:ind w:left="0"/>
        <w:jc w:val="both"/>
      </w:pPr>
      <w:r>
        <w:rPr>
          <w:rFonts w:ascii="Times New Roman"/>
          <w:b w:val="false"/>
          <w:i w:val="false"/>
          <w:color w:val="000000"/>
          <w:sz w:val="28"/>
        </w:rPr>
        <w:t>
      28) клиенттердің банктік шоттарын ашу, жүргізу және жабу;</w:t>
      </w:r>
    </w:p>
    <w:bookmarkEnd w:id="197"/>
    <w:bookmarkStart w:name="z205" w:id="198"/>
    <w:p>
      <w:pPr>
        <w:spacing w:after="0"/>
        <w:ind w:left="0"/>
        <w:jc w:val="both"/>
      </w:pPr>
      <w:r>
        <w:rPr>
          <w:rFonts w:ascii="Times New Roman"/>
          <w:b w:val="false"/>
          <w:i w:val="false"/>
          <w:color w:val="000000"/>
          <w:sz w:val="28"/>
        </w:rPr>
        <w:t>
      29) Қазақстан Ұлттық Банкінде заңды тұлғалардың банктік шоттарын ашу, жүргізу және жабу;</w:t>
      </w:r>
    </w:p>
    <w:bookmarkEnd w:id="198"/>
    <w:bookmarkStart w:name="z206" w:id="199"/>
    <w:p>
      <w:pPr>
        <w:spacing w:after="0"/>
        <w:ind w:left="0"/>
        <w:jc w:val="both"/>
      </w:pPr>
      <w:r>
        <w:rPr>
          <w:rFonts w:ascii="Times New Roman"/>
          <w:b w:val="false"/>
          <w:i w:val="false"/>
          <w:color w:val="000000"/>
          <w:sz w:val="28"/>
        </w:rPr>
        <w:t>
      30) экономика секторларының және төлемдер белгілеу кодтарын қолдану;</w:t>
      </w:r>
    </w:p>
    <w:bookmarkEnd w:id="199"/>
    <w:bookmarkStart w:name="z207" w:id="200"/>
    <w:p>
      <w:pPr>
        <w:spacing w:after="0"/>
        <w:ind w:left="0"/>
        <w:jc w:val="both"/>
      </w:pPr>
      <w:r>
        <w:rPr>
          <w:rFonts w:ascii="Times New Roman"/>
          <w:b w:val="false"/>
          <w:i w:val="false"/>
          <w:color w:val="000000"/>
          <w:sz w:val="28"/>
        </w:rPr>
        <w:t>
      31) Қазақстан Ұлттық Банкі мен банктер, Қазақстан Республикасы бейрезидент-банктерінің филиалдары, сондай-ақ банк операцияларының жекелеген түрлерін жүзеге асыратын ұйымдар арасында корреспонденттік қатынастар орнату;</w:t>
      </w:r>
    </w:p>
    <w:bookmarkEnd w:id="200"/>
    <w:bookmarkStart w:name="z208" w:id="201"/>
    <w:p>
      <w:pPr>
        <w:spacing w:after="0"/>
        <w:ind w:left="0"/>
        <w:jc w:val="both"/>
      </w:pPr>
      <w:r>
        <w:rPr>
          <w:rFonts w:ascii="Times New Roman"/>
          <w:b w:val="false"/>
          <w:i w:val="false"/>
          <w:color w:val="000000"/>
          <w:sz w:val="28"/>
        </w:rPr>
        <w:t>
      32) банктер, Қазақстан Республикасының бейрезидент-банктері, банктерінің филиалдары және банк операцияларының жекелеген түрлерін жүзеге асыратын ұйымдар арасында корреспонденттік қатынастар орнату, сондай-ақ банктердің "Астана" халықаралық қаржы орталығына қатысушы банктермен корреспонденттік қатынастар орнату;</w:t>
      </w:r>
    </w:p>
    <w:bookmarkEnd w:id="201"/>
    <w:bookmarkStart w:name="z209" w:id="202"/>
    <w:p>
      <w:pPr>
        <w:spacing w:after="0"/>
        <w:ind w:left="0"/>
        <w:jc w:val="both"/>
      </w:pPr>
      <w:r>
        <w:rPr>
          <w:rFonts w:ascii="Times New Roman"/>
          <w:b w:val="false"/>
          <w:i w:val="false"/>
          <w:color w:val="000000"/>
          <w:sz w:val="28"/>
        </w:rPr>
        <w:t>
      33) төлем ұйымдарының қызметін ұйымдастыру;</w:t>
      </w:r>
    </w:p>
    <w:bookmarkEnd w:id="202"/>
    <w:bookmarkStart w:name="z210" w:id="203"/>
    <w:p>
      <w:pPr>
        <w:spacing w:after="0"/>
        <w:ind w:left="0"/>
        <w:jc w:val="both"/>
      </w:pPr>
      <w:r>
        <w:rPr>
          <w:rFonts w:ascii="Times New Roman"/>
          <w:b w:val="false"/>
          <w:i w:val="false"/>
          <w:color w:val="000000"/>
          <w:sz w:val="28"/>
        </w:rPr>
        <w:t>
      34) алаяқтық белгілері бар төлем транзакциялары бойынша деректер алмасу орталығының (Қазақстан Ұлттық Банкінің антифрод-орталығы) қызметін ұйымдастыру;</w:t>
      </w:r>
    </w:p>
    <w:bookmarkEnd w:id="203"/>
    <w:bookmarkStart w:name="z211" w:id="204"/>
    <w:p>
      <w:pPr>
        <w:spacing w:after="0"/>
        <w:ind w:left="0"/>
        <w:jc w:val="both"/>
      </w:pPr>
      <w:r>
        <w:rPr>
          <w:rFonts w:ascii="Times New Roman"/>
          <w:b w:val="false"/>
          <w:i w:val="false"/>
          <w:color w:val="000000"/>
          <w:sz w:val="28"/>
        </w:rPr>
        <w:t xml:space="preserve">
      35) нысандарын, тізбесін, кезеңділігін және ұсыну мерзімдерін қоса алғанда, ұсыну тәртібі айқындалатын, жүйелік маңызы бар немесе маңызды төлем жүйесі операторының немесе операциялық орталығының төлемдер және (немесе) ақша аударымдары бойынша мәліметтерді ұсынуы; </w:t>
      </w:r>
    </w:p>
    <w:bookmarkEnd w:id="204"/>
    <w:bookmarkStart w:name="z212" w:id="205"/>
    <w:p>
      <w:pPr>
        <w:spacing w:after="0"/>
        <w:ind w:left="0"/>
        <w:jc w:val="both"/>
      </w:pPr>
      <w:r>
        <w:rPr>
          <w:rFonts w:ascii="Times New Roman"/>
          <w:b w:val="false"/>
          <w:i w:val="false"/>
          <w:color w:val="000000"/>
          <w:sz w:val="28"/>
        </w:rPr>
        <w:t>
      36) Қазақстан Республикасының аумағында қолма-қол ақшасыз төлемдерді және (немесе) ақша аударымдарын жүзеге асыру;</w:t>
      </w:r>
    </w:p>
    <w:bookmarkEnd w:id="205"/>
    <w:bookmarkStart w:name="z213" w:id="206"/>
    <w:p>
      <w:pPr>
        <w:spacing w:after="0"/>
        <w:ind w:left="0"/>
        <w:jc w:val="both"/>
      </w:pPr>
      <w:r>
        <w:rPr>
          <w:rFonts w:ascii="Times New Roman"/>
          <w:b w:val="false"/>
          <w:i w:val="false"/>
          <w:color w:val="000000"/>
          <w:sz w:val="28"/>
        </w:rPr>
        <w:t>
      37) банктердің, Қазақстан Республикасының бейрезидент-банктері филиалдарының және банк операцияларының жекелеген түрлерін жүзеге асыратын ұйымдардың электрондық банктік қызметтерді көрсетуі;</w:t>
      </w:r>
    </w:p>
    <w:bookmarkEnd w:id="206"/>
    <w:bookmarkStart w:name="z214" w:id="207"/>
    <w:p>
      <w:pPr>
        <w:spacing w:after="0"/>
        <w:ind w:left="0"/>
        <w:jc w:val="both"/>
      </w:pPr>
      <w:r>
        <w:rPr>
          <w:rFonts w:ascii="Times New Roman"/>
          <w:b w:val="false"/>
          <w:i w:val="false"/>
          <w:color w:val="000000"/>
          <w:sz w:val="28"/>
        </w:rPr>
        <w:t>
      38) нысандарын, тізбесін, кезеңділігін және ұсыну мерзімдерін қоса алғанда, ұсыну тәртібі айқындалатын көрсетілетін төлем қызметтері туралы мәліметтерді ұсыну;</w:t>
      </w:r>
    </w:p>
    <w:bookmarkEnd w:id="207"/>
    <w:bookmarkStart w:name="z215" w:id="208"/>
    <w:p>
      <w:pPr>
        <w:spacing w:after="0"/>
        <w:ind w:left="0"/>
        <w:jc w:val="both"/>
      </w:pPr>
      <w:r>
        <w:rPr>
          <w:rFonts w:ascii="Times New Roman"/>
          <w:b w:val="false"/>
          <w:i w:val="false"/>
          <w:color w:val="000000"/>
          <w:sz w:val="28"/>
        </w:rPr>
        <w:t>
      39) көрсетілетін төлем қызметтерін маңызды берушілердің тізілімін жүргізу;</w:t>
      </w:r>
    </w:p>
    <w:bookmarkEnd w:id="208"/>
    <w:bookmarkStart w:name="z216" w:id="209"/>
    <w:p>
      <w:pPr>
        <w:spacing w:after="0"/>
        <w:ind w:left="0"/>
        <w:jc w:val="both"/>
      </w:pPr>
      <w:r>
        <w:rPr>
          <w:rFonts w:ascii="Times New Roman"/>
          <w:b w:val="false"/>
          <w:i w:val="false"/>
          <w:color w:val="000000"/>
          <w:sz w:val="28"/>
        </w:rPr>
        <w:t>
      40) төлем жүйелерінің тізілімін жүргізу;</w:t>
      </w:r>
    </w:p>
    <w:bookmarkEnd w:id="209"/>
    <w:bookmarkStart w:name="z217" w:id="210"/>
    <w:p>
      <w:pPr>
        <w:spacing w:after="0"/>
        <w:ind w:left="0"/>
        <w:jc w:val="both"/>
      </w:pPr>
      <w:r>
        <w:rPr>
          <w:rFonts w:ascii="Times New Roman"/>
          <w:b w:val="false"/>
          <w:i w:val="false"/>
          <w:color w:val="000000"/>
          <w:sz w:val="28"/>
        </w:rPr>
        <w:t>
      41) Қазақстан Республикасында валюталық операцияларды мониторингтеу;</w:t>
      </w:r>
    </w:p>
    <w:bookmarkEnd w:id="210"/>
    <w:bookmarkStart w:name="z218" w:id="211"/>
    <w:p>
      <w:pPr>
        <w:spacing w:after="0"/>
        <w:ind w:left="0"/>
        <w:jc w:val="both"/>
      </w:pPr>
      <w:r>
        <w:rPr>
          <w:rFonts w:ascii="Times New Roman"/>
          <w:b w:val="false"/>
          <w:i w:val="false"/>
          <w:color w:val="000000"/>
          <w:sz w:val="28"/>
        </w:rPr>
        <w:t>
      42) Қазақстан Республикасында қолма-қол шетел валютасымен айырбастау операцияларын жүзеге асыру;</w:t>
      </w:r>
    </w:p>
    <w:bookmarkEnd w:id="211"/>
    <w:bookmarkStart w:name="z219" w:id="212"/>
    <w:p>
      <w:pPr>
        <w:spacing w:after="0"/>
        <w:ind w:left="0"/>
        <w:jc w:val="both"/>
      </w:pPr>
      <w:r>
        <w:rPr>
          <w:rFonts w:ascii="Times New Roman"/>
          <w:b w:val="false"/>
          <w:i w:val="false"/>
          <w:color w:val="000000"/>
          <w:sz w:val="28"/>
        </w:rPr>
        <w:t>
      43) Қазақстан Республикасында валюталық операцияларды жүзеге асыру;</w:t>
      </w:r>
    </w:p>
    <w:bookmarkEnd w:id="212"/>
    <w:bookmarkStart w:name="z220" w:id="213"/>
    <w:p>
      <w:pPr>
        <w:spacing w:after="0"/>
        <w:ind w:left="0"/>
        <w:jc w:val="both"/>
      </w:pPr>
      <w:r>
        <w:rPr>
          <w:rFonts w:ascii="Times New Roman"/>
          <w:b w:val="false"/>
          <w:i w:val="false"/>
          <w:color w:val="000000"/>
          <w:sz w:val="28"/>
        </w:rPr>
        <w:t>
      44) Қазақстан Республикасының ішкі валюта нарығында сұраныс пен ұсыныс көздерін мониторингтеу;</w:t>
      </w:r>
    </w:p>
    <w:bookmarkEnd w:id="213"/>
    <w:bookmarkStart w:name="z221" w:id="214"/>
    <w:p>
      <w:pPr>
        <w:spacing w:after="0"/>
        <w:ind w:left="0"/>
        <w:jc w:val="both"/>
      </w:pPr>
      <w:r>
        <w:rPr>
          <w:rFonts w:ascii="Times New Roman"/>
          <w:b w:val="false"/>
          <w:i w:val="false"/>
          <w:color w:val="000000"/>
          <w:sz w:val="28"/>
        </w:rPr>
        <w:t>
      45) шетелдік қаржылық емес ұйымдардың Қазақстан Республикасында қызметін жүзеге асыратын филиалдарының (өкілдіктерінің) ақпарат ұсынуы;</w:t>
      </w:r>
    </w:p>
    <w:bookmarkEnd w:id="214"/>
    <w:bookmarkStart w:name="z222" w:id="215"/>
    <w:p>
      <w:pPr>
        <w:spacing w:after="0"/>
        <w:ind w:left="0"/>
        <w:jc w:val="both"/>
      </w:pPr>
      <w:r>
        <w:rPr>
          <w:rFonts w:ascii="Times New Roman"/>
          <w:b w:val="false"/>
          <w:i w:val="false"/>
          <w:color w:val="000000"/>
          <w:sz w:val="28"/>
        </w:rPr>
        <w:t>
      46) банктердің, Қазақстан Республикасының бейрезидент-банктері филиалдарының металл шоттарды ашуы, жүргізуі және жабуы;</w:t>
      </w:r>
    </w:p>
    <w:bookmarkEnd w:id="215"/>
    <w:bookmarkStart w:name="z223" w:id="216"/>
    <w:p>
      <w:pPr>
        <w:spacing w:after="0"/>
        <w:ind w:left="0"/>
        <w:jc w:val="both"/>
      </w:pPr>
      <w:r>
        <w:rPr>
          <w:rFonts w:ascii="Times New Roman"/>
          <w:b w:val="false"/>
          <w:i w:val="false"/>
          <w:color w:val="000000"/>
          <w:sz w:val="28"/>
        </w:rPr>
        <w:t>
      47) қаржы нарығы мен қаржы ұйымдарын реттеу, бақылау және қадағалау жөніндегі уәкілетті органмен келісу бойынша, нысандарын, тізбесін, кезеңділігін және ұсыну мерзімдерін қоса алғанда, ұсыну тәртібі айқындалатын, қаржы ұйымдарының қаржылық есептілікті ұсынуы және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бухгалтерлік есепке алу деректері жөніндегі есептілікті ұсынуы;</w:t>
      </w:r>
    </w:p>
    <w:bookmarkEnd w:id="216"/>
    <w:bookmarkStart w:name="z224" w:id="217"/>
    <w:p>
      <w:pPr>
        <w:spacing w:after="0"/>
        <w:ind w:left="0"/>
        <w:jc w:val="both"/>
      </w:pPr>
      <w:r>
        <w:rPr>
          <w:rFonts w:ascii="Times New Roman"/>
          <w:b w:val="false"/>
          <w:i w:val="false"/>
          <w:color w:val="000000"/>
          <w:sz w:val="28"/>
        </w:rPr>
        <w:t xml:space="preserve">
      48) қаржы нарығы мен қаржы ұйымдарын реттеу, бақылау және қадағалау жөніндегі уәкілетті органмен келісу бойынша әкімшілік деректерді жинауға арналған нысандарды, кезеңділігі мен ұсыну мерзімдерін қоса алғанда, ұсыну тәртібі айқындалатын қаржы нарығы субъектілерінің есептілікті ұсынуы қағидаларын бекіту жатады. Осы тармақшаның мақсатында есептілікті ұсынатын қаржы нарығының субъектілеріне қаржы ұйымдары мен олардың ірі қатысушылары, банк холдингтері, банк конгломераттары, сақтандыру холдингтері, сақтандыру топтары, "Қазақстанның Даму Банкі" акционерлік қоғамы, Қазақстан Республикасының бейрезидент-банктерінің филиалдары, Қазақстан Республикасының бейрезидент-сақтандыру (қайта сақтандыру) ұйымдарының филиалдары, Қазақстан Республикасының бейрезидент-сақтандыру брокерлерінің филиалдары, кредиттік бюролар және коллекторлық агенттіктер жатады; </w:t>
      </w:r>
    </w:p>
    <w:bookmarkEnd w:id="217"/>
    <w:p>
      <w:pPr>
        <w:spacing w:after="0"/>
        <w:ind w:left="0"/>
        <w:jc w:val="both"/>
      </w:pPr>
      <w:r>
        <w:rPr>
          <w:rFonts w:ascii="Times New Roman"/>
          <w:b w:val="false"/>
          <w:i w:val="false"/>
          <w:color w:val="000000"/>
          <w:sz w:val="28"/>
        </w:rPr>
        <w:t>
      48-1) нысандарын, кезеңділігі мен ұсыну мерзімдерін қоса алғанда, қамтамасыз етілмеген цифрлық активтерді айырбастау операторларының, цифрлық қаржы активтері платформасы операторларының, цифрлық активтердің сауда платформасы операторларының, цифрлық қаржы активтері эмитенттерінің Қазақстан Ұлттық Банкіне есептілікті ұсыну;</w:t>
      </w:r>
    </w:p>
    <w:bookmarkStart w:name="z225" w:id="218"/>
    <w:p>
      <w:pPr>
        <w:spacing w:after="0"/>
        <w:ind w:left="0"/>
        <w:jc w:val="both"/>
      </w:pPr>
      <w:r>
        <w:rPr>
          <w:rFonts w:ascii="Times New Roman"/>
          <w:b w:val="false"/>
          <w:i w:val="false"/>
          <w:color w:val="000000"/>
          <w:sz w:val="28"/>
        </w:rPr>
        <w:t>
      49) Қазақстан Ұлттық Банкінің ерекше реттеу режимі шеңберінде ерекше реттеу режимін енгізуі және оның күшін жоюы, цифрлық активтермен және (немесе) көрсетілетін төлем қызметтерімен байланысты қызметті жүзеге асыру;</w:t>
      </w:r>
    </w:p>
    <w:bookmarkEnd w:id="218"/>
    <w:p>
      <w:pPr>
        <w:spacing w:after="0"/>
        <w:ind w:left="0"/>
        <w:jc w:val="both"/>
      </w:pPr>
      <w:r>
        <w:rPr>
          <w:rFonts w:ascii="Times New Roman"/>
          <w:b w:val="false"/>
          <w:i w:val="false"/>
          <w:color w:val="000000"/>
          <w:sz w:val="28"/>
        </w:rPr>
        <w:t>
      49-1) қамтамасыз етілмеген цифрлық активтерді айырбастау операторларының қызметін жүзеге асыру;</w:t>
      </w:r>
    </w:p>
    <w:p>
      <w:pPr>
        <w:spacing w:after="0"/>
        <w:ind w:left="0"/>
        <w:jc w:val="both"/>
      </w:pPr>
      <w:r>
        <w:rPr>
          <w:rFonts w:ascii="Times New Roman"/>
          <w:b w:val="false"/>
          <w:i w:val="false"/>
          <w:color w:val="000000"/>
          <w:sz w:val="28"/>
        </w:rPr>
        <w:t>
      49-2) цифрлық қаржы активтері платформасы операторларының, цифрлық активтердің сауда платформасы операторларының қызметін жүзеге асыру;</w:t>
      </w:r>
    </w:p>
    <w:p>
      <w:pPr>
        <w:spacing w:after="0"/>
        <w:ind w:left="0"/>
        <w:jc w:val="both"/>
      </w:pPr>
      <w:r>
        <w:rPr>
          <w:rFonts w:ascii="Times New Roman"/>
          <w:b w:val="false"/>
          <w:i w:val="false"/>
          <w:color w:val="000000"/>
          <w:sz w:val="28"/>
        </w:rPr>
        <w:t>
      49-3) цифрлық қаржы активтерін шығару, оларды орналастыру, айналымға (айналысқа) жіберу және өтеу;</w:t>
      </w:r>
    </w:p>
    <w:p>
      <w:pPr>
        <w:spacing w:after="0"/>
        <w:ind w:left="0"/>
        <w:jc w:val="both"/>
      </w:pPr>
      <w:r>
        <w:rPr>
          <w:rFonts w:ascii="Times New Roman"/>
          <w:b w:val="false"/>
          <w:i w:val="false"/>
          <w:color w:val="000000"/>
          <w:sz w:val="28"/>
        </w:rPr>
        <w:t>
      49-4) қамтамасыз етілмеген цифрлық активтерді айырбастау операторлары, цифрлық қаржы активтері платформасының операторлары, цифрлық активтердің сауда платформасының операторлары үшін тәуекелдерді басқару және ішкі бақылау жүйесін қалыптастыру;</w:t>
      </w:r>
    </w:p>
    <w:bookmarkStart w:name="z226" w:id="219"/>
    <w:p>
      <w:pPr>
        <w:spacing w:after="0"/>
        <w:ind w:left="0"/>
        <w:jc w:val="both"/>
      </w:pPr>
      <w:r>
        <w:rPr>
          <w:rFonts w:ascii="Times New Roman"/>
          <w:b w:val="false"/>
          <w:i w:val="false"/>
          <w:color w:val="000000"/>
          <w:sz w:val="28"/>
        </w:rPr>
        <w:t>
      50) Қазақстан Республикасы Ұлттық қорының активтерін конвертациялау немесе қайта конвертациялау;</w:t>
      </w:r>
    </w:p>
    <w:bookmarkEnd w:id="219"/>
    <w:bookmarkStart w:name="z227" w:id="220"/>
    <w:p>
      <w:pPr>
        <w:spacing w:after="0"/>
        <w:ind w:left="0"/>
        <w:jc w:val="both"/>
      </w:pPr>
      <w:r>
        <w:rPr>
          <w:rFonts w:ascii="Times New Roman"/>
          <w:b w:val="false"/>
          <w:i w:val="false"/>
          <w:color w:val="000000"/>
          <w:sz w:val="28"/>
        </w:rPr>
        <w:t>
      51) Қазақстан Ұлттық Банкінің алтын-валюта активтерін, Қазақстан Республикасы Ұлттық қорының активтерін және бірыңғай жинақтаушы зейнетақы қорының зейнетақы активтерін сыртқы басқарушыларды таңдау және активтерді сыртқы басқаруға беру;</w:t>
      </w:r>
    </w:p>
    <w:bookmarkEnd w:id="220"/>
    <w:bookmarkStart w:name="z228" w:id="221"/>
    <w:p>
      <w:pPr>
        <w:spacing w:after="0"/>
        <w:ind w:left="0"/>
        <w:jc w:val="both"/>
      </w:pPr>
      <w:r>
        <w:rPr>
          <w:rFonts w:ascii="Times New Roman"/>
          <w:b w:val="false"/>
          <w:i w:val="false"/>
          <w:color w:val="000000"/>
          <w:sz w:val="28"/>
        </w:rPr>
        <w:t>
      52) бағалы металдардағы активтерді толықтыру үшін аффинирленген алтынды сатып алуға мемлекеттің басым құқығын іске асыру;</w:t>
      </w:r>
    </w:p>
    <w:bookmarkEnd w:id="221"/>
    <w:bookmarkStart w:name="z229" w:id="222"/>
    <w:p>
      <w:pPr>
        <w:spacing w:after="0"/>
        <w:ind w:left="0"/>
        <w:jc w:val="both"/>
      </w:pPr>
      <w:r>
        <w:rPr>
          <w:rFonts w:ascii="Times New Roman"/>
          <w:b w:val="false"/>
          <w:i w:val="false"/>
          <w:color w:val="000000"/>
          <w:sz w:val="28"/>
        </w:rPr>
        <w:t>
      53) жекелеген негіздер бойынша мемлекет меншігіне айналдырылған бағалы металдардың сынықтары мен қалдықтарын аффинирленген алтын құймалары етіп аффинаждауға беру және оларды аффинаждалғаннан кейін алу;</w:t>
      </w:r>
    </w:p>
    <w:bookmarkEnd w:id="222"/>
    <w:bookmarkStart w:name="z230" w:id="223"/>
    <w:p>
      <w:pPr>
        <w:spacing w:after="0"/>
        <w:ind w:left="0"/>
        <w:jc w:val="both"/>
      </w:pPr>
      <w:r>
        <w:rPr>
          <w:rFonts w:ascii="Times New Roman"/>
          <w:b w:val="false"/>
          <w:i w:val="false"/>
          <w:color w:val="000000"/>
          <w:sz w:val="28"/>
        </w:rPr>
        <w:t>
      54) Қазақстан Ұлттық Банкінің қызметшілерін лауазымға тағайындау және олармен еңбек шартын тоқтату;</w:t>
      </w:r>
    </w:p>
    <w:bookmarkEnd w:id="223"/>
    <w:bookmarkStart w:name="z231" w:id="224"/>
    <w:p>
      <w:pPr>
        <w:spacing w:after="0"/>
        <w:ind w:left="0"/>
        <w:jc w:val="both"/>
      </w:pPr>
      <w:r>
        <w:rPr>
          <w:rFonts w:ascii="Times New Roman"/>
          <w:b w:val="false"/>
          <w:i w:val="false"/>
          <w:color w:val="000000"/>
          <w:sz w:val="28"/>
        </w:rPr>
        <w:t xml:space="preserve">
      55) Қазақстан Ұлттық Банкі бюджетінің қаражаты (шығыстар сметасы) есебінен ұсталатын мемлекеттік мекемелер жүргізетін қызметтік іссапарлар, оның ішінде Қазақстан Республикасының заңнамасына сәйкес қызметкерді оқыту, біліктілігін арттыру немесе қайта даярлау мақсатындағы іссапарлар кезіндегі өтемақы төлемдерінің мөлшерлері мен тәртібін айқындау; </w:t>
      </w:r>
    </w:p>
    <w:bookmarkEnd w:id="224"/>
    <w:bookmarkStart w:name="z232" w:id="225"/>
    <w:p>
      <w:pPr>
        <w:spacing w:after="0"/>
        <w:ind w:left="0"/>
        <w:jc w:val="both"/>
      </w:pPr>
      <w:r>
        <w:rPr>
          <w:rFonts w:ascii="Times New Roman"/>
          <w:b w:val="false"/>
          <w:i w:val="false"/>
          <w:color w:val="000000"/>
          <w:sz w:val="28"/>
        </w:rPr>
        <w:t>
      56) Қазақстан Ұлттық Банкінің, оның ведомстволарының, оның құрылымына кіретін ұйымдардың және дауыс беретін акцияларының (жарғылық капиталға қатысу үлестерінің) елу және одан көп пайызы Қазақстан Ұлттық Банкіне тиесілі немесе оның сенімгерлік басқаруындағы заңды тұлғалардың, қаржы нарығы мен қаржы ұйымдарын реттеу, бақылау және қадағалау жөніндегі уәкілетті органның тауарларды, жұмыстар мен көрсетілетін қызметтерді иелену қағидаларын бекіту;</w:t>
      </w:r>
    </w:p>
    <w:bookmarkEnd w:id="225"/>
    <w:bookmarkStart w:name="z233" w:id="226"/>
    <w:p>
      <w:pPr>
        <w:spacing w:after="0"/>
        <w:ind w:left="0"/>
        <w:jc w:val="both"/>
      </w:pPr>
      <w:r>
        <w:rPr>
          <w:rFonts w:ascii="Times New Roman"/>
          <w:b w:val="false"/>
          <w:i w:val="false"/>
          <w:color w:val="000000"/>
          <w:sz w:val="28"/>
        </w:rPr>
        <w:t>
      мыналарға:</w:t>
      </w:r>
    </w:p>
    <w:bookmarkEnd w:id="226"/>
    <w:bookmarkStart w:name="z234" w:id="227"/>
    <w:p>
      <w:pPr>
        <w:spacing w:after="0"/>
        <w:ind w:left="0"/>
        <w:jc w:val="both"/>
      </w:pPr>
      <w:r>
        <w:rPr>
          <w:rFonts w:ascii="Times New Roman"/>
          <w:b w:val="false"/>
          <w:i w:val="false"/>
          <w:color w:val="000000"/>
          <w:sz w:val="28"/>
        </w:rPr>
        <w:t>
      1) банкноттарды, монеталарды және құндылықтарды инкассациялау айрықша қызметі болып табылатын заңды тұлғалар жүзеге асыратын банкноттарды, монеталарды және құндылықтарды қайта санау, сұрыптау, орау, сақтау, сондай-ақ оларды екінші деңгейдегі банктерге, Қазақстан Республикасының бейрезидент-банктерінің филиалдарына және екінші деңгейдегі банктердің, Қазақстан Республикасының бейрезидент-банктері филиалдарының тапсырмасы бойынша олардың клиенттеріне беру қызметіне;</w:t>
      </w:r>
    </w:p>
    <w:bookmarkEnd w:id="227"/>
    <w:bookmarkStart w:name="z235" w:id="228"/>
    <w:p>
      <w:pPr>
        <w:spacing w:after="0"/>
        <w:ind w:left="0"/>
        <w:jc w:val="both"/>
      </w:pPr>
      <w:r>
        <w:rPr>
          <w:rFonts w:ascii="Times New Roman"/>
          <w:b w:val="false"/>
          <w:i w:val="false"/>
          <w:color w:val="000000"/>
          <w:sz w:val="28"/>
        </w:rPr>
        <w:t>
      2) төлем жүйелеріне қолжетімділікті қамтамасыз ететін ұйымдастыру шараларына және бағдарламалық-техникалық құралдарға;</w:t>
      </w:r>
    </w:p>
    <w:bookmarkEnd w:id="228"/>
    <w:bookmarkStart w:name="z236" w:id="229"/>
    <w:p>
      <w:pPr>
        <w:spacing w:after="0"/>
        <w:ind w:left="0"/>
        <w:jc w:val="both"/>
      </w:pPr>
      <w:r>
        <w:rPr>
          <w:rFonts w:ascii="Times New Roman"/>
          <w:b w:val="false"/>
          <w:i w:val="false"/>
          <w:color w:val="000000"/>
          <w:sz w:val="28"/>
        </w:rPr>
        <w:t xml:space="preserve">
      3) Қазақстан Республикасының аумағында шығарылатын немесе аумағына әкелінетін вексель қағазының қорғаныш дәрежелеріне қойылатын талаптарды, сондай-ақ вексель қағазына қойылатын техникалық талаптарды; </w:t>
      </w:r>
    </w:p>
    <w:bookmarkEnd w:id="229"/>
    <w:bookmarkStart w:name="z237" w:id="230"/>
    <w:p>
      <w:pPr>
        <w:spacing w:after="0"/>
        <w:ind w:left="0"/>
        <w:jc w:val="both"/>
      </w:pPr>
      <w:r>
        <w:rPr>
          <w:rFonts w:ascii="Times New Roman"/>
          <w:b w:val="false"/>
          <w:i w:val="false"/>
          <w:color w:val="000000"/>
          <w:sz w:val="28"/>
        </w:rPr>
        <w:t>
      4) банктік шоттың бар екендігі және нөмірі туралы анықтаманы және банктік шот бойынша ақша қалдығы мен қозғалысы туралы үзінді-көшірмені ресімдеуге және олардың мазмұнына;</w:t>
      </w:r>
    </w:p>
    <w:bookmarkEnd w:id="230"/>
    <w:bookmarkStart w:name="z238" w:id="231"/>
    <w:p>
      <w:pPr>
        <w:spacing w:after="0"/>
        <w:ind w:left="0"/>
        <w:jc w:val="both"/>
      </w:pPr>
      <w:r>
        <w:rPr>
          <w:rFonts w:ascii="Times New Roman"/>
          <w:b w:val="false"/>
          <w:i w:val="false"/>
          <w:color w:val="000000"/>
          <w:sz w:val="28"/>
        </w:rPr>
        <w:t xml:space="preserve">
      5) банктердің, Қазақстан Республикасының бейрезидент банктері филиалдарының және банк операцияларының жекелеген түрлерін жүзеге асыратын ұйымдардың цифрлық жүйелерінің қауіпсіз және іркіліссіз жұмыс істеуіне; </w:t>
      </w:r>
    </w:p>
    <w:bookmarkEnd w:id="231"/>
    <w:bookmarkStart w:name="z239" w:id="232"/>
    <w:p>
      <w:pPr>
        <w:spacing w:after="0"/>
        <w:ind w:left="0"/>
        <w:jc w:val="both"/>
      </w:pPr>
      <w:r>
        <w:rPr>
          <w:rFonts w:ascii="Times New Roman"/>
          <w:b w:val="false"/>
          <w:i w:val="false"/>
          <w:color w:val="000000"/>
          <w:sz w:val="28"/>
        </w:rPr>
        <w:t>
      6) төлем ұйымдарына арналған, сондай-ақ қызметін Қазақстан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тұлғаларға арналған,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талаптарды бекіту;</w:t>
      </w:r>
    </w:p>
    <w:bookmarkEnd w:id="232"/>
    <w:p>
      <w:pPr>
        <w:spacing w:after="0"/>
        <w:ind w:left="0"/>
        <w:jc w:val="both"/>
      </w:pPr>
      <w:r>
        <w:rPr>
          <w:rFonts w:ascii="Times New Roman"/>
          <w:b w:val="false"/>
          <w:i w:val="false"/>
          <w:color w:val="000000"/>
          <w:sz w:val="28"/>
        </w:rPr>
        <w:t xml:space="preserve">
      7) қамтамасыз етілмеген цифрлық активтерді айырбастау операторлары, цифрлық қаржы активтері платформасының операторлары, цифрлық активтердің сауда платформасының операторлары, "Қазақстан Республикасындағы цифрлық активтер туралы" Қазақстан Республикасы Заңының 5-бабының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цифрлық қаржы активтерінің эмитенттері, цифрлық активтер саласындағы қызметті жүзеге асыратын Қазақстан Ұлттық Банкінің ерекше реттеу режимінің қатысушылары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ішкі бақылау қағидаларына;</w:t>
      </w:r>
    </w:p>
    <w:p>
      <w:pPr>
        <w:spacing w:after="0"/>
        <w:ind w:left="0"/>
        <w:jc w:val="both"/>
      </w:pPr>
      <w:r>
        <w:rPr>
          <w:rFonts w:ascii="Times New Roman"/>
          <w:b w:val="false"/>
          <w:i w:val="false"/>
          <w:color w:val="000000"/>
          <w:sz w:val="28"/>
        </w:rPr>
        <w:t>
      8) базалық активі ақша және олардың баламалары болып табылатын цифрлық қаржы активтеріне қатысты цифрлық қаржы активінің базалық активін сақтау жөніндегі ұйымдарға;</w:t>
      </w:r>
    </w:p>
    <w:bookmarkStart w:name="z240" w:id="233"/>
    <w:p>
      <w:pPr>
        <w:spacing w:after="0"/>
        <w:ind w:left="0"/>
        <w:jc w:val="both"/>
      </w:pPr>
      <w:r>
        <w:rPr>
          <w:rFonts w:ascii="Times New Roman"/>
          <w:b w:val="false"/>
          <w:i w:val="false"/>
          <w:color w:val="000000"/>
          <w:sz w:val="28"/>
        </w:rPr>
        <w:t>
      мыналарды:</w:t>
      </w:r>
    </w:p>
    <w:bookmarkEnd w:id="233"/>
    <w:bookmarkStart w:name="z241" w:id="234"/>
    <w:p>
      <w:pPr>
        <w:spacing w:after="0"/>
        <w:ind w:left="0"/>
        <w:jc w:val="both"/>
      </w:pPr>
      <w:r>
        <w:rPr>
          <w:rFonts w:ascii="Times New Roman"/>
          <w:b w:val="false"/>
          <w:i w:val="false"/>
          <w:color w:val="000000"/>
          <w:sz w:val="28"/>
        </w:rPr>
        <w:t xml:space="preserve">
      1) салықтың және бюджетке төленетін басқа да міндетті төлемдердің түсімдерін қамтамасыз ету саласында басшылықты жүзеге асыратын уәкілетті органмен бірлесіп, Қазақстан Республикасында экспорттық-импорттық валюталық бақылауды жүзеге асыру қағидаларын; </w:t>
      </w:r>
    </w:p>
    <w:bookmarkEnd w:id="234"/>
    <w:bookmarkStart w:name="z242" w:id="235"/>
    <w:p>
      <w:pPr>
        <w:spacing w:after="0"/>
        <w:ind w:left="0"/>
        <w:jc w:val="both"/>
      </w:pPr>
      <w:r>
        <w:rPr>
          <w:rFonts w:ascii="Times New Roman"/>
          <w:b w:val="false"/>
          <w:i w:val="false"/>
          <w:color w:val="000000"/>
          <w:sz w:val="28"/>
        </w:rPr>
        <w:t>
      2) бухгалтерлік есеп пен қаржылық есептілік саласындағы қызметті реттеуді жүзеге асыратын уәкілетті органмен бірлесіп, валюта айырбастаудың нарықтық бағамын айқындау тәртібін;</w:t>
      </w:r>
    </w:p>
    <w:bookmarkEnd w:id="235"/>
    <w:bookmarkStart w:name="z243" w:id="236"/>
    <w:p>
      <w:pPr>
        <w:spacing w:after="0"/>
        <w:ind w:left="0"/>
        <w:jc w:val="both"/>
      </w:pPr>
      <w:r>
        <w:rPr>
          <w:rFonts w:ascii="Times New Roman"/>
          <w:b w:val="false"/>
          <w:i w:val="false"/>
          <w:color w:val="000000"/>
          <w:sz w:val="28"/>
        </w:rPr>
        <w:t>
      3) мемлекеттік жоспарлау жөніндегі орталық уәкілетті органмен бірлесіп, кәсіпкерлік субъектілерінің банктік шоттардан қолма-қол ақша алу сомасының шекті мөлшерлерін, сондай-ақ банктік шоттардан қолма-қол ақша алу жөніндегі талап қолданылмайтын кәсіпкерлік субъектілерін;</w:t>
      </w:r>
    </w:p>
    <w:bookmarkEnd w:id="236"/>
    <w:bookmarkStart w:name="z244" w:id="237"/>
    <w:p>
      <w:pPr>
        <w:spacing w:after="0"/>
        <w:ind w:left="0"/>
        <w:jc w:val="both"/>
      </w:pPr>
      <w:r>
        <w:rPr>
          <w:rFonts w:ascii="Times New Roman"/>
          <w:b w:val="false"/>
          <w:i w:val="false"/>
          <w:color w:val="000000"/>
          <w:sz w:val="28"/>
        </w:rPr>
        <w:t>
      4) салықтардың және бюджетке төленетін басқа да міндетті төлемдердің түсімдерін қамтамасыз ету саласында басшылықты жүзеге асыратын уәкілетті органмен және қаржы нарығы мен қаржы ұйымдарын реттеу, бақылау және қадағалау жөніндегі уәкілетті органмен бірлесіп, кәсіпкерлік субъектілерінің банктік шоттардан қолма-қол ақша алу, оның ішінде кәсіпкерлік субъектілерінің банктік шоттардан қолма-қол ақшаны белгіленген шекті мөлшерлерден асырып алу шарттары айқындалатын қағидаларды, сондай-ақ нысандарын, тізбесін және ұсыну мерзімдерін қоса алғанда, кәсіпкерлік субъектілерінің банктік шоттардан қолма-қол ақшаны белгіленген шекті мөлшерлерден асырып алуы туралы мәліметтер мен ақпаратты салықтардың және бюджетке төленетін басқа да міндетті төлемдердің түсімдерін қамтамасыз ету саласында басшылықты жүзеге асыратын уәкілетті органға және қаржы нарығы мен қаржы ұйымдарын реттеу, бақылау және қадағалау жөніндегі уәкілетті органға ұсыну тәртібін;</w:t>
      </w:r>
    </w:p>
    <w:bookmarkEnd w:id="237"/>
    <w:bookmarkStart w:name="z245" w:id="238"/>
    <w:p>
      <w:pPr>
        <w:spacing w:after="0"/>
        <w:ind w:left="0"/>
        <w:jc w:val="both"/>
      </w:pPr>
      <w:r>
        <w:rPr>
          <w:rFonts w:ascii="Times New Roman"/>
          <w:b w:val="false"/>
          <w:i w:val="false"/>
          <w:color w:val="000000"/>
          <w:sz w:val="28"/>
        </w:rPr>
        <w:t>
      5) қаржы нарығы мен қаржы ұйымдарын реттеу, бақылау және қадағалау жөніндегі уәкілетті органмен бірлесіп, банктік қарыздар мен микрокредиттер бойынша жылдық тиімді сыйақы мөлшерлемесінің шекті мөлшерлерін айқындау туралы құқықтық актіні;</w:t>
      </w:r>
    </w:p>
    <w:bookmarkEnd w:id="238"/>
    <w:bookmarkStart w:name="z246" w:id="239"/>
    <w:p>
      <w:pPr>
        <w:spacing w:after="0"/>
        <w:ind w:left="0"/>
        <w:jc w:val="both"/>
      </w:pPr>
      <w:r>
        <w:rPr>
          <w:rFonts w:ascii="Times New Roman"/>
          <w:b w:val="false"/>
          <w:i w:val="false"/>
          <w:color w:val="000000"/>
          <w:sz w:val="28"/>
        </w:rPr>
        <w:t>
      6) қаржы нарығы мен қаржы ұйымдарын реттеу, бақылау және қадағалау жөніндегі уәкілетті органмен бірлесіп, Қазақстан Ұлттық Банкі беретін соңғы сатыдағы қарыздар туралы қағидаларды;</w:t>
      </w:r>
    </w:p>
    <w:bookmarkEnd w:id="239"/>
    <w:p>
      <w:pPr>
        <w:spacing w:after="0"/>
        <w:ind w:left="0"/>
        <w:jc w:val="both"/>
      </w:pPr>
      <w:r>
        <w:rPr>
          <w:rFonts w:ascii="Times New Roman"/>
          <w:b w:val="false"/>
          <w:i w:val="false"/>
          <w:color w:val="000000"/>
          <w:sz w:val="28"/>
        </w:rPr>
        <w:t>
      6-1) қаржы нарығы мен қаржы ұйымдарын реттеу, бақылау және қадағалау жөніндегі уәкілетті органмен бірлесіп, әмбебап банк лицензиясы бар банктің, ислам банкінің, Қазақстан Республикасының бейрезидент банкі филиалының, Қазақстан Республикасының бейрезидент ислам банкі филиалының цифрлық қаржы активтерімен мәмілелер жасасу тәртібін;</w:t>
      </w:r>
    </w:p>
    <w:p>
      <w:pPr>
        <w:spacing w:after="0"/>
        <w:ind w:left="0"/>
        <w:jc w:val="both"/>
      </w:pPr>
      <w:r>
        <w:rPr>
          <w:rFonts w:ascii="Times New Roman"/>
          <w:b w:val="false"/>
          <w:i w:val="false"/>
          <w:color w:val="000000"/>
          <w:sz w:val="28"/>
        </w:rPr>
        <w:t>
      6-2) қаржы нарығы мен қаржы ұйымдарын реттеу, бақылау және қадағалау жөніндегі уәкілетті органмен бірлесіп, цифрлық қаржы активтері платформасы операторларының цифрлық қаржы активтерін ұстаушыларды есепке алу жүйесін жүргізу тәртібін, цифрлық қаржы активтерін ұстаушыларды есепке алу жүйесінде есепке алынуға және сақталуға тиіс өзге де мәліметтердің тізбесін, сондай-ақ цифрлық қаржы активтері платформасы операторларының цифрлық қаржы активтерін ұстаушыларды есепке алу жүйесінен мәліметтерді орталық депозитарийге беру тәртібін;</w:t>
      </w:r>
    </w:p>
    <w:p>
      <w:pPr>
        <w:spacing w:after="0"/>
        <w:ind w:left="0"/>
        <w:jc w:val="both"/>
      </w:pPr>
      <w:r>
        <w:rPr>
          <w:rFonts w:ascii="Times New Roman"/>
          <w:b w:val="false"/>
          <w:i w:val="false"/>
          <w:color w:val="000000"/>
          <w:sz w:val="28"/>
        </w:rPr>
        <w:t>
      6-3) қаржы нарығы мен қаржы ұйымдарын реттеу, бақылау және қадағалау жөніндегі уәкілетті органмен бірлесіп, нысандарын, кезеңділігі мен ұсыну мерзімдерін қоса алғанда, цифрлық қаржы активінің базалық активін сақтау жөніндегі ұйымдардың Қазақстан Ұлттық Банкіне есептілік ұсыну қағидаларын;</w:t>
      </w:r>
    </w:p>
    <w:p>
      <w:pPr>
        <w:spacing w:after="0"/>
        <w:ind w:left="0"/>
        <w:jc w:val="both"/>
      </w:pPr>
      <w:r>
        <w:rPr>
          <w:rFonts w:ascii="Times New Roman"/>
          <w:b w:val="false"/>
          <w:i w:val="false"/>
          <w:color w:val="000000"/>
          <w:sz w:val="28"/>
        </w:rPr>
        <w:t>
      6-4) қаржы нарығы мен қаржы ұйымдарын реттеу, бақылау және қадағалау жөніндегі уәкілетті органмен бірлесіп, цифрлық қаржы активтері платформасы операторларының, цифрлық активтердің сауда платформасы операторларының мәліметтерді бағалы қағаздардың орталық депозитарийіне ұсыну қағидаларын;</w:t>
      </w:r>
    </w:p>
    <w:p>
      <w:pPr>
        <w:spacing w:after="0"/>
        <w:ind w:left="0"/>
        <w:jc w:val="both"/>
      </w:pPr>
      <w:r>
        <w:rPr>
          <w:rFonts w:ascii="Times New Roman"/>
          <w:b w:val="false"/>
          <w:i w:val="false"/>
          <w:color w:val="000000"/>
          <w:sz w:val="28"/>
        </w:rPr>
        <w:t>
      6-5) қаржы нарығы мен қаржы ұйымдарын реттеу, бақылау және қадағалау жөніндегі уәкілетті органмен бірлесіп, "Астана" халықаралық қаржы орталығының аумағында цифрлық қаржы активтерін шығаруға рұқсат беру мақсаттары үшін Қазақстан Республикасының қаржы ұйымдарына қойылатын талаптарды, сондай-ақ "Астана" халықаралық қаржы орталығының қатысушыларына цифрлық қаржы активтері платформасы операторының цифрлық платформасында цифрлық қаржы активтерін шығаруды жүзеге асыруға рұқсат беру қағидаларын;</w:t>
      </w:r>
    </w:p>
    <w:p>
      <w:pPr>
        <w:spacing w:after="0"/>
        <w:ind w:left="0"/>
        <w:jc w:val="both"/>
      </w:pPr>
      <w:r>
        <w:rPr>
          <w:rFonts w:ascii="Times New Roman"/>
          <w:b w:val="false"/>
          <w:i w:val="false"/>
          <w:color w:val="000000"/>
          <w:sz w:val="28"/>
        </w:rPr>
        <w:t>
      6-6) қаржы нарығы мен қаржы ұйымдарын реттеу, бақылау және қадағалау жөніндегі уәкілетті органмен және "Астана" халықаралық қаржы орталығының Қаржылық қызметтерді реттеу жөніндегі комитетімен бірлесіп, "Астана" халықаралық қаржы орталығының аумағында цифрлық қаржы активтерін шығару үшін Қазақстан Республикасының заңды тұлғаларына рұқсат беру қағидаларын;</w:t>
      </w:r>
    </w:p>
    <w:p>
      <w:pPr>
        <w:spacing w:after="0"/>
        <w:ind w:left="0"/>
        <w:jc w:val="both"/>
      </w:pPr>
      <w:r>
        <w:rPr>
          <w:rFonts w:ascii="Times New Roman"/>
          <w:b w:val="false"/>
          <w:i w:val="false"/>
          <w:color w:val="000000"/>
          <w:sz w:val="28"/>
        </w:rPr>
        <w:t xml:space="preserve">
      6-7) қаржы нарығы мен қаржы ұйымдарын реттеу, бақылау және қадағалау жөніндегі уәкілетті органмен бірлесіп, "Қазақстан Республикасындағы цифрлық активтер туралы" Қазақстан Республикасы Заңының 5-бабының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цифрлық қаржы активтері эмитенттерінің есептілік тізбесін, нысандарын, ұсыну мерзімдері мен тәртібін;</w:t>
      </w:r>
    </w:p>
    <w:p>
      <w:pPr>
        <w:spacing w:after="0"/>
        <w:ind w:left="0"/>
        <w:jc w:val="both"/>
      </w:pPr>
      <w:r>
        <w:rPr>
          <w:rFonts w:ascii="Times New Roman"/>
          <w:b w:val="false"/>
          <w:i w:val="false"/>
          <w:color w:val="000000"/>
          <w:sz w:val="28"/>
        </w:rPr>
        <w:t>
      6-8) қаржы нарығы мен қаржы ұйымдарын реттеу, бақылау және қадағалау жөніндегі уәкілетті органмен бірлесіп, Қазақстан Республикасы Ұлттық Банкінің сәйкестендіру деректерімен алмасу орталығы алған ұлттық биометриялық аутентификация жүйесінің биометриялық деректерін міндетті пайдалану және (немесе) толықтыру жағдайларын қоса алғанда, қаржы және төлем ұйымдарының биометриялық аутентификация жүргізу қағидаларын;</w:t>
      </w:r>
    </w:p>
    <w:bookmarkStart w:name="z247" w:id="240"/>
    <w:p>
      <w:pPr>
        <w:spacing w:after="0"/>
        <w:ind w:left="0"/>
        <w:jc w:val="both"/>
      </w:pPr>
      <w:r>
        <w:rPr>
          <w:rFonts w:ascii="Times New Roman"/>
          <w:b w:val="false"/>
          <w:i w:val="false"/>
          <w:color w:val="000000"/>
          <w:sz w:val="28"/>
        </w:rPr>
        <w:t>
      7) банктердің, Қазақстан Республикасының бейрезидент-банктері филиалдарының және банк операцияларының жекелеген түрлерін жүзеге асыратын ұйымдардың корреспонденттік шоттары бойынша төлемдер мен ақша аударымдары лимитінің мөлшерін;</w:t>
      </w:r>
    </w:p>
    <w:bookmarkEnd w:id="240"/>
    <w:bookmarkStart w:name="z248" w:id="241"/>
    <w:p>
      <w:pPr>
        <w:spacing w:after="0"/>
        <w:ind w:left="0"/>
        <w:jc w:val="both"/>
      </w:pPr>
      <w:r>
        <w:rPr>
          <w:rFonts w:ascii="Times New Roman"/>
          <w:b w:val="false"/>
          <w:i w:val="false"/>
          <w:color w:val="000000"/>
          <w:sz w:val="28"/>
        </w:rPr>
        <w:t>
      8) маңызды төлем жүйелері өлшемшарттарының көрсеткіштерін;</w:t>
      </w:r>
    </w:p>
    <w:bookmarkEnd w:id="241"/>
    <w:bookmarkStart w:name="z249" w:id="242"/>
    <w:p>
      <w:pPr>
        <w:spacing w:after="0"/>
        <w:ind w:left="0"/>
        <w:jc w:val="both"/>
      </w:pPr>
      <w:r>
        <w:rPr>
          <w:rFonts w:ascii="Times New Roman"/>
          <w:b w:val="false"/>
          <w:i w:val="false"/>
          <w:color w:val="000000"/>
          <w:sz w:val="28"/>
        </w:rPr>
        <w:t>
      9) көрсетілетін төлем қызметтерін берушіні көрсетілетін төлем қызметтерін маңызды берушілерге жатқызатын көрсеткіштерді;</w:t>
      </w:r>
    </w:p>
    <w:bookmarkEnd w:id="242"/>
    <w:p>
      <w:pPr>
        <w:spacing w:after="0"/>
        <w:ind w:left="0"/>
        <w:jc w:val="both"/>
      </w:pPr>
      <w:r>
        <w:rPr>
          <w:rFonts w:ascii="Times New Roman"/>
          <w:b w:val="false"/>
          <w:i w:val="false"/>
          <w:color w:val="000000"/>
          <w:sz w:val="28"/>
        </w:rPr>
        <w:t>
      9-1) офшор аймақтардың тізбесін;</w:t>
      </w:r>
    </w:p>
    <w:bookmarkStart w:name="z250" w:id="243"/>
    <w:p>
      <w:pPr>
        <w:spacing w:after="0"/>
        <w:ind w:left="0"/>
        <w:jc w:val="both"/>
      </w:pPr>
      <w:r>
        <w:rPr>
          <w:rFonts w:ascii="Times New Roman"/>
          <w:b w:val="false"/>
          <w:i w:val="false"/>
          <w:color w:val="000000"/>
          <w:sz w:val="28"/>
        </w:rPr>
        <w:t>
      10) қаржы нарығы мен қаржы ұйымдарын реттеу, бақылау және қадағалау жөніндегі уәкілетті органмен келісу бойынша қаржы ұйымдарын жүйелік маңызы бар ұйымдар қатарына жатқызу қағидаларын;</w:t>
      </w:r>
    </w:p>
    <w:bookmarkEnd w:id="243"/>
    <w:bookmarkStart w:name="z251" w:id="244"/>
    <w:p>
      <w:pPr>
        <w:spacing w:after="0"/>
        <w:ind w:left="0"/>
        <w:jc w:val="both"/>
      </w:pPr>
      <w:r>
        <w:rPr>
          <w:rFonts w:ascii="Times New Roman"/>
          <w:b w:val="false"/>
          <w:i w:val="false"/>
          <w:color w:val="000000"/>
          <w:sz w:val="28"/>
        </w:rPr>
        <w:t>
      11) мемлекеттік статистика саласындағы уәкілетті органмен келісу бойынша ведомстволық статистикалық байқау нысандарын және оларды толтыру жөніндегі нұсқаулықтарды;</w:t>
      </w:r>
    </w:p>
    <w:bookmarkEnd w:id="244"/>
    <w:bookmarkStart w:name="z252" w:id="245"/>
    <w:p>
      <w:pPr>
        <w:spacing w:after="0"/>
        <w:ind w:left="0"/>
        <w:jc w:val="both"/>
      </w:pPr>
      <w:r>
        <w:rPr>
          <w:rFonts w:ascii="Times New Roman"/>
          <w:b w:val="false"/>
          <w:i w:val="false"/>
          <w:color w:val="000000"/>
          <w:sz w:val="28"/>
        </w:rPr>
        <w:t>
      12) барлық қаржы ұйымдары, Қазақстан Республикасының бейрезидент-банктерінің филиалдары, Қазақстан Республикасының бейрезидент-сақтандыру (қайта сақтандыру) ұйымдарының филиалдары, Қазақстан Республикасының бейрезидент-сақтандыру брокерлерінің филиалдары, Қазақстанның Даму Банкі орындауға міндетті бухгалтерлік есеп мәселелері жөніндегі нормативтік құқықтық актілерді, оның ішінде бухгалтерлік есеп шоттарының үлгі жоспарларын, бухгалтерлік есеп жүргізу жөніндегі нұсқаулықтарды, бухгалтерлік есеп жүргізуді ұйымдастыру қағидаларын және бухгалтерлік есеп жүргізуді автоматтандыру қағидаларын;</w:t>
      </w:r>
    </w:p>
    <w:bookmarkEnd w:id="245"/>
    <w:bookmarkStart w:name="z253" w:id="246"/>
    <w:p>
      <w:pPr>
        <w:spacing w:after="0"/>
        <w:ind w:left="0"/>
        <w:jc w:val="both"/>
      </w:pPr>
      <w:r>
        <w:rPr>
          <w:rFonts w:ascii="Times New Roman"/>
          <w:b w:val="false"/>
          <w:i w:val="false"/>
          <w:color w:val="000000"/>
          <w:sz w:val="28"/>
        </w:rPr>
        <w:t>
      13) халықаралық қаржылық есептілік стандарттарымен реттелмеген мәселелер бойынша қаржылық есептілік стандарттарын, сондай-ақ оларға әдістемелік ұсынымдарды;</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Президентінің 30.04.2026 </w:t>
      </w:r>
      <w:r>
        <w:rPr>
          <w:rFonts w:ascii="Times New Roman"/>
          <w:b w:val="false"/>
          <w:i w:val="false"/>
          <w:color w:val="000000"/>
          <w:sz w:val="28"/>
        </w:rPr>
        <w:t>№ 1251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55" w:id="247"/>
    <w:p>
      <w:pPr>
        <w:spacing w:after="0"/>
        <w:ind w:left="0"/>
        <w:jc w:val="both"/>
      </w:pPr>
      <w:r>
        <w:rPr>
          <w:rFonts w:ascii="Times New Roman"/>
          <w:b w:val="false"/>
          <w:i w:val="false"/>
          <w:color w:val="000000"/>
          <w:sz w:val="28"/>
        </w:rPr>
        <w:t>
      15) валюталық реттеу, қолма-қол ақша айналысы, төлемдер және төлем жүйелері, қаржылық тұрақтылық, ақша-кредит статистикасын қалыптастыру, қаржы ұйымдарын және олардың үлестес тұлғаларын, кредиттік бюроларды және коллекторлық агенттіктерді, Қазақстан Республикасының бейрезидент-банктерінің филиалдарын, Қазақстан Республикасының бейрезидент-сақтандыру (қайта сақтандыру) ұйымдарының филиалдарын, Қазақстан Республикасының бейрезидент-сақтандыру брокерлерінің филиалдарын, Қазақстанның Даму Банкін реттеу, бақылау және қадағалау мәселелері бойынша әкімшілік деректерді жинау жөніндегі нормативтік құқықтық актілерді;</w:t>
      </w:r>
    </w:p>
    <w:bookmarkEnd w:id="247"/>
    <w:bookmarkStart w:name="z256" w:id="248"/>
    <w:p>
      <w:pPr>
        <w:spacing w:after="0"/>
        <w:ind w:left="0"/>
        <w:jc w:val="both"/>
      </w:pPr>
      <w:r>
        <w:rPr>
          <w:rFonts w:ascii="Times New Roman"/>
          <w:b w:val="false"/>
          <w:i w:val="false"/>
          <w:color w:val="000000"/>
          <w:sz w:val="28"/>
        </w:rPr>
        <w:t xml:space="preserve">
      16) ерекше реттеу режимі шеңберінде қызметті жүзеге асыру туралы шарт жасасу үшін Қазақстан Ұлттық Банкінің құжаттарды іріктеу өлшемшарттарын және оларды қарау тәртібін; </w:t>
      </w:r>
    </w:p>
    <w:bookmarkEnd w:id="248"/>
    <w:bookmarkStart w:name="z257" w:id="249"/>
    <w:p>
      <w:pPr>
        <w:spacing w:after="0"/>
        <w:ind w:left="0"/>
        <w:jc w:val="both"/>
      </w:pPr>
      <w:r>
        <w:rPr>
          <w:rFonts w:ascii="Times New Roman"/>
          <w:b w:val="false"/>
          <w:i w:val="false"/>
          <w:color w:val="000000"/>
          <w:sz w:val="28"/>
        </w:rPr>
        <w:t>
      17) бюджетті атқару жөніндегі орталық уәкілетті органмен келісу бойынша Қазақстан Республикасы Ұлттық қорының инвестициялық операцияларын жүзеге асыру қағидаларын, сондай-ақ Қазақстан Республикасының Үкіметіне ұсынылатын Қазақстан Республикасының Ұлттық қорын сенімгерлік басқару нәтижелері туралы есепті;</w:t>
      </w:r>
    </w:p>
    <w:bookmarkEnd w:id="249"/>
    <w:bookmarkStart w:name="z258" w:id="250"/>
    <w:p>
      <w:pPr>
        <w:spacing w:after="0"/>
        <w:ind w:left="0"/>
        <w:jc w:val="both"/>
      </w:pPr>
      <w:r>
        <w:rPr>
          <w:rFonts w:ascii="Times New Roman"/>
          <w:b w:val="false"/>
          <w:i w:val="false"/>
          <w:color w:val="000000"/>
          <w:sz w:val="28"/>
        </w:rPr>
        <w:t>
      18) бірыңғай жинақтаушы зейнетақы қорының инвестициялық декларациясын;</w:t>
      </w:r>
    </w:p>
    <w:bookmarkEnd w:id="250"/>
    <w:bookmarkStart w:name="z259" w:id="251"/>
    <w:p>
      <w:pPr>
        <w:spacing w:after="0"/>
        <w:ind w:left="0"/>
        <w:jc w:val="both"/>
      </w:pPr>
      <w:r>
        <w:rPr>
          <w:rFonts w:ascii="Times New Roman"/>
          <w:b w:val="false"/>
          <w:i w:val="false"/>
          <w:color w:val="000000"/>
          <w:sz w:val="28"/>
        </w:rPr>
        <w:t>
      19) Қазақстан Ұлттық Банкінің алтын-валюта активтерін басқару жөніндегі инвестициялық стратегияны;</w:t>
      </w:r>
    </w:p>
    <w:bookmarkEnd w:id="251"/>
    <w:bookmarkStart w:name="z260" w:id="252"/>
    <w:p>
      <w:pPr>
        <w:spacing w:after="0"/>
        <w:ind w:left="0"/>
        <w:jc w:val="both"/>
      </w:pPr>
      <w:r>
        <w:rPr>
          <w:rFonts w:ascii="Times New Roman"/>
          <w:b w:val="false"/>
          <w:i w:val="false"/>
          <w:color w:val="000000"/>
          <w:sz w:val="28"/>
        </w:rPr>
        <w:t>
      20) Қазақстан Республикасы Ұлттық қорының активтерін сенімгерлік басқару операцияларын есепке алу жөніндегі есеп саясатын;</w:t>
      </w:r>
    </w:p>
    <w:bookmarkEnd w:id="252"/>
    <w:bookmarkStart w:name="z261" w:id="253"/>
    <w:p>
      <w:pPr>
        <w:spacing w:after="0"/>
        <w:ind w:left="0"/>
        <w:jc w:val="both"/>
      </w:pPr>
      <w:r>
        <w:rPr>
          <w:rFonts w:ascii="Times New Roman"/>
          <w:b w:val="false"/>
          <w:i w:val="false"/>
          <w:color w:val="000000"/>
          <w:sz w:val="28"/>
        </w:rPr>
        <w:t>
      21) ішкі аудит бөлімшесі туралы ережені, сондай-ақ Қазақстан Ұлттық Банкінде ішкі аудитті ұйымдастыру және жүргізу тәртібін;</w:t>
      </w:r>
    </w:p>
    <w:bookmarkEnd w:id="253"/>
    <w:bookmarkStart w:name="z262" w:id="254"/>
    <w:p>
      <w:pPr>
        <w:spacing w:after="0"/>
        <w:ind w:left="0"/>
        <w:jc w:val="both"/>
      </w:pPr>
      <w:r>
        <w:rPr>
          <w:rFonts w:ascii="Times New Roman"/>
          <w:b w:val="false"/>
          <w:i w:val="false"/>
          <w:color w:val="000000"/>
          <w:sz w:val="28"/>
        </w:rPr>
        <w:t>
      22) Қазақстан Ұлттық Банкінің банктік сәйкестендіру кодтарын беруі, пайдалануы және олардың күшін жоюы, сондай-ақ банктердің, Қазақстан Республикасының бейрезидент-банктері филиалдарының және банк операцияларының жекелеген түрлерін жүзеге асыратын ұйымдардың кодтарын және банктер мен банк операцияларының жекелеген түрлерін жүзеге асыратын ұйымдар филиалдарының кодтарын беру және олардың күшін жою, олардың құрылымы, Банктердің, Қазақстан Республикасының бейрезидент-банктері филиалдарының және банк операцияларының жекелеген түрлерін жүзеге асыратын ұйымдардың анықтамалығын қалыптастыру және жүргізу туралы нұсқаулықты;</w:t>
      </w:r>
    </w:p>
    <w:bookmarkEnd w:id="254"/>
    <w:bookmarkStart w:name="z263" w:id="255"/>
    <w:p>
      <w:pPr>
        <w:spacing w:after="0"/>
        <w:ind w:left="0"/>
        <w:jc w:val="both"/>
      </w:pPr>
      <w:r>
        <w:rPr>
          <w:rFonts w:ascii="Times New Roman"/>
          <w:b w:val="false"/>
          <w:i w:val="false"/>
          <w:color w:val="000000"/>
          <w:sz w:val="28"/>
        </w:rPr>
        <w:t xml:space="preserve">
      23) Қазақстан Ұлттық Банкінің террористік тұрғыдан осал объектілерін терроризмге қарсы қорғауды ұйымдастыру жөніндегі нұсқаулықты; </w:t>
      </w:r>
    </w:p>
    <w:bookmarkEnd w:id="255"/>
    <w:bookmarkStart w:name="z264" w:id="256"/>
    <w:p>
      <w:pPr>
        <w:spacing w:after="0"/>
        <w:ind w:left="0"/>
        <w:jc w:val="both"/>
      </w:pPr>
      <w:r>
        <w:rPr>
          <w:rFonts w:ascii="Times New Roman"/>
          <w:b w:val="false"/>
          <w:i w:val="false"/>
          <w:color w:val="000000"/>
          <w:sz w:val="28"/>
        </w:rPr>
        <w:t>
      24) Қазақстан Ұлттық Банкінің регламентін;</w:t>
      </w:r>
    </w:p>
    <w:bookmarkEnd w:id="256"/>
    <w:bookmarkStart w:name="z265" w:id="257"/>
    <w:p>
      <w:pPr>
        <w:spacing w:after="0"/>
        <w:ind w:left="0"/>
        <w:jc w:val="both"/>
      </w:pPr>
      <w:r>
        <w:rPr>
          <w:rFonts w:ascii="Times New Roman"/>
          <w:b w:val="false"/>
          <w:i w:val="false"/>
          <w:color w:val="000000"/>
          <w:sz w:val="28"/>
        </w:rPr>
        <w:t xml:space="preserve">
      25) "Қазақстан Республикасының Ұлттық Банкі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өзге де заңдарына және Қазақстан Республикасы Президентінің актілеріне сәйкес Қазақстан Ұлттық Банкінің өзге де құқықтық актілерін бекіту жатады.</w:t>
      </w:r>
    </w:p>
    <w:bookmarkEnd w:id="257"/>
    <w:bookmarkStart w:name="z266" w:id="258"/>
    <w:p>
      <w:pPr>
        <w:spacing w:after="0"/>
        <w:ind w:left="0"/>
        <w:jc w:val="both"/>
      </w:pPr>
      <w:r>
        <w:rPr>
          <w:rFonts w:ascii="Times New Roman"/>
          <w:b w:val="false"/>
          <w:i w:val="false"/>
          <w:color w:val="000000"/>
          <w:sz w:val="28"/>
        </w:rPr>
        <w:t>
      Қазақстан Ұлттық Банкінің Басқармасы:</w:t>
      </w:r>
    </w:p>
    <w:bookmarkEnd w:id="258"/>
    <w:bookmarkStart w:name="z267" w:id="259"/>
    <w:p>
      <w:pPr>
        <w:spacing w:after="0"/>
        <w:ind w:left="0"/>
        <w:jc w:val="both"/>
      </w:pPr>
      <w:r>
        <w:rPr>
          <w:rFonts w:ascii="Times New Roman"/>
          <w:b w:val="false"/>
          <w:i w:val="false"/>
          <w:color w:val="000000"/>
          <w:sz w:val="28"/>
        </w:rPr>
        <w:t>
      1) ақша-кредит саясатын мақұлдайды;</w:t>
      </w:r>
    </w:p>
    <w:bookmarkEnd w:id="259"/>
    <w:bookmarkStart w:name="z268" w:id="260"/>
    <w:p>
      <w:pPr>
        <w:spacing w:after="0"/>
        <w:ind w:left="0"/>
        <w:jc w:val="both"/>
      </w:pPr>
      <w:r>
        <w:rPr>
          <w:rFonts w:ascii="Times New Roman"/>
          <w:b w:val="false"/>
          <w:i w:val="false"/>
          <w:color w:val="000000"/>
          <w:sz w:val="28"/>
        </w:rPr>
        <w:t>
      2) инфляция бойынша орта мерзімді перспективаға арналған нысаналы бағдарларды белгілейді;</w:t>
      </w:r>
    </w:p>
    <w:bookmarkEnd w:id="260"/>
    <w:bookmarkStart w:name="z269" w:id="261"/>
    <w:p>
      <w:pPr>
        <w:spacing w:after="0"/>
        <w:ind w:left="0"/>
        <w:jc w:val="both"/>
      </w:pPr>
      <w:r>
        <w:rPr>
          <w:rFonts w:ascii="Times New Roman"/>
          <w:b w:val="false"/>
          <w:i w:val="false"/>
          <w:color w:val="000000"/>
          <w:sz w:val="28"/>
        </w:rPr>
        <w:t>
      3) ең төмен резервтік талаптардың нормативтерін белгілейді;</w:t>
      </w:r>
    </w:p>
    <w:bookmarkEnd w:id="261"/>
    <w:bookmarkStart w:name="z270" w:id="262"/>
    <w:p>
      <w:pPr>
        <w:spacing w:after="0"/>
        <w:ind w:left="0"/>
        <w:jc w:val="both"/>
      </w:pPr>
      <w:r>
        <w:rPr>
          <w:rFonts w:ascii="Times New Roman"/>
          <w:b w:val="false"/>
          <w:i w:val="false"/>
          <w:color w:val="000000"/>
          <w:sz w:val="28"/>
        </w:rPr>
        <w:t>
      4) макропруденциялық нормативтер мен лимиттерді, олардың нормативтік мәндерін және есептеу әдістемесін белгілейді;</w:t>
      </w:r>
    </w:p>
    <w:bookmarkEnd w:id="262"/>
    <w:p>
      <w:pPr>
        <w:spacing w:after="0"/>
        <w:ind w:left="0"/>
        <w:jc w:val="both"/>
      </w:pPr>
      <w:r>
        <w:rPr>
          <w:rFonts w:ascii="Times New Roman"/>
          <w:b w:val="false"/>
          <w:i w:val="false"/>
          <w:color w:val="000000"/>
          <w:sz w:val="28"/>
        </w:rPr>
        <w:t>
      4-1) қамтамасыз етілмеген цифрлық активтерді айырбастау операторы үшін шектеулер мен лимиттерді белгілейді;</w:t>
      </w:r>
    </w:p>
    <w:bookmarkStart w:name="z271" w:id="263"/>
    <w:p>
      <w:pPr>
        <w:spacing w:after="0"/>
        <w:ind w:left="0"/>
        <w:jc w:val="both"/>
      </w:pPr>
      <w:r>
        <w:rPr>
          <w:rFonts w:ascii="Times New Roman"/>
          <w:b w:val="false"/>
          <w:i w:val="false"/>
          <w:color w:val="000000"/>
          <w:sz w:val="28"/>
        </w:rPr>
        <w:t>
      5) қаржы нарығы мен қаржы ұйымдарын реттеу, бақылау және қадағалау жөніндегі уәкілетті органмен бірлесіп, банктік қарыздар мен микрокредиттер бойынша жылдық тиімді сыйақы мөлшерлемесінің шекті мөлшерлерін айқындайды;</w:t>
      </w:r>
    </w:p>
    <w:bookmarkEnd w:id="263"/>
    <w:bookmarkStart w:name="z272" w:id="264"/>
    <w:p>
      <w:pPr>
        <w:spacing w:after="0"/>
        <w:ind w:left="0"/>
        <w:jc w:val="both"/>
      </w:pPr>
      <w:r>
        <w:rPr>
          <w:rFonts w:ascii="Times New Roman"/>
          <w:b w:val="false"/>
          <w:i w:val="false"/>
          <w:color w:val="000000"/>
          <w:sz w:val="28"/>
        </w:rPr>
        <w:t>
      6) Қазақстан Республикасы ұлттық валютасының банкноттары мен монеталарын, оның ішінде басқа елдердің тапсырыстары бойынша банкноттары мен монеталарын дайындау, айналысқа шығару, айналыстан алу, Қазақстан Республикасы ұлттық валютасының банкноттары мен монеталарының дизайны немесе нысаны өзгерген кезде оларды ауыстыру туралы шешім қабылдайды;</w:t>
      </w:r>
    </w:p>
    <w:bookmarkEnd w:id="264"/>
    <w:bookmarkStart w:name="z273" w:id="265"/>
    <w:p>
      <w:pPr>
        <w:spacing w:after="0"/>
        <w:ind w:left="0"/>
        <w:jc w:val="both"/>
      </w:pPr>
      <w:r>
        <w:rPr>
          <w:rFonts w:ascii="Times New Roman"/>
          <w:b w:val="false"/>
          <w:i w:val="false"/>
          <w:color w:val="000000"/>
          <w:sz w:val="28"/>
        </w:rPr>
        <w:t>
      7) Қазақстан Республикасы ұлттық валютасының банкноттары мен монеталарының дизайны (нысаны) өзгерген кезде олардың қатар айналыста болу кезеңін белгілейді;</w:t>
      </w:r>
    </w:p>
    <w:bookmarkEnd w:id="265"/>
    <w:bookmarkStart w:name="z274" w:id="266"/>
    <w:p>
      <w:pPr>
        <w:spacing w:after="0"/>
        <w:ind w:left="0"/>
        <w:jc w:val="both"/>
      </w:pPr>
      <w:r>
        <w:rPr>
          <w:rFonts w:ascii="Times New Roman"/>
          <w:b w:val="false"/>
          <w:i w:val="false"/>
          <w:color w:val="000000"/>
          <w:sz w:val="28"/>
        </w:rPr>
        <w:t>
      8) Қазақстан Республикасының Президенті бекіткен тұжырымдама негізінде банкноттар мен монеталардың номиналдық құнын және дизайнын айқындайды;</w:t>
      </w:r>
    </w:p>
    <w:bookmarkEnd w:id="266"/>
    <w:bookmarkStart w:name="z275" w:id="267"/>
    <w:p>
      <w:pPr>
        <w:spacing w:after="0"/>
        <w:ind w:left="0"/>
        <w:jc w:val="both"/>
      </w:pPr>
      <w:r>
        <w:rPr>
          <w:rFonts w:ascii="Times New Roman"/>
          <w:b w:val="false"/>
          <w:i w:val="false"/>
          <w:color w:val="000000"/>
          <w:sz w:val="28"/>
        </w:rPr>
        <w:t>
      9) коллекциялық және инвестициялық монеталарды шығару тақырыбын, дайындау таралымын, қорытпасын, шығарылатын мерзімдері мен күнін айқындайды;</w:t>
      </w:r>
    </w:p>
    <w:bookmarkEnd w:id="267"/>
    <w:bookmarkStart w:name="z276" w:id="268"/>
    <w:p>
      <w:pPr>
        <w:spacing w:after="0"/>
        <w:ind w:left="0"/>
        <w:jc w:val="both"/>
      </w:pPr>
      <w:r>
        <w:rPr>
          <w:rFonts w:ascii="Times New Roman"/>
          <w:b w:val="false"/>
          <w:i w:val="false"/>
          <w:color w:val="000000"/>
          <w:sz w:val="28"/>
        </w:rPr>
        <w:t>
      10) айырбастау пункттері арқылы жүргізілетін операциялар бойынша теңгеге шетел валютасын сатып алу бағамының сату бағамынан ауытқу шектерін белгілейді;</w:t>
      </w:r>
    </w:p>
    <w:bookmarkEnd w:id="268"/>
    <w:bookmarkStart w:name="z277" w:id="269"/>
    <w:p>
      <w:pPr>
        <w:spacing w:after="0"/>
        <w:ind w:left="0"/>
        <w:jc w:val="both"/>
      </w:pPr>
      <w:r>
        <w:rPr>
          <w:rFonts w:ascii="Times New Roman"/>
          <w:b w:val="false"/>
          <w:i w:val="false"/>
          <w:color w:val="000000"/>
          <w:sz w:val="28"/>
        </w:rPr>
        <w:t>
      11) қызметін Қазақстан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 және банкноттарды, монеталарды және құндылықтарды инкассациялау айрықша қызметі болатын заңды тұлғалар үшін жарғылық капиталдың мөлшерін және оларды қалыптастыру тәртібін белгілейді, сондай-ақ төлем ұйымының, қамтамасыз етілмеген цифрлық активтер операторының, цифрлық қаржы активтері платформасы операторының, цифрлық активтердің сауда платформасы операторының жарғылық капиталының ең төмен мөлшерін белгілейді;</w:t>
      </w:r>
    </w:p>
    <w:bookmarkEnd w:id="269"/>
    <w:bookmarkStart w:name="z278" w:id="270"/>
    <w:p>
      <w:pPr>
        <w:spacing w:after="0"/>
        <w:ind w:left="0"/>
        <w:jc w:val="both"/>
      </w:pPr>
      <w:r>
        <w:rPr>
          <w:rFonts w:ascii="Times New Roman"/>
          <w:b w:val="false"/>
          <w:i w:val="false"/>
          <w:color w:val="000000"/>
          <w:sz w:val="28"/>
        </w:rPr>
        <w:t>
      12) шетел валютасындағы және бағалы металдардағы активтерді, олардың құрылымын қоса алғанда, басқарудың негізгі қағидаттарын айқындайды;</w:t>
      </w:r>
    </w:p>
    <w:bookmarkEnd w:id="270"/>
    <w:p>
      <w:pPr>
        <w:spacing w:after="0"/>
        <w:ind w:left="0"/>
        <w:jc w:val="both"/>
      </w:pPr>
      <w:r>
        <w:rPr>
          <w:rFonts w:ascii="Times New Roman"/>
          <w:b w:val="false"/>
          <w:i w:val="false"/>
          <w:color w:val="000000"/>
          <w:sz w:val="28"/>
        </w:rPr>
        <w:t>
      12-1) шетел валютасындағы, бағалы металдардағы активтер мен цифрлық активтердегі басқару жөніндегі, сондай-ақ оларды сыртқы басқаруға беру жөніндегі актілерді қабылдайды;</w:t>
      </w:r>
    </w:p>
    <w:bookmarkStart w:name="z279" w:id="271"/>
    <w:p>
      <w:pPr>
        <w:spacing w:after="0"/>
        <w:ind w:left="0"/>
        <w:jc w:val="both"/>
      </w:pPr>
      <w:r>
        <w:rPr>
          <w:rFonts w:ascii="Times New Roman"/>
          <w:b w:val="false"/>
          <w:i w:val="false"/>
          <w:color w:val="000000"/>
          <w:sz w:val="28"/>
        </w:rPr>
        <w:t>
      13) монетарлық қызметке жататын қызметті айқындайды;</w:t>
      </w:r>
    </w:p>
    <w:bookmarkEnd w:id="271"/>
    <w:bookmarkStart w:name="z280" w:id="272"/>
    <w:p>
      <w:pPr>
        <w:spacing w:after="0"/>
        <w:ind w:left="0"/>
        <w:jc w:val="both"/>
      </w:pPr>
      <w:r>
        <w:rPr>
          <w:rFonts w:ascii="Times New Roman"/>
          <w:b w:val="false"/>
          <w:i w:val="false"/>
          <w:color w:val="000000"/>
          <w:sz w:val="28"/>
        </w:rPr>
        <w:t>
      14) Қазақстан Ұлттық Банкі қызмет көрсететін заңды тұлғалардың санаттарын айқындайды;</w:t>
      </w:r>
    </w:p>
    <w:bookmarkEnd w:id="272"/>
    <w:p>
      <w:pPr>
        <w:spacing w:after="0"/>
        <w:ind w:left="0"/>
        <w:jc w:val="both"/>
      </w:pPr>
      <w:r>
        <w:rPr>
          <w:rFonts w:ascii="Times New Roman"/>
          <w:b w:val="false"/>
          <w:i w:val="false"/>
          <w:color w:val="000000"/>
          <w:sz w:val="28"/>
        </w:rPr>
        <w:t>
      14-1) қаржы нарығы мен қаржы ұйымдарын реттеу, бақылау және қадағалау жөніндегі уәкілетті органмен бірлесіп, банктердің және Қазақстан Республикасының бейрезидент банктері филиалдарының банкті реттеу салдарынан туындаған (пайдаланылған) залалдарды (қаражатты) өтеу (жабу) үшін міндетті ақшалай жарналардың мөлшерін, оларды енгізу тәртібі мен мерзімдерін айқындайды;</w:t>
      </w:r>
    </w:p>
    <w:p>
      <w:pPr>
        <w:spacing w:after="0"/>
        <w:ind w:left="0"/>
        <w:jc w:val="both"/>
      </w:pPr>
      <w:r>
        <w:rPr>
          <w:rFonts w:ascii="Times New Roman"/>
          <w:b w:val="false"/>
          <w:i w:val="false"/>
          <w:color w:val="000000"/>
          <w:sz w:val="28"/>
        </w:rPr>
        <w:t>
      14-2) қаржы нарығы мен қаржы ұйымдарын реттеу, бақылау және қадағалау жөніндегі уәкілетті органмен және бюджеттің атқарылуы жөніндегі орталық уәкілетті органмен бірлесіп, жүйелік маңызы бар банкке реттеу режимін қолдану туралы шешім қабылдайды;</w:t>
      </w:r>
    </w:p>
    <w:p>
      <w:pPr>
        <w:spacing w:after="0"/>
        <w:ind w:left="0"/>
        <w:jc w:val="both"/>
      </w:pPr>
      <w:r>
        <w:rPr>
          <w:rFonts w:ascii="Times New Roman"/>
          <w:b w:val="false"/>
          <w:i w:val="false"/>
          <w:color w:val="000000"/>
          <w:sz w:val="28"/>
        </w:rPr>
        <w:t>
      14-3) қаржы нарығы мен қаржы ұйымдарын реттеу, бақылау және қадағалау жөніндегі уәкілетті органмен бірлесіп, жүйелік маңызы бар банкті реттеу кезінде Қазақстан Республикасының Үкіметі және (немесе) ұлттық басқарушы холдинг пайдаланған республикалық бюджеттің қаражатын және (немесе) өзге де қаражатты банктердің және Қазақстан Республикасының бейрезидент банктері филиалдарының міндетті ақшалай жарналары есебінен өтеу туралы шешім қабылдайды;</w:t>
      </w:r>
    </w:p>
    <w:p>
      <w:pPr>
        <w:spacing w:after="0"/>
        <w:ind w:left="0"/>
        <w:jc w:val="both"/>
      </w:pPr>
      <w:r>
        <w:rPr>
          <w:rFonts w:ascii="Times New Roman"/>
          <w:b w:val="false"/>
          <w:i w:val="false"/>
          <w:color w:val="000000"/>
          <w:sz w:val="28"/>
        </w:rPr>
        <w:t>
      14-4) бюджеттік саясат жөніндегі орталық уәкілетті органмен, бюджеттік жоспарлау жөніндегі орталық уәкілетті органмен жəне бюджеттің атқарылуы жөніндегі орталық уәкілетті органмен келісу бойынша қаржы нарығы мен қаржы ұйымдарын реттеу, бақылау және қадағалау жөніндегі уәкілетті органмен бірлесіп, жүйелік маңызы бар банкті реттеуге бағытталған мемлекеттік инвестициялық жобаларды іске асыру тәртібін, сондай-ақ мұндай мемлекеттік инвестициялық жобалардың іске асырылуын мониторингтеуді айқындайды;</w:t>
      </w:r>
    </w:p>
    <w:bookmarkStart w:name="z281" w:id="273"/>
    <w:p>
      <w:pPr>
        <w:spacing w:after="0"/>
        <w:ind w:left="0"/>
        <w:jc w:val="both"/>
      </w:pPr>
      <w:r>
        <w:rPr>
          <w:rFonts w:ascii="Times New Roman"/>
          <w:b w:val="false"/>
          <w:i w:val="false"/>
          <w:color w:val="000000"/>
          <w:sz w:val="28"/>
        </w:rPr>
        <w:t>
      15) Ұлттық Банк туралы заңда және Қазақстан Ұлттық Банкінің және қаржы нарығы мен қаржы ұйымдарын реттеу, бақылау және қадағалау жөніндегі уәкілетті органның бірлескен нормативтік құқықтық актісінде көзделген тәртіппен және шарттарда соңғы сатыдағы қарыздарды беру және мерзімін ұзарту туралы мәселені қарайды;</w:t>
      </w:r>
    </w:p>
    <w:bookmarkEnd w:id="273"/>
    <w:bookmarkStart w:name="z282" w:id="274"/>
    <w:p>
      <w:pPr>
        <w:spacing w:after="0"/>
        <w:ind w:left="0"/>
        <w:jc w:val="both"/>
      </w:pPr>
      <w:r>
        <w:rPr>
          <w:rFonts w:ascii="Times New Roman"/>
          <w:b w:val="false"/>
          <w:i w:val="false"/>
          <w:color w:val="000000"/>
          <w:sz w:val="28"/>
        </w:rPr>
        <w:t>
      16) орталық контрагентке өтімділік беру тетігін айқындайды;</w:t>
      </w:r>
    </w:p>
    <w:bookmarkEnd w:id="274"/>
    <w:bookmarkStart w:name="z283" w:id="275"/>
    <w:p>
      <w:pPr>
        <w:spacing w:after="0"/>
        <w:ind w:left="0"/>
        <w:jc w:val="both"/>
      </w:pPr>
      <w:r>
        <w:rPr>
          <w:rFonts w:ascii="Times New Roman"/>
          <w:b w:val="false"/>
          <w:i w:val="false"/>
          <w:color w:val="000000"/>
          <w:sz w:val="28"/>
        </w:rPr>
        <w:t>
      17) дербес не қаржы нарығы мен қаржы ұйымдарын реттеу, бақылау және қадағалау жөніндегі уәкілетті органмен бірлесіп, қаржылық көрсетілетін қызметтерді тұтынушылардың мүдделерін қорғауға бағытталған бағдарламаларды бекітеді;</w:t>
      </w:r>
    </w:p>
    <w:bookmarkEnd w:id="275"/>
    <w:bookmarkStart w:name="z284" w:id="276"/>
    <w:p>
      <w:pPr>
        <w:spacing w:after="0"/>
        <w:ind w:left="0"/>
        <w:jc w:val="both"/>
      </w:pPr>
      <w:r>
        <w:rPr>
          <w:rFonts w:ascii="Times New Roman"/>
          <w:b w:val="false"/>
          <w:i w:val="false"/>
          <w:color w:val="000000"/>
          <w:sz w:val="28"/>
        </w:rPr>
        <w:t>
      18) ұйымдарды, акционерлік қоғамдарды, оның ішінде Қазақстан Ұлттық Банкінің өзіне жүктелген функцияларды жүзеге асыруына ықпал ететін және (немесе) қаржы нарығы инфрақұрылымының бір бөлігі болып табылатын ұйымдарды құру және олардың қызметіне қатысу, сондай-ақ олардың атауын өзгерту, қайта ұйымдастыру және тарату туралы шешімдер қабылдайды;</w:t>
      </w:r>
    </w:p>
    <w:bookmarkEnd w:id="276"/>
    <w:bookmarkStart w:name="z285" w:id="277"/>
    <w:p>
      <w:pPr>
        <w:spacing w:after="0"/>
        <w:ind w:left="0"/>
        <w:jc w:val="both"/>
      </w:pPr>
      <w:r>
        <w:rPr>
          <w:rFonts w:ascii="Times New Roman"/>
          <w:b w:val="false"/>
          <w:i w:val="false"/>
          <w:color w:val="000000"/>
          <w:sz w:val="28"/>
        </w:rPr>
        <w:t>
      19) Ұлттық Банк туралы заңға сәйкес Қазақстан Ұлттық Банкінің халықаралық және өзге де ұйымдарға қатысуы туралы шешім қабылдайды;</w:t>
      </w:r>
    </w:p>
    <w:bookmarkEnd w:id="277"/>
    <w:bookmarkStart w:name="z286" w:id="278"/>
    <w:p>
      <w:pPr>
        <w:spacing w:after="0"/>
        <w:ind w:left="0"/>
        <w:jc w:val="both"/>
      </w:pPr>
      <w:r>
        <w:rPr>
          <w:rFonts w:ascii="Times New Roman"/>
          <w:b w:val="false"/>
          <w:i w:val="false"/>
          <w:color w:val="000000"/>
          <w:sz w:val="28"/>
        </w:rPr>
        <w:t>
      20) құзыреті шегінде ерекше және (немесе) арнаулы реттеу режимін енгізу туралы шешім қабылдайды;</w:t>
      </w:r>
    </w:p>
    <w:bookmarkEnd w:id="278"/>
    <w:p>
      <w:pPr>
        <w:spacing w:after="0"/>
        <w:ind w:left="0"/>
        <w:jc w:val="both"/>
      </w:pPr>
      <w:r>
        <w:rPr>
          <w:rFonts w:ascii="Times New Roman"/>
          <w:b w:val="false"/>
          <w:i w:val="false"/>
          <w:color w:val="000000"/>
          <w:sz w:val="28"/>
        </w:rPr>
        <w:t>
      20-1) Қазақстан Республикасының ішкі валюта нарығында қолма-қол ақшасыз шетел валютасын сатып алу сомасына қатысты шекті мәнге жеткен кезде Қазақстан Республикасының ішкі валюта нарығында ұлттық валютаға қолма-қол ақшасыз шетел валютасын сатып алу мақсаттарын растау жөніндегі талаптар және оны мәлімделген мақсаттарға пайдалану тәртібі қолданылатын шекті мәнді белгілейді;</w:t>
      </w:r>
    </w:p>
    <w:bookmarkStart w:name="z287" w:id="279"/>
    <w:p>
      <w:pPr>
        <w:spacing w:after="0"/>
        <w:ind w:left="0"/>
        <w:jc w:val="both"/>
      </w:pPr>
      <w:r>
        <w:rPr>
          <w:rFonts w:ascii="Times New Roman"/>
          <w:b w:val="false"/>
          <w:i w:val="false"/>
          <w:color w:val="000000"/>
          <w:sz w:val="28"/>
        </w:rPr>
        <w:t>
      21) құзыреті шегінде ерекше реттеу режимі шеңберінде қызметті жүзеге асыру туралы үлгі шартты бекітеді;</w:t>
      </w:r>
    </w:p>
    <w:bookmarkEnd w:id="279"/>
    <w:bookmarkStart w:name="z288" w:id="280"/>
    <w:p>
      <w:pPr>
        <w:spacing w:after="0"/>
        <w:ind w:left="0"/>
        <w:jc w:val="both"/>
      </w:pPr>
      <w:r>
        <w:rPr>
          <w:rFonts w:ascii="Times New Roman"/>
          <w:b w:val="false"/>
          <w:i w:val="false"/>
          <w:color w:val="000000"/>
          <w:sz w:val="28"/>
        </w:rPr>
        <w:t>
      22) құзыреті шегінде ерекше реттеу режимі шеңберінде қызметті жүзеге асыру туралы шартты қарайды және мақұлдайды;</w:t>
      </w:r>
    </w:p>
    <w:bookmarkEnd w:id="280"/>
    <w:bookmarkStart w:name="z289" w:id="281"/>
    <w:p>
      <w:pPr>
        <w:spacing w:after="0"/>
        <w:ind w:left="0"/>
        <w:jc w:val="both"/>
      </w:pPr>
      <w:r>
        <w:rPr>
          <w:rFonts w:ascii="Times New Roman"/>
          <w:b w:val="false"/>
          <w:i w:val="false"/>
          <w:color w:val="000000"/>
          <w:sz w:val="28"/>
        </w:rPr>
        <w:t>
      23) Қазақстан Ұлттық Банкінің консультативтік-кеңесші органдарын құру туралы шешім қабылдайды;</w:t>
      </w:r>
    </w:p>
    <w:bookmarkEnd w:id="281"/>
    <w:bookmarkStart w:name="z290" w:id="282"/>
    <w:p>
      <w:pPr>
        <w:spacing w:after="0"/>
        <w:ind w:left="0"/>
        <w:jc w:val="both"/>
      </w:pPr>
      <w:r>
        <w:rPr>
          <w:rFonts w:ascii="Times New Roman"/>
          <w:b w:val="false"/>
          <w:i w:val="false"/>
          <w:color w:val="000000"/>
          <w:sz w:val="28"/>
        </w:rPr>
        <w:t>
      24) аудиторлық тексерулердің орта мерзімді жоспарын және ішкі аудит бөлімшесінің жылдық есебін бекітеді;</w:t>
      </w:r>
    </w:p>
    <w:bookmarkEnd w:id="282"/>
    <w:bookmarkStart w:name="z291" w:id="283"/>
    <w:p>
      <w:pPr>
        <w:spacing w:after="0"/>
        <w:ind w:left="0"/>
        <w:jc w:val="both"/>
      </w:pPr>
      <w:r>
        <w:rPr>
          <w:rFonts w:ascii="Times New Roman"/>
          <w:b w:val="false"/>
          <w:i w:val="false"/>
          <w:color w:val="000000"/>
          <w:sz w:val="28"/>
        </w:rPr>
        <w:t>
      25) бірыңғай жинақтаушы зейнетақы қорының зейнетақы активтерін есепке алу және сақтау үшін Қазақстан Ұлттық Банкінің шоттары ашылатын шетелдік кастодиандарды айқындайды;</w:t>
      </w:r>
    </w:p>
    <w:bookmarkEnd w:id="283"/>
    <w:bookmarkStart w:name="z292" w:id="284"/>
    <w:p>
      <w:pPr>
        <w:spacing w:after="0"/>
        <w:ind w:left="0"/>
        <w:jc w:val="both"/>
      </w:pPr>
      <w:r>
        <w:rPr>
          <w:rFonts w:ascii="Times New Roman"/>
          <w:b w:val="false"/>
          <w:i w:val="false"/>
          <w:color w:val="000000"/>
          <w:sz w:val="28"/>
        </w:rPr>
        <w:t>
      26) мынадай:</w:t>
      </w:r>
    </w:p>
    <w:bookmarkEnd w:id="284"/>
    <w:bookmarkStart w:name="z293" w:id="285"/>
    <w:p>
      <w:pPr>
        <w:spacing w:after="0"/>
        <w:ind w:left="0"/>
        <w:jc w:val="both"/>
      </w:pPr>
      <w:r>
        <w:rPr>
          <w:rFonts w:ascii="Times New Roman"/>
          <w:b w:val="false"/>
          <w:i w:val="false"/>
          <w:color w:val="000000"/>
          <w:sz w:val="28"/>
        </w:rPr>
        <w:t xml:space="preserve">
      Қазақстан Ұлттық Банкінің клиенттер активтерін сенімгерлік басқару жөніндегі қызметті жүзеге асыруы; </w:t>
      </w:r>
    </w:p>
    <w:bookmarkEnd w:id="285"/>
    <w:bookmarkStart w:name="z294" w:id="286"/>
    <w:p>
      <w:pPr>
        <w:spacing w:after="0"/>
        <w:ind w:left="0"/>
        <w:jc w:val="both"/>
      </w:pPr>
      <w:r>
        <w:rPr>
          <w:rFonts w:ascii="Times New Roman"/>
          <w:b w:val="false"/>
          <w:i w:val="false"/>
          <w:color w:val="000000"/>
          <w:sz w:val="28"/>
        </w:rPr>
        <w:t>
      Қазақстан Ұлттық Банкінің брокерлік қызметті жүзеге асыруы;</w:t>
      </w:r>
    </w:p>
    <w:bookmarkEnd w:id="286"/>
    <w:bookmarkStart w:name="z295" w:id="287"/>
    <w:p>
      <w:pPr>
        <w:spacing w:after="0"/>
        <w:ind w:left="0"/>
        <w:jc w:val="both"/>
      </w:pPr>
      <w:r>
        <w:rPr>
          <w:rFonts w:ascii="Times New Roman"/>
          <w:b w:val="false"/>
          <w:i w:val="false"/>
          <w:color w:val="000000"/>
          <w:sz w:val="28"/>
        </w:rPr>
        <w:t>
      Қазақстан Ұлттық Банкінің дилерлік қызметті жүзеге асыруы;</w:t>
      </w:r>
    </w:p>
    <w:bookmarkEnd w:id="287"/>
    <w:bookmarkStart w:name="z296" w:id="288"/>
    <w:p>
      <w:pPr>
        <w:spacing w:after="0"/>
        <w:ind w:left="0"/>
        <w:jc w:val="both"/>
      </w:pPr>
      <w:r>
        <w:rPr>
          <w:rFonts w:ascii="Times New Roman"/>
          <w:b w:val="false"/>
          <w:i w:val="false"/>
          <w:color w:val="000000"/>
          <w:sz w:val="28"/>
        </w:rPr>
        <w:t>
      Қазақстан Ұлттық Банкінің туынды қаржы құралдарымен операциялар жүргізуі;</w:t>
      </w:r>
    </w:p>
    <w:bookmarkEnd w:id="288"/>
    <w:bookmarkStart w:name="z297" w:id="289"/>
    <w:p>
      <w:pPr>
        <w:spacing w:after="0"/>
        <w:ind w:left="0"/>
        <w:jc w:val="both"/>
      </w:pPr>
      <w:r>
        <w:rPr>
          <w:rFonts w:ascii="Times New Roman"/>
          <w:b w:val="false"/>
          <w:i w:val="false"/>
          <w:color w:val="000000"/>
          <w:sz w:val="28"/>
        </w:rPr>
        <w:t>
      Қазақстан Ұлттық Банкінің қолма-қол шетел валютасымен операциялар жүргізуі тәртібін айқындайды;</w:t>
      </w:r>
    </w:p>
    <w:bookmarkEnd w:id="289"/>
    <w:bookmarkStart w:name="z298" w:id="290"/>
    <w:p>
      <w:pPr>
        <w:spacing w:after="0"/>
        <w:ind w:left="0"/>
        <w:jc w:val="both"/>
      </w:pPr>
      <w:r>
        <w:rPr>
          <w:rFonts w:ascii="Times New Roman"/>
          <w:b w:val="false"/>
          <w:i w:val="false"/>
          <w:color w:val="000000"/>
          <w:sz w:val="28"/>
        </w:rPr>
        <w:t>
      27) Қазақстан Ұлттық Банкінің акционерлік қоғамдарының жарғылық капиталын ұлғайтуға және жауапкершілігі шектеулі серіктестіктерінің жарғылық капиталын ұлғайтуға не азайтуға, сондай-ақ акционерлік қоғамдардың акцияларын, жауапкершілігі шектеулі серіктестіктердің жарғылық капиталына қатысу үлестерін үшінші тұлғалардан сатып алуға не үшінші тұлғаларға иеліктен шығаруға келісім береді;</w:t>
      </w:r>
    </w:p>
    <w:bookmarkEnd w:id="290"/>
    <w:bookmarkStart w:name="z299" w:id="291"/>
    <w:p>
      <w:pPr>
        <w:spacing w:after="0"/>
        <w:ind w:left="0"/>
        <w:jc w:val="both"/>
      </w:pPr>
      <w:r>
        <w:rPr>
          <w:rFonts w:ascii="Times New Roman"/>
          <w:b w:val="false"/>
          <w:i w:val="false"/>
          <w:color w:val="000000"/>
          <w:sz w:val="28"/>
        </w:rPr>
        <w:t>
      28) Ұлттық Банк туралы заңда және Қазақстан Ұлттық Банкінің құқықтық актілерінде көзделген тәртіппен және шарттарда қарыздар беру және олардың мерзімін ұзарту туралы мәселені қарайды;</w:t>
      </w:r>
    </w:p>
    <w:bookmarkEnd w:id="291"/>
    <w:bookmarkStart w:name="z300" w:id="292"/>
    <w:p>
      <w:pPr>
        <w:spacing w:after="0"/>
        <w:ind w:left="0"/>
        <w:jc w:val="both"/>
      </w:pPr>
      <w:r>
        <w:rPr>
          <w:rFonts w:ascii="Times New Roman"/>
          <w:b w:val="false"/>
          <w:i w:val="false"/>
          <w:color w:val="000000"/>
          <w:sz w:val="28"/>
        </w:rPr>
        <w:t>
      29) Қазақстан Ұлттық Банкі берген қарыздар бойынша банктердің және басқа да ұйымдардың Қазақстан Ұлттық Банкінің алдындағы берешегін қайта құрылымдау шарттарын айқындайды;</w:t>
      </w:r>
    </w:p>
    <w:bookmarkEnd w:id="292"/>
    <w:bookmarkStart w:name="z301" w:id="293"/>
    <w:p>
      <w:pPr>
        <w:spacing w:after="0"/>
        <w:ind w:left="0"/>
        <w:jc w:val="both"/>
      </w:pPr>
      <w:r>
        <w:rPr>
          <w:rFonts w:ascii="Times New Roman"/>
          <w:b w:val="false"/>
          <w:i w:val="false"/>
          <w:color w:val="000000"/>
          <w:sz w:val="28"/>
        </w:rPr>
        <w:t>
      30) Қазақстан Ұлттық Банкінің соңғы сатыдағы қарыздар бойынша талаптарын соттан тыс тәртіппен қанағаттандыру мәселелерін қарайды және олар бойынша шешім қабылдайды;</w:t>
      </w:r>
    </w:p>
    <w:bookmarkEnd w:id="293"/>
    <w:bookmarkStart w:name="z302" w:id="294"/>
    <w:p>
      <w:pPr>
        <w:spacing w:after="0"/>
        <w:ind w:left="0"/>
        <w:jc w:val="both"/>
      </w:pPr>
      <w:r>
        <w:rPr>
          <w:rFonts w:ascii="Times New Roman"/>
          <w:b w:val="false"/>
          <w:i w:val="false"/>
          <w:color w:val="000000"/>
          <w:sz w:val="28"/>
        </w:rPr>
        <w:t>
      31) бірыңғай жинақтаушы зейнетақы қорының зейнетақы активтерін сенімгерлік басқару үшін Қазақстан Ұлттық Банкінің комиссиялық сыйақысының шамасын жыл сайын бекітеді;</w:t>
      </w:r>
    </w:p>
    <w:bookmarkEnd w:id="294"/>
    <w:bookmarkStart w:name="z303" w:id="295"/>
    <w:p>
      <w:pPr>
        <w:spacing w:after="0"/>
        <w:ind w:left="0"/>
        <w:jc w:val="both"/>
      </w:pPr>
      <w:r>
        <w:rPr>
          <w:rFonts w:ascii="Times New Roman"/>
          <w:b w:val="false"/>
          <w:i w:val="false"/>
          <w:color w:val="000000"/>
          <w:sz w:val="28"/>
        </w:rPr>
        <w:t xml:space="preserve">
      32) Қазақстан Республикасының заңнамасымен және бірыңғай жинақтаушы зейнетақы қорының жарғысымен бірыңғай жинақтаушы зейнетақы қоры акционерлері (жалғыз акционері) жалпы жиналысының құзыретіне жатқызылған мәселелер бойынша шешім қабылдайды; </w:t>
      </w:r>
    </w:p>
    <w:bookmarkEnd w:id="295"/>
    <w:bookmarkStart w:name="z304" w:id="296"/>
    <w:p>
      <w:pPr>
        <w:spacing w:after="0"/>
        <w:ind w:left="0"/>
        <w:jc w:val="both"/>
      </w:pPr>
      <w:r>
        <w:rPr>
          <w:rFonts w:ascii="Times New Roman"/>
          <w:b w:val="false"/>
          <w:i w:val="false"/>
          <w:color w:val="000000"/>
          <w:sz w:val="28"/>
        </w:rPr>
        <w:t>
      33) Қазақстан Ұлттық Банкі заңды тұлғалармен жасасатын сенімгерлік басқару туралы шарттар негізінде активтерді сенімгерлік басқаруға қабылдау туралы шешім қабылдайды;</w:t>
      </w:r>
    </w:p>
    <w:bookmarkEnd w:id="296"/>
    <w:bookmarkStart w:name="z305" w:id="297"/>
    <w:p>
      <w:pPr>
        <w:spacing w:after="0"/>
        <w:ind w:left="0"/>
        <w:jc w:val="both"/>
      </w:pPr>
      <w:r>
        <w:rPr>
          <w:rFonts w:ascii="Times New Roman"/>
          <w:b w:val="false"/>
          <w:i w:val="false"/>
          <w:color w:val="000000"/>
          <w:sz w:val="28"/>
        </w:rPr>
        <w:t>
      34) Қазақстан Республикасының Ұлттық қорын сенімгерлік басқару жөніндегі шешімдерді жедел қабылдау өкілеттігіне кіретін Қазақстан Ұлттық Банкі Төрағасының орынбасарынан төмен емес деңгейдегі лауазымды адамды (өкілетті өкіл) айқындайды;</w:t>
      </w:r>
    </w:p>
    <w:bookmarkEnd w:id="297"/>
    <w:bookmarkStart w:name="z306" w:id="298"/>
    <w:p>
      <w:pPr>
        <w:spacing w:after="0"/>
        <w:ind w:left="0"/>
        <w:jc w:val="both"/>
      </w:pPr>
      <w:r>
        <w:rPr>
          <w:rFonts w:ascii="Times New Roman"/>
          <w:b w:val="false"/>
          <w:i w:val="false"/>
          <w:color w:val="000000"/>
          <w:sz w:val="28"/>
        </w:rPr>
        <w:t>
      35) Қазақстан Ұлттық Банкінің Ақша-кредит саясаты комитетінің құрамына кіргізу үшін Қазақстан Ұлттық Банкінің қызметшілері болып табылмайтын адамдарға қойылатын талаптарды бекітеді;</w:t>
      </w:r>
    </w:p>
    <w:bookmarkEnd w:id="298"/>
    <w:bookmarkStart w:name="z307" w:id="299"/>
    <w:p>
      <w:pPr>
        <w:spacing w:after="0"/>
        <w:ind w:left="0"/>
        <w:jc w:val="both"/>
      </w:pPr>
      <w:r>
        <w:rPr>
          <w:rFonts w:ascii="Times New Roman"/>
          <w:b w:val="false"/>
          <w:i w:val="false"/>
          <w:color w:val="000000"/>
          <w:sz w:val="28"/>
        </w:rPr>
        <w:t>
      36) Қазақстан Ұлттық Банкінің жұмысы туралы жылдық есепті, Қазақстан Ұлттық Банкінің құрылымын, жалпы штат санын қарайды, мақұлдайды және Қазақстан Республикасының Президентіне бекітуге ұсынады;</w:t>
      </w:r>
    </w:p>
    <w:bookmarkEnd w:id="299"/>
    <w:bookmarkStart w:name="z308" w:id="300"/>
    <w:p>
      <w:pPr>
        <w:spacing w:after="0"/>
        <w:ind w:left="0"/>
        <w:jc w:val="both"/>
      </w:pPr>
      <w:r>
        <w:rPr>
          <w:rFonts w:ascii="Times New Roman"/>
          <w:b w:val="false"/>
          <w:i w:val="false"/>
          <w:color w:val="000000"/>
          <w:sz w:val="28"/>
        </w:rPr>
        <w:t>
      37) Қазақстан Республикасының Президенті бекіткен Қазақстан Ұлттық Банкінің құрылымы негізінде Қазақстан Ұлттық Банкінің орталық аппараты бөлімшелерінің, филиалдарының және өкілдіктерінің атаулары бар тізбесін, сондай-ақ Қазақстан Ұлттық Банкі ұйымдарының жалпы штат санын бекітеді;</w:t>
      </w:r>
    </w:p>
    <w:bookmarkEnd w:id="300"/>
    <w:bookmarkStart w:name="z309" w:id="301"/>
    <w:p>
      <w:pPr>
        <w:spacing w:after="0"/>
        <w:ind w:left="0"/>
        <w:jc w:val="both"/>
      </w:pPr>
      <w:r>
        <w:rPr>
          <w:rFonts w:ascii="Times New Roman"/>
          <w:b w:val="false"/>
          <w:i w:val="false"/>
          <w:color w:val="000000"/>
          <w:sz w:val="28"/>
        </w:rPr>
        <w:t>
      38) Қазақстан Ұлттық Банкінің жылдық шоғырландырылған қаржылық есептілігін қарайды және бекітеді;</w:t>
      </w:r>
    </w:p>
    <w:bookmarkEnd w:id="301"/>
    <w:bookmarkStart w:name="z310" w:id="302"/>
    <w:p>
      <w:pPr>
        <w:spacing w:after="0"/>
        <w:ind w:left="0"/>
        <w:jc w:val="both"/>
      </w:pPr>
      <w:r>
        <w:rPr>
          <w:rFonts w:ascii="Times New Roman"/>
          <w:b w:val="false"/>
          <w:i w:val="false"/>
          <w:color w:val="000000"/>
          <w:sz w:val="28"/>
        </w:rPr>
        <w:t>
      39) Қазақстан Ұлттық Банкінің бюджетін (шығыстар сметасын) бекітеді;</w:t>
      </w:r>
    </w:p>
    <w:bookmarkEnd w:id="302"/>
    <w:bookmarkStart w:name="z311" w:id="303"/>
    <w:p>
      <w:pPr>
        <w:spacing w:after="0"/>
        <w:ind w:left="0"/>
        <w:jc w:val="both"/>
      </w:pPr>
      <w:r>
        <w:rPr>
          <w:rFonts w:ascii="Times New Roman"/>
          <w:b w:val="false"/>
          <w:i w:val="false"/>
          <w:color w:val="000000"/>
          <w:sz w:val="28"/>
        </w:rPr>
        <w:t>
      40) жарғылық және (немесе) резервтік капиталдарды қалыптастыруға жіберілетін, бөлінбеген таза кірістің мөлшерін белгілейді;</w:t>
      </w:r>
    </w:p>
    <w:bookmarkEnd w:id="303"/>
    <w:bookmarkStart w:name="z312" w:id="304"/>
    <w:p>
      <w:pPr>
        <w:spacing w:after="0"/>
        <w:ind w:left="0"/>
        <w:jc w:val="both"/>
      </w:pPr>
      <w:r>
        <w:rPr>
          <w:rFonts w:ascii="Times New Roman"/>
          <w:b w:val="false"/>
          <w:i w:val="false"/>
          <w:color w:val="000000"/>
          <w:sz w:val="28"/>
        </w:rPr>
        <w:t>
      41) Қазақстан Республикасының Президентімен келісу бойынша Қазақстан Ұлттық Банкі қызметкерлерінің еңбегіне ақы төлеу жүйесін бекітеді;</w:t>
      </w:r>
    </w:p>
    <w:bookmarkEnd w:id="304"/>
    <w:bookmarkStart w:name="z313" w:id="305"/>
    <w:p>
      <w:pPr>
        <w:spacing w:after="0"/>
        <w:ind w:left="0"/>
        <w:jc w:val="both"/>
      </w:pPr>
      <w:r>
        <w:rPr>
          <w:rFonts w:ascii="Times New Roman"/>
          <w:b w:val="false"/>
          <w:i w:val="false"/>
          <w:color w:val="000000"/>
          <w:sz w:val="28"/>
        </w:rPr>
        <w:t>
      42) Қазақстан Республикасының Президентімен келісу бойынша Қазақстан Ұлттық Банкі Төрағасының және оның орынбасарларының лауазымдық айлықақыларының мөлшерлерін бекітеді;</w:t>
      </w:r>
    </w:p>
    <w:bookmarkEnd w:id="305"/>
    <w:bookmarkStart w:name="z314" w:id="306"/>
    <w:p>
      <w:pPr>
        <w:spacing w:after="0"/>
        <w:ind w:left="0"/>
        <w:jc w:val="both"/>
      </w:pPr>
      <w:r>
        <w:rPr>
          <w:rFonts w:ascii="Times New Roman"/>
          <w:b w:val="false"/>
          <w:i w:val="false"/>
          <w:color w:val="000000"/>
          <w:sz w:val="28"/>
        </w:rPr>
        <w:t>
      43) Қазақстан Ұлттық Банкі және оның ведомстволары қызметкерлерінің еңбегіне ақы төлеу және әлеуметтік-тұрмыстық жағынан қамсыздандыру шарттарын бекітеді;</w:t>
      </w:r>
    </w:p>
    <w:bookmarkEnd w:id="306"/>
    <w:bookmarkStart w:name="z315" w:id="307"/>
    <w:p>
      <w:pPr>
        <w:spacing w:after="0"/>
        <w:ind w:left="0"/>
        <w:jc w:val="both"/>
      </w:pPr>
      <w:r>
        <w:rPr>
          <w:rFonts w:ascii="Times New Roman"/>
          <w:b w:val="false"/>
          <w:i w:val="false"/>
          <w:color w:val="000000"/>
          <w:sz w:val="28"/>
        </w:rPr>
        <w:t xml:space="preserve">
      44) Қазақстан Ұлттық Банкінің ғимараттарында және оның аумақтық филиалдарында өткізу және объектішілік режимдерді қамтамасыз ету жөніндегі қағидаларды бекітеді; </w:t>
      </w:r>
    </w:p>
    <w:bookmarkEnd w:id="307"/>
    <w:bookmarkStart w:name="z316" w:id="308"/>
    <w:p>
      <w:pPr>
        <w:spacing w:after="0"/>
        <w:ind w:left="0"/>
        <w:jc w:val="both"/>
      </w:pPr>
      <w:r>
        <w:rPr>
          <w:rFonts w:ascii="Times New Roman"/>
          <w:b w:val="false"/>
          <w:i w:val="false"/>
          <w:color w:val="000000"/>
          <w:sz w:val="28"/>
        </w:rPr>
        <w:t>
      45) жүйелі қаржы дағдарысы туындаған немесе туындау қаупі төнген жағдайда, дербес немесе Қазақстан Республикасының Үкіметімен бірлесе отырып, қаржы ұйымдарының банк операцияларының жекелеген түрлерін және басқа да операцияларды жүргізуіне шектеу енгізеді;</w:t>
      </w:r>
    </w:p>
    <w:bookmarkEnd w:id="308"/>
    <w:bookmarkStart w:name="z317" w:id="309"/>
    <w:p>
      <w:pPr>
        <w:spacing w:after="0"/>
        <w:ind w:left="0"/>
        <w:jc w:val="both"/>
      </w:pPr>
      <w:r>
        <w:rPr>
          <w:rFonts w:ascii="Times New Roman"/>
          <w:b w:val="false"/>
          <w:i w:val="false"/>
          <w:color w:val="000000"/>
          <w:sz w:val="28"/>
        </w:rPr>
        <w:t>
      46) Қазақстан Ұлттық Банкінің бюджеті (шығыстар сметасы) есебінен Қазақстан Ұлттық Банкі қызметінің басым бағыттары бойынша зерттеулер жүргізу үшін гранттар ұсыну қағидаларын бекітеді;</w:t>
      </w:r>
    </w:p>
    <w:bookmarkEnd w:id="309"/>
    <w:bookmarkStart w:name="z318" w:id="310"/>
    <w:p>
      <w:pPr>
        <w:spacing w:after="0"/>
        <w:ind w:left="0"/>
        <w:jc w:val="both"/>
      </w:pPr>
      <w:r>
        <w:rPr>
          <w:rFonts w:ascii="Times New Roman"/>
          <w:b w:val="false"/>
          <w:i w:val="false"/>
          <w:color w:val="000000"/>
          <w:sz w:val="28"/>
        </w:rPr>
        <w:t>
      47) мемлекеттік статистика саласындағы уәкілетті органмен келісу бойынша мемлекеттік статистика саласындағы уәкілетті орган айқындаған тәртіппен статистикалық әдіснаманы әзірлейді, қалыптастырады және бекітеді;</w:t>
      </w:r>
    </w:p>
    <w:bookmarkEnd w:id="310"/>
    <w:bookmarkStart w:name="z319" w:id="311"/>
    <w:p>
      <w:pPr>
        <w:spacing w:after="0"/>
        <w:ind w:left="0"/>
        <w:jc w:val="both"/>
      </w:pPr>
      <w:r>
        <w:rPr>
          <w:rFonts w:ascii="Times New Roman"/>
          <w:b w:val="false"/>
          <w:i w:val="false"/>
          <w:color w:val="000000"/>
          <w:sz w:val="28"/>
        </w:rPr>
        <w:t>
      48) қаржы нарығы мен қаржы ұйымдарын реттеу, бақылау және қадағалау жөніндегі уәкілетті органның қызметін қаржыландыру туралы шешім қабылдайды;</w:t>
      </w:r>
    </w:p>
    <w:bookmarkEnd w:id="311"/>
    <w:bookmarkStart w:name="z320" w:id="312"/>
    <w:p>
      <w:pPr>
        <w:spacing w:after="0"/>
        <w:ind w:left="0"/>
        <w:jc w:val="both"/>
      </w:pPr>
      <w:r>
        <w:rPr>
          <w:rFonts w:ascii="Times New Roman"/>
          <w:b w:val="false"/>
          <w:i w:val="false"/>
          <w:color w:val="000000"/>
          <w:sz w:val="28"/>
        </w:rPr>
        <w:t>
      49) Ұлттық Банк туралы заңда, Қазақстан Республикасының өзге де заңдарында және Қазақстан Республикасы Президентінің актілерінде көзделген, Қазақстан Ұлттық Банкі Басқармасының құзыретіне жатқызылған өзге де өкілеттіктер мен функцияларды жүзеге асырады.</w:t>
      </w:r>
    </w:p>
    <w:bookmarkEnd w:id="312"/>
    <w:bookmarkStart w:name="z321" w:id="313"/>
    <w:p>
      <w:pPr>
        <w:spacing w:after="0"/>
        <w:ind w:left="0"/>
        <w:jc w:val="both"/>
      </w:pPr>
      <w:r>
        <w:rPr>
          <w:rFonts w:ascii="Times New Roman"/>
          <w:b w:val="false"/>
          <w:i w:val="false"/>
          <w:color w:val="000000"/>
          <w:sz w:val="28"/>
        </w:rPr>
        <w:t>
      Қазақстан Ұлттық Банкінің Басқармасы Ұлттық Банк туралы заңда, Қазақстан Республикасының өзге де заңдарында және осы Ережеде айқындалған, Қазақстан Ұлттық Банкінің құзыретіне кіретін кез келген мәселені қарауға және ол бойынша шешім қабылдауға құқылы.</w:t>
      </w:r>
    </w:p>
    <w:bookmarkEnd w:id="313"/>
    <w:bookmarkStart w:name="z322" w:id="314"/>
    <w:p>
      <w:pPr>
        <w:spacing w:after="0"/>
        <w:ind w:left="0"/>
        <w:jc w:val="both"/>
      </w:pPr>
      <w:r>
        <w:rPr>
          <w:rFonts w:ascii="Times New Roman"/>
          <w:b w:val="false"/>
          <w:i w:val="false"/>
          <w:color w:val="000000"/>
          <w:sz w:val="28"/>
        </w:rPr>
        <w:t>
      Қазақстан Ұлттық Банкі Басқармасының отырыстары Қазақстан Ұлттық Банкінің Төрағасы бекіткен жұмыс жоспарына сәйкес қажеттілігіне қарай өткізіледі. Басқарманың отырыстарын Қазақстан Ұлттық Банкінің Төрағасы, ол болмаған жағдайда оның орнындағы адам жүргізеді.</w:t>
      </w:r>
    </w:p>
    <w:bookmarkEnd w:id="314"/>
    <w:bookmarkStart w:name="z323" w:id="315"/>
    <w:p>
      <w:pPr>
        <w:spacing w:after="0"/>
        <w:ind w:left="0"/>
        <w:jc w:val="both"/>
      </w:pPr>
      <w:r>
        <w:rPr>
          <w:rFonts w:ascii="Times New Roman"/>
          <w:b w:val="false"/>
          <w:i w:val="false"/>
          <w:color w:val="000000"/>
          <w:sz w:val="28"/>
        </w:rPr>
        <w:t>
      Қазақстан Ұлттық Банкі Басқармасының жұмыс тәртібі оның регламентінде айқындалады.</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өзгерістер енгізілді – ҚР Президентінің 30.04.2026 </w:t>
      </w:r>
      <w:r>
        <w:rPr>
          <w:rFonts w:ascii="Times New Roman"/>
          <w:b w:val="false"/>
          <w:i w:val="false"/>
          <w:color w:val="000000"/>
          <w:sz w:val="28"/>
        </w:rPr>
        <w:t>№ 1251</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11.09.2026 </w:t>
      </w:r>
      <w:r>
        <w:rPr>
          <w:rFonts w:ascii="Times New Roman"/>
          <w:b w:val="false"/>
          <w:i w:val="false"/>
          <w:color w:val="000000"/>
          <w:sz w:val="28"/>
        </w:rPr>
        <w:t>№ 1462</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324" w:id="316"/>
    <w:p>
      <w:pPr>
        <w:spacing w:after="0"/>
        <w:ind w:left="0"/>
        <w:jc w:val="both"/>
      </w:pPr>
      <w:r>
        <w:rPr>
          <w:rFonts w:ascii="Times New Roman"/>
          <w:b w:val="false"/>
          <w:i w:val="false"/>
          <w:color w:val="000000"/>
          <w:sz w:val="28"/>
        </w:rPr>
        <w:t>
      20. Қазақстан Ұлттық Банкінің Ақша-кредит саясаты комитеті ақша-кредит саясаты мәселелері бойынша шешімдер қабылдайтын орган болып табылады.</w:t>
      </w:r>
    </w:p>
    <w:bookmarkEnd w:id="316"/>
    <w:bookmarkStart w:name="z325" w:id="317"/>
    <w:p>
      <w:pPr>
        <w:spacing w:after="0"/>
        <w:ind w:left="0"/>
        <w:jc w:val="both"/>
      </w:pPr>
      <w:r>
        <w:rPr>
          <w:rFonts w:ascii="Times New Roman"/>
          <w:b w:val="false"/>
          <w:i w:val="false"/>
          <w:color w:val="000000"/>
          <w:sz w:val="28"/>
        </w:rPr>
        <w:t>
      Қазақстан Ұлттық Банкінің Ақша-кредит саясаты комитетінің өкілеттіктері:</w:t>
      </w:r>
    </w:p>
    <w:bookmarkEnd w:id="317"/>
    <w:bookmarkStart w:name="z326" w:id="318"/>
    <w:p>
      <w:pPr>
        <w:spacing w:after="0"/>
        <w:ind w:left="0"/>
        <w:jc w:val="both"/>
      </w:pPr>
      <w:r>
        <w:rPr>
          <w:rFonts w:ascii="Times New Roman"/>
          <w:b w:val="false"/>
          <w:i w:val="false"/>
          <w:color w:val="000000"/>
          <w:sz w:val="28"/>
        </w:rPr>
        <w:t>
      1) базалық мөлшерлемені белгілейді;</w:t>
      </w:r>
    </w:p>
    <w:bookmarkEnd w:id="318"/>
    <w:bookmarkStart w:name="z327" w:id="319"/>
    <w:p>
      <w:pPr>
        <w:spacing w:after="0"/>
        <w:ind w:left="0"/>
        <w:jc w:val="both"/>
      </w:pPr>
      <w:r>
        <w:rPr>
          <w:rFonts w:ascii="Times New Roman"/>
          <w:b w:val="false"/>
          <w:i w:val="false"/>
          <w:color w:val="000000"/>
          <w:sz w:val="28"/>
        </w:rPr>
        <w:t>
      2) ақша-кредит саясатының негізгі операциялары бойынша сыйақы мөлшерлемелерін белгілейді;</w:t>
      </w:r>
    </w:p>
    <w:bookmarkEnd w:id="319"/>
    <w:bookmarkStart w:name="z328" w:id="320"/>
    <w:p>
      <w:pPr>
        <w:spacing w:after="0"/>
        <w:ind w:left="0"/>
        <w:jc w:val="both"/>
      </w:pPr>
      <w:r>
        <w:rPr>
          <w:rFonts w:ascii="Times New Roman"/>
          <w:b w:val="false"/>
          <w:i w:val="false"/>
          <w:color w:val="000000"/>
          <w:sz w:val="28"/>
        </w:rPr>
        <w:t>
      3) Қазақстан Ұлттық Банкі Басқармасының айрықша құзыретіне жатпайтын ақша-кредит саясатының өзге де мәселелері бойынша шешімдер қабылдайды.</w:t>
      </w:r>
    </w:p>
    <w:bookmarkEnd w:id="320"/>
    <w:bookmarkStart w:name="z329" w:id="321"/>
    <w:p>
      <w:pPr>
        <w:spacing w:after="0"/>
        <w:ind w:left="0"/>
        <w:jc w:val="both"/>
      </w:pPr>
      <w:r>
        <w:rPr>
          <w:rFonts w:ascii="Times New Roman"/>
          <w:b w:val="false"/>
          <w:i w:val="false"/>
          <w:color w:val="000000"/>
          <w:sz w:val="28"/>
        </w:rPr>
        <w:t>
      Қазақстан Ұлттық Банкінің Ақша-кредит саясаты комитетінің құрамына Қазақстан Ұлттық Банкінің Төрағасы, оның ақша-кредит саясаты, монетарлық операциялар, қаржылық тұрақтылық мәселелеріне жетекшілік ететін орынбасарлары, функцияларына ақша-кредит саясаты, монетарлық операциялар, қаржылық тұрақтылық мәселелері кіретін Қазақстан Ұлттық Банкінің құрылымдық бөлімшелерінің, сондай-ақ Қазақстан Ұлттық Банкі Төрағасының шешімі бойынша Қазақстан Ұлттық Банкінің өзге де бөлімшелерінің басшылары кіреді.</w:t>
      </w:r>
    </w:p>
    <w:bookmarkEnd w:id="321"/>
    <w:bookmarkStart w:name="z330" w:id="322"/>
    <w:p>
      <w:pPr>
        <w:spacing w:after="0"/>
        <w:ind w:left="0"/>
        <w:jc w:val="both"/>
      </w:pPr>
      <w:r>
        <w:rPr>
          <w:rFonts w:ascii="Times New Roman"/>
          <w:b w:val="false"/>
          <w:i w:val="false"/>
          <w:color w:val="000000"/>
          <w:sz w:val="28"/>
        </w:rPr>
        <w:t>
      Қазақстан Ұлттық Банкінің Ақша-кредит саясаты комитетінің құрамына Қазақстан Ұлттық Банкінің қызметшілері болып табылмайтын, Қазақстан Ұлттық Банкінің Басқармасы бекітетін талаптарға сәйкес келетін адамдар енгізілуі мүмкін.</w:t>
      </w:r>
    </w:p>
    <w:bookmarkEnd w:id="322"/>
    <w:bookmarkStart w:name="z331" w:id="323"/>
    <w:p>
      <w:pPr>
        <w:spacing w:after="0"/>
        <w:ind w:left="0"/>
        <w:jc w:val="both"/>
      </w:pPr>
      <w:r>
        <w:rPr>
          <w:rFonts w:ascii="Times New Roman"/>
          <w:b w:val="false"/>
          <w:i w:val="false"/>
          <w:color w:val="000000"/>
          <w:sz w:val="28"/>
        </w:rPr>
        <w:t>
      Қазақстан Ұлттық Банкінің Ақша-кредит саясаты комитетінің құрамы мен жұмыс регламентін Қазақстан Ұлттық Банкінің Төрағасы бекітеді.</w:t>
      </w:r>
    </w:p>
    <w:bookmarkEnd w:id="323"/>
    <w:bookmarkStart w:name="z332" w:id="324"/>
    <w:p>
      <w:pPr>
        <w:spacing w:after="0"/>
        <w:ind w:left="0"/>
        <w:jc w:val="both"/>
      </w:pPr>
      <w:r>
        <w:rPr>
          <w:rFonts w:ascii="Times New Roman"/>
          <w:b w:val="false"/>
          <w:i w:val="false"/>
          <w:color w:val="000000"/>
          <w:sz w:val="28"/>
        </w:rPr>
        <w:t>
      Қазақстан Ұлттық Банкінің Ақша-кредит саясаты комитетінің отырыстарында Қазақстан Ұлттық Банкінің Төрағасы төрағалық етеді.</w:t>
      </w:r>
    </w:p>
    <w:bookmarkEnd w:id="324"/>
    <w:bookmarkStart w:name="z333" w:id="325"/>
    <w:p>
      <w:pPr>
        <w:spacing w:after="0"/>
        <w:ind w:left="0"/>
        <w:jc w:val="both"/>
      </w:pPr>
      <w:r>
        <w:rPr>
          <w:rFonts w:ascii="Times New Roman"/>
          <w:b w:val="false"/>
          <w:i w:val="false"/>
          <w:color w:val="000000"/>
          <w:sz w:val="28"/>
        </w:rPr>
        <w:t>
      Қазақстан Ұлттық Банкінің Ақша-кредит саясаты комитетінің отырыстары қажеттілігіне қарай, бірақ тоқсанына бір реттен сиретпей өткізіледі.</w:t>
      </w:r>
    </w:p>
    <w:bookmarkEnd w:id="325"/>
    <w:bookmarkStart w:name="z334" w:id="326"/>
    <w:p>
      <w:pPr>
        <w:spacing w:after="0"/>
        <w:ind w:left="0"/>
        <w:jc w:val="both"/>
      </w:pPr>
      <w:r>
        <w:rPr>
          <w:rFonts w:ascii="Times New Roman"/>
          <w:b w:val="false"/>
          <w:i w:val="false"/>
          <w:color w:val="000000"/>
          <w:sz w:val="28"/>
        </w:rPr>
        <w:t>
      Қазақстан Ұлттық Банкінің Ақша-кредит саясаты комитеті өзінің құзыретіне жатқызылған мәселелер бойынша қаулылар қабылдайды.</w:t>
      </w:r>
    </w:p>
    <w:bookmarkEnd w:id="326"/>
    <w:bookmarkStart w:name="z335" w:id="327"/>
    <w:p>
      <w:pPr>
        <w:spacing w:after="0"/>
        <w:ind w:left="0"/>
        <w:jc w:val="both"/>
      </w:pPr>
      <w:r>
        <w:rPr>
          <w:rFonts w:ascii="Times New Roman"/>
          <w:b w:val="false"/>
          <w:i w:val="false"/>
          <w:color w:val="000000"/>
          <w:sz w:val="28"/>
        </w:rPr>
        <w:t>
      21. Қазақстан Ұлттық Банкінің Директорлар кеңесі Қазақстан Ұлттық Банкінің жедел басқару органы болып табылады және Қазақстан Ұлттық Банкі Басқармасының, Ақша-кредит саясаты комитеті мен Төрағасының (немесе оның орынбасарларының) құзыретіне кіретін мәселелерді қоспағанда, Қазақстан Ұлттық Банкінің құзырындағы мәселелер бойынша шешімдер қабылдайды.</w:t>
      </w:r>
    </w:p>
    <w:bookmarkEnd w:id="327"/>
    <w:bookmarkStart w:name="z336" w:id="328"/>
    <w:p>
      <w:pPr>
        <w:spacing w:after="0"/>
        <w:ind w:left="0"/>
        <w:jc w:val="both"/>
      </w:pPr>
      <w:r>
        <w:rPr>
          <w:rFonts w:ascii="Times New Roman"/>
          <w:b w:val="false"/>
          <w:i w:val="false"/>
          <w:color w:val="000000"/>
          <w:sz w:val="28"/>
        </w:rPr>
        <w:t>
      Директорлар кеңесінің құрамына Қазақстан Ұлттық Банкінің Төрағасы, оның орынбасарлары, құрылымдық бөлімшелердің басшылары және Қазақстан Ұлттық Банкі Төрағасының шешімі бойынша Қазақстан Ұлттық Банкінің өзге де лауазымды адамдары кіреді. Қазақстан Ұлттық Банкі Директорлар кеңесінің құрамын Қазақстан Ұлттық Банкінің Төрағасы бекітеді.</w:t>
      </w:r>
    </w:p>
    <w:bookmarkEnd w:id="328"/>
    <w:bookmarkStart w:name="z337" w:id="329"/>
    <w:p>
      <w:pPr>
        <w:spacing w:after="0"/>
        <w:ind w:left="0"/>
        <w:jc w:val="both"/>
      </w:pPr>
      <w:r>
        <w:rPr>
          <w:rFonts w:ascii="Times New Roman"/>
          <w:b w:val="false"/>
          <w:i w:val="false"/>
          <w:color w:val="000000"/>
          <w:sz w:val="28"/>
        </w:rPr>
        <w:t>
      Қазақстан Ұлттық Банкінің Директорлар кеңесінің өкілеттіктері:</w:t>
      </w:r>
    </w:p>
    <w:bookmarkEnd w:id="329"/>
    <w:bookmarkStart w:name="z338" w:id="330"/>
    <w:p>
      <w:pPr>
        <w:spacing w:after="0"/>
        <w:ind w:left="0"/>
        <w:jc w:val="both"/>
      </w:pPr>
      <w:r>
        <w:rPr>
          <w:rFonts w:ascii="Times New Roman"/>
          <w:b w:val="false"/>
          <w:i w:val="false"/>
          <w:color w:val="000000"/>
          <w:sz w:val="28"/>
        </w:rPr>
        <w:t>
      1) Қазақстан Ұлттық Банкінің орталық аппараты бөлімшелерінің, оның филиалдары мен өкілдіктерінің құрылымын, сондай-ақ Қазақстан Ұлттық Банкі ұйымдарының жарғыларын және олардың қызметкерлерінің еңбегіне ақы төлеу шарттарын бекітеді;</w:t>
      </w:r>
    </w:p>
    <w:bookmarkEnd w:id="330"/>
    <w:bookmarkStart w:name="z339" w:id="331"/>
    <w:p>
      <w:pPr>
        <w:spacing w:after="0"/>
        <w:ind w:left="0"/>
        <w:jc w:val="both"/>
      </w:pPr>
      <w:r>
        <w:rPr>
          <w:rFonts w:ascii="Times New Roman"/>
          <w:b w:val="false"/>
          <w:i w:val="false"/>
          <w:color w:val="000000"/>
          <w:sz w:val="28"/>
        </w:rPr>
        <w:t>
      2) ішкі аудит және қауіпсіздік бөлімшелерінің есептерін қоспағанда, Қазақстан Ұлттық Банкінің орталық аппараты бөлімшелерінің, филиалдарының және өкілдіктерінің атқарылған жұмысы туралы есептерін тыңдайды;</w:t>
      </w:r>
    </w:p>
    <w:bookmarkEnd w:id="331"/>
    <w:bookmarkStart w:name="z340" w:id="332"/>
    <w:p>
      <w:pPr>
        <w:spacing w:after="0"/>
        <w:ind w:left="0"/>
        <w:jc w:val="both"/>
      </w:pPr>
      <w:r>
        <w:rPr>
          <w:rFonts w:ascii="Times New Roman"/>
          <w:b w:val="false"/>
          <w:i w:val="false"/>
          <w:color w:val="000000"/>
          <w:sz w:val="28"/>
        </w:rPr>
        <w:t>
      3) Қазақстан Ұлттық Банкінің ұйымдарын құру, қайта ұйымдастыру, атауын және құқықтық мәртебесін өзгерту, жарғылық капиталын ұлғайту не азайту, тарату және иеліктен шығару туралы шешім қабылдайды;</w:t>
      </w:r>
    </w:p>
    <w:bookmarkEnd w:id="332"/>
    <w:bookmarkStart w:name="z341" w:id="333"/>
    <w:p>
      <w:pPr>
        <w:spacing w:after="0"/>
        <w:ind w:left="0"/>
        <w:jc w:val="both"/>
      </w:pPr>
      <w:r>
        <w:rPr>
          <w:rFonts w:ascii="Times New Roman"/>
          <w:b w:val="false"/>
          <w:i w:val="false"/>
          <w:color w:val="000000"/>
          <w:sz w:val="28"/>
        </w:rPr>
        <w:t>
      4) Қазақстан Ұлттық Банкінің филиалдары мен өкілдіктерін ашу және жабу туралы шешім қабылдайды;</w:t>
      </w:r>
    </w:p>
    <w:bookmarkEnd w:id="333"/>
    <w:bookmarkStart w:name="z342" w:id="334"/>
    <w:p>
      <w:pPr>
        <w:spacing w:after="0"/>
        <w:ind w:left="0"/>
        <w:jc w:val="both"/>
      </w:pPr>
      <w:r>
        <w:rPr>
          <w:rFonts w:ascii="Times New Roman"/>
          <w:b w:val="false"/>
          <w:i w:val="false"/>
          <w:color w:val="000000"/>
          <w:sz w:val="28"/>
        </w:rPr>
        <w:t>
      5) қажет болған кезде Қазақстан Ұлттық Банкі Басқармасының қарауына шығарылатын мәселелерді алдын ала қарайды;</w:t>
      </w:r>
    </w:p>
    <w:bookmarkEnd w:id="334"/>
    <w:bookmarkStart w:name="z343" w:id="335"/>
    <w:p>
      <w:pPr>
        <w:spacing w:after="0"/>
        <w:ind w:left="0"/>
        <w:jc w:val="both"/>
      </w:pPr>
      <w:r>
        <w:rPr>
          <w:rFonts w:ascii="Times New Roman"/>
          <w:b w:val="false"/>
          <w:i w:val="false"/>
          <w:color w:val="000000"/>
          <w:sz w:val="28"/>
        </w:rPr>
        <w:t>
      6) Қазақстан Ұлттық Банкінің еншілес ұйымдары үшін:</w:t>
      </w:r>
    </w:p>
    <w:bookmarkEnd w:id="335"/>
    <w:bookmarkStart w:name="z344" w:id="336"/>
    <w:p>
      <w:pPr>
        <w:spacing w:after="0"/>
        <w:ind w:left="0"/>
        <w:jc w:val="both"/>
      </w:pPr>
      <w:r>
        <w:rPr>
          <w:rFonts w:ascii="Times New Roman"/>
          <w:b w:val="false"/>
          <w:i w:val="false"/>
          <w:color w:val="000000"/>
          <w:sz w:val="28"/>
        </w:rPr>
        <w:t>
      тізбесін, нысандары мен мерзімдерін қоса алғанда, қаржылық есептілікті ұсыну тәртібін;</w:t>
      </w:r>
    </w:p>
    <w:bookmarkEnd w:id="336"/>
    <w:bookmarkStart w:name="z345" w:id="337"/>
    <w:p>
      <w:pPr>
        <w:spacing w:after="0"/>
        <w:ind w:left="0"/>
        <w:jc w:val="both"/>
      </w:pPr>
      <w:r>
        <w:rPr>
          <w:rFonts w:ascii="Times New Roman"/>
          <w:b w:val="false"/>
          <w:i w:val="false"/>
          <w:color w:val="000000"/>
          <w:sz w:val="28"/>
        </w:rPr>
        <w:t>
      бухгалтерлік есеп және қаржылық есептілік мәселелері жөніндегі құқықтық актілерді;</w:t>
      </w:r>
    </w:p>
    <w:bookmarkEnd w:id="337"/>
    <w:bookmarkStart w:name="z346" w:id="338"/>
    <w:p>
      <w:pPr>
        <w:spacing w:after="0"/>
        <w:ind w:left="0"/>
        <w:jc w:val="both"/>
      </w:pPr>
      <w:r>
        <w:rPr>
          <w:rFonts w:ascii="Times New Roman"/>
          <w:b w:val="false"/>
          <w:i w:val="false"/>
          <w:color w:val="000000"/>
          <w:sz w:val="28"/>
        </w:rPr>
        <w:t>
      бухгалтерлік есеп шоттарының үлгілік жоспарын;</w:t>
      </w:r>
    </w:p>
    <w:bookmarkEnd w:id="338"/>
    <w:bookmarkStart w:name="z347" w:id="339"/>
    <w:p>
      <w:pPr>
        <w:spacing w:after="0"/>
        <w:ind w:left="0"/>
        <w:jc w:val="both"/>
      </w:pPr>
      <w:r>
        <w:rPr>
          <w:rFonts w:ascii="Times New Roman"/>
          <w:b w:val="false"/>
          <w:i w:val="false"/>
          <w:color w:val="000000"/>
          <w:sz w:val="28"/>
        </w:rPr>
        <w:t>
      Қазақстан Ұлттық Банкінің еншілес ұйымдарының бірыңғай есеп саясатын қолдану тәртібін;</w:t>
      </w:r>
    </w:p>
    <w:bookmarkEnd w:id="339"/>
    <w:bookmarkStart w:name="z348" w:id="340"/>
    <w:p>
      <w:pPr>
        <w:spacing w:after="0"/>
        <w:ind w:left="0"/>
        <w:jc w:val="both"/>
      </w:pPr>
      <w:r>
        <w:rPr>
          <w:rFonts w:ascii="Times New Roman"/>
          <w:b w:val="false"/>
          <w:i w:val="false"/>
          <w:color w:val="000000"/>
          <w:sz w:val="28"/>
        </w:rPr>
        <w:t>
      еншілес ұйымдардың мүлкін түгендеу тәртібін;</w:t>
      </w:r>
    </w:p>
    <w:bookmarkEnd w:id="340"/>
    <w:bookmarkStart w:name="z349" w:id="341"/>
    <w:p>
      <w:pPr>
        <w:spacing w:after="0"/>
        <w:ind w:left="0"/>
        <w:jc w:val="both"/>
      </w:pPr>
      <w:r>
        <w:rPr>
          <w:rFonts w:ascii="Times New Roman"/>
          <w:b w:val="false"/>
          <w:i w:val="false"/>
          <w:color w:val="000000"/>
          <w:sz w:val="28"/>
        </w:rPr>
        <w:t>
      еншілес ұйымдардың қаржылық есептілігі деректерінің ашықтығы мен анықтығына байланысты мәселелер жөніндегі өзге де актілерді бекітеді;</w:t>
      </w:r>
    </w:p>
    <w:bookmarkEnd w:id="341"/>
    <w:bookmarkStart w:name="z350" w:id="342"/>
    <w:p>
      <w:pPr>
        <w:spacing w:after="0"/>
        <w:ind w:left="0"/>
        <w:jc w:val="both"/>
      </w:pPr>
      <w:r>
        <w:rPr>
          <w:rFonts w:ascii="Times New Roman"/>
          <w:b w:val="false"/>
          <w:i w:val="false"/>
          <w:color w:val="000000"/>
          <w:sz w:val="28"/>
        </w:rPr>
        <w:t>
      7) Қазақстан Ұлттық Банкіндегі бухгалтерлік есеп пен қаржылық есептілік жүйесін мемлекеттік реттеуді жүзеге асырады;</w:t>
      </w:r>
    </w:p>
    <w:bookmarkEnd w:id="342"/>
    <w:bookmarkStart w:name="z351" w:id="343"/>
    <w:p>
      <w:pPr>
        <w:spacing w:after="0"/>
        <w:ind w:left="0"/>
        <w:jc w:val="both"/>
      </w:pPr>
      <w:r>
        <w:rPr>
          <w:rFonts w:ascii="Times New Roman"/>
          <w:b w:val="false"/>
          <w:i w:val="false"/>
          <w:color w:val="000000"/>
          <w:sz w:val="28"/>
        </w:rPr>
        <w:t>
      8) Қазақстан Ұлттық Банкіндегі банктік шот нөмірінің құрылымын айқындайды;</w:t>
      </w:r>
    </w:p>
    <w:bookmarkEnd w:id="343"/>
    <w:bookmarkStart w:name="z352" w:id="344"/>
    <w:p>
      <w:pPr>
        <w:spacing w:after="0"/>
        <w:ind w:left="0"/>
        <w:jc w:val="both"/>
      </w:pPr>
      <w:r>
        <w:rPr>
          <w:rFonts w:ascii="Times New Roman"/>
          <w:b w:val="false"/>
          <w:i w:val="false"/>
          <w:color w:val="000000"/>
          <w:sz w:val="28"/>
        </w:rPr>
        <w:t>
      9) Қазақстан Ұлттық Банкі құрған мемлекеттік кәсіпорындар шығаратын және өткізетін тауарлар (жұмыстар, көрсетілетін қызметтер) бағасын келіседі немесе белгілейді;</w:t>
      </w:r>
    </w:p>
    <w:bookmarkEnd w:id="344"/>
    <w:bookmarkStart w:name="z353" w:id="345"/>
    <w:p>
      <w:pPr>
        <w:spacing w:after="0"/>
        <w:ind w:left="0"/>
        <w:jc w:val="both"/>
      </w:pPr>
      <w:r>
        <w:rPr>
          <w:rFonts w:ascii="Times New Roman"/>
          <w:b w:val="false"/>
          <w:i w:val="false"/>
          <w:color w:val="000000"/>
          <w:sz w:val="28"/>
        </w:rPr>
        <w:t>
      10) Қазақстан Ұлттық Банкінің чек кітапшасының құнын белгілейді;</w:t>
      </w:r>
    </w:p>
    <w:bookmarkEnd w:id="345"/>
    <w:bookmarkStart w:name="z354" w:id="346"/>
    <w:p>
      <w:pPr>
        <w:spacing w:after="0"/>
        <w:ind w:left="0"/>
        <w:jc w:val="both"/>
      </w:pPr>
      <w:r>
        <w:rPr>
          <w:rFonts w:ascii="Times New Roman"/>
          <w:b w:val="false"/>
          <w:i w:val="false"/>
          <w:color w:val="000000"/>
          <w:sz w:val="28"/>
        </w:rPr>
        <w:t>
      11) мыналарды:</w:t>
      </w:r>
    </w:p>
    <w:bookmarkEnd w:id="346"/>
    <w:bookmarkStart w:name="z355" w:id="347"/>
    <w:p>
      <w:pPr>
        <w:spacing w:after="0"/>
        <w:ind w:left="0"/>
        <w:jc w:val="both"/>
      </w:pPr>
      <w:r>
        <w:rPr>
          <w:rFonts w:ascii="Times New Roman"/>
          <w:b w:val="false"/>
          <w:i w:val="false"/>
          <w:color w:val="000000"/>
          <w:sz w:val="28"/>
        </w:rPr>
        <w:t xml:space="preserve">
      Қазақстан Ұлттық Банкінің техникалық қызметшілері лауазымдарының тізбесін; </w:t>
      </w:r>
    </w:p>
    <w:bookmarkEnd w:id="347"/>
    <w:bookmarkStart w:name="z356" w:id="348"/>
    <w:p>
      <w:pPr>
        <w:spacing w:after="0"/>
        <w:ind w:left="0"/>
        <w:jc w:val="both"/>
      </w:pPr>
      <w:r>
        <w:rPr>
          <w:rFonts w:ascii="Times New Roman"/>
          <w:b w:val="false"/>
          <w:i w:val="false"/>
          <w:color w:val="000000"/>
          <w:sz w:val="28"/>
        </w:rPr>
        <w:t>
      Қазақстан Ұлттық Банкінің монетарлық қызметі, ішкі қызметі, оның ішінде Қазақстан Ұлттық Банкіне бекітіліп берілген мүлікті пайдалануға, бюджетті (шығыстар сметасын) жасауға және пайдалануға, ол құрылтайшы (уәкілетті орган) не акционер болып табылатын заңды тұлғалардың қызметін жүзеге асыруға, клиенттерге қызмет көрсетуге, қолма-қол ақша айналысын және эмиссиялық-кассалық операцияларды ұйымдастыруға, құндылықтардың сақталуын қамтамасыз етуге, валюталық операциялардың мониторингі шеңберінде құжаттармен жұмыс істеуге және төлем балансының статистикасын қалыптастыру мақсаттары үшін статистикалық және әкімшілік деректерді жинау бойынша жұмыс істеуге, еңбек қатынастарына және еңбекке тікелей байланысты қатынастарға және Қазақстан Ұлттық Банкі Басқармасының айрықша құзыретіне жатқызылмаған өзге де мәселелерге байланысты қызметі мәселелері жөніндегі актілерді;</w:t>
      </w:r>
    </w:p>
    <w:bookmarkEnd w:id="348"/>
    <w:bookmarkStart w:name="z357" w:id="349"/>
    <w:p>
      <w:pPr>
        <w:spacing w:after="0"/>
        <w:ind w:left="0"/>
        <w:jc w:val="both"/>
      </w:pPr>
      <w:r>
        <w:rPr>
          <w:rFonts w:ascii="Times New Roman"/>
          <w:b w:val="false"/>
          <w:i w:val="false"/>
          <w:color w:val="000000"/>
          <w:sz w:val="28"/>
        </w:rPr>
        <w:t>
      Қазақстан Ұлттық Банкінің бухгалтерлік есебін жүргізу, жеке және шоғырландырылған қаржылық есептілігін, оның ішінде Қазақстан Ұлттық Банкінің бухгалтерлік есеп шоттарының үлгілік жоспарын жасау тәртібін, сондай-ақ Қазақстан Республикасы Ұлттық қорының бухгалтерлік есебін жүргізу және қаржылық есептілігін, оның ішінде Қазақстан Республикасы Ұлттық қорының бухгалтерлік есеп шоттарының үлгілік жоспарын жасау тәртібін;</w:t>
      </w:r>
    </w:p>
    <w:bookmarkEnd w:id="349"/>
    <w:bookmarkStart w:name="z358" w:id="350"/>
    <w:p>
      <w:pPr>
        <w:spacing w:after="0"/>
        <w:ind w:left="0"/>
        <w:jc w:val="both"/>
      </w:pPr>
      <w:r>
        <w:rPr>
          <w:rFonts w:ascii="Times New Roman"/>
          <w:b w:val="false"/>
          <w:i w:val="false"/>
          <w:color w:val="000000"/>
          <w:sz w:val="28"/>
        </w:rPr>
        <w:t>
      төлем жүйелерінің жұмыс істеуін қамтамасыз ету бойынша Қазақстан Ұлттық Банкінің операциялық күнін басқару, Қазақстан Ұлттық Банкі операторы болып табылатын төлем жүйелерінде төлем құжаттарын қабылдау және өңдеу, сондай-ақ чек кітапшаларын дайындау, есепке алу, сақтау және беру мәселелері жөніндегі актілерді;</w:t>
      </w:r>
    </w:p>
    <w:bookmarkEnd w:id="350"/>
    <w:bookmarkStart w:name="z359" w:id="351"/>
    <w:p>
      <w:pPr>
        <w:spacing w:after="0"/>
        <w:ind w:left="0"/>
        <w:jc w:val="both"/>
      </w:pPr>
      <w:r>
        <w:rPr>
          <w:rFonts w:ascii="Times New Roman"/>
          <w:b w:val="false"/>
          <w:i w:val="false"/>
          <w:color w:val="000000"/>
          <w:sz w:val="28"/>
        </w:rPr>
        <w:t>
      Қазақстан Ұлттық Банкінің мемлекеттік кәсіпорындарының бизнес-жоспарларын, даму жоспарларын және олардың орындалуы туралы есептерді, сондай-ақ Қазақстан Ұлттық Банкінің мемлекеттік кәсіпорындарының аудиторлық ұйым растаған жылдық қаржылық есептілігін;</w:t>
      </w:r>
    </w:p>
    <w:bookmarkEnd w:id="351"/>
    <w:bookmarkStart w:name="z360" w:id="352"/>
    <w:p>
      <w:pPr>
        <w:spacing w:after="0"/>
        <w:ind w:left="0"/>
        <w:jc w:val="both"/>
      </w:pPr>
      <w:r>
        <w:rPr>
          <w:rFonts w:ascii="Times New Roman"/>
          <w:b w:val="false"/>
          <w:i w:val="false"/>
          <w:color w:val="000000"/>
          <w:sz w:val="28"/>
        </w:rPr>
        <w:t>
      бағалы металдардағы активтерді толықтыру үшін мемлекеттің аффинирленген алтынды сатып алуға басым құқығын іске асыру шеңберінде сатып алынатын аффинирленген құйма алтын бағасына дисконттың (сапасы үшін шегерімдер және жеңілдік) мөлшерлемелерін;</w:t>
      </w:r>
    </w:p>
    <w:bookmarkEnd w:id="352"/>
    <w:bookmarkStart w:name="z361" w:id="353"/>
    <w:p>
      <w:pPr>
        <w:spacing w:after="0"/>
        <w:ind w:left="0"/>
        <w:jc w:val="both"/>
      </w:pPr>
      <w:r>
        <w:rPr>
          <w:rFonts w:ascii="Times New Roman"/>
          <w:b w:val="false"/>
          <w:i w:val="false"/>
          <w:color w:val="000000"/>
          <w:sz w:val="28"/>
        </w:rPr>
        <w:t>
      Қазақстан Ұлттық Банкінің операциялық күн графигін, Қазақстан Ұлттық Банкі көрсететін қызметтер үшін төленетін ақының түрлері мен мөлшерлерін;</w:t>
      </w:r>
    </w:p>
    <w:bookmarkEnd w:id="353"/>
    <w:bookmarkStart w:name="z362" w:id="354"/>
    <w:p>
      <w:pPr>
        <w:spacing w:after="0"/>
        <w:ind w:left="0"/>
        <w:jc w:val="both"/>
      </w:pPr>
      <w:r>
        <w:rPr>
          <w:rFonts w:ascii="Times New Roman"/>
          <w:b w:val="false"/>
          <w:i w:val="false"/>
          <w:color w:val="000000"/>
          <w:sz w:val="28"/>
        </w:rPr>
        <w:t>
      Қазақстан Ұлттық Банкі құрған мемлекеттік кәсіпорындардың таза кірісін бөлу қағидаларын;</w:t>
      </w:r>
    </w:p>
    <w:bookmarkEnd w:id="354"/>
    <w:bookmarkStart w:name="z363" w:id="355"/>
    <w:p>
      <w:pPr>
        <w:spacing w:after="0"/>
        <w:ind w:left="0"/>
        <w:jc w:val="both"/>
      </w:pPr>
      <w:r>
        <w:rPr>
          <w:rFonts w:ascii="Times New Roman"/>
          <w:b w:val="false"/>
          <w:i w:val="false"/>
          <w:color w:val="000000"/>
          <w:sz w:val="28"/>
        </w:rPr>
        <w:t>
      Қазақстан Ұлттық Банкі құрған мемлекеттік кәсіпорындардың қызметін бизнес-жоспарлау жөніндегі қағидаларды;</w:t>
      </w:r>
    </w:p>
    <w:bookmarkEnd w:id="355"/>
    <w:bookmarkStart w:name="z364" w:id="356"/>
    <w:p>
      <w:pPr>
        <w:spacing w:after="0"/>
        <w:ind w:left="0"/>
        <w:jc w:val="both"/>
      </w:pPr>
      <w:r>
        <w:rPr>
          <w:rFonts w:ascii="Times New Roman"/>
          <w:b w:val="false"/>
          <w:i w:val="false"/>
          <w:color w:val="000000"/>
          <w:sz w:val="28"/>
        </w:rPr>
        <w:t>
      Қазақстан Ұлттық Банкі қызметкерлерінің қызметтік іссапарлары туралы қағидаларды;</w:t>
      </w:r>
    </w:p>
    <w:bookmarkEnd w:id="356"/>
    <w:bookmarkStart w:name="z365" w:id="357"/>
    <w:p>
      <w:pPr>
        <w:spacing w:after="0"/>
        <w:ind w:left="0"/>
        <w:jc w:val="both"/>
      </w:pPr>
      <w:r>
        <w:rPr>
          <w:rFonts w:ascii="Times New Roman"/>
          <w:b w:val="false"/>
          <w:i w:val="false"/>
          <w:color w:val="000000"/>
          <w:sz w:val="28"/>
        </w:rPr>
        <w:t>
      Қазақстан Ұлттық Банкі соңғы сатыдағы қарыз бойынша міндеттемелердің орындалуын қамтамасыз ету ретінде кепілге қабылдайтын нарықтық активтердің тізбесі және оларға берілетін дисконттар;</w:t>
      </w:r>
    </w:p>
    <w:bookmarkEnd w:id="357"/>
    <w:bookmarkStart w:name="z366" w:id="358"/>
    <w:p>
      <w:pPr>
        <w:spacing w:after="0"/>
        <w:ind w:left="0"/>
        <w:jc w:val="both"/>
      </w:pPr>
      <w:r>
        <w:rPr>
          <w:rFonts w:ascii="Times New Roman"/>
          <w:b w:val="false"/>
          <w:i w:val="false"/>
          <w:color w:val="000000"/>
          <w:sz w:val="28"/>
        </w:rPr>
        <w:t>
      Қазақстан Ұлттық Банкі соңғы сатыдағы қарыз бойынша міндеттемелердің орындалуын қамтамасыз ету ретінде кепілге қабылдайтын нарықтық емес активтердің құнына берілетін дисконттарды есептеу және белгілеу әдістемесін;</w:t>
      </w:r>
    </w:p>
    <w:bookmarkEnd w:id="358"/>
    <w:bookmarkStart w:name="z367" w:id="359"/>
    <w:p>
      <w:pPr>
        <w:spacing w:after="0"/>
        <w:ind w:left="0"/>
        <w:jc w:val="both"/>
      </w:pPr>
      <w:r>
        <w:rPr>
          <w:rFonts w:ascii="Times New Roman"/>
          <w:b w:val="false"/>
          <w:i w:val="false"/>
          <w:color w:val="000000"/>
          <w:sz w:val="28"/>
        </w:rPr>
        <w:t>
      Қазақстан Ұлттық Банкі бөлімшелерінің соңғы сатыдағы қарыздарды беру кезіндегі өзара іс-қимыл тәртібін бекітеді.</w:t>
      </w:r>
    </w:p>
    <w:bookmarkEnd w:id="359"/>
    <w:bookmarkStart w:name="z368" w:id="360"/>
    <w:p>
      <w:pPr>
        <w:spacing w:after="0"/>
        <w:ind w:left="0"/>
        <w:jc w:val="both"/>
      </w:pPr>
      <w:r>
        <w:rPr>
          <w:rFonts w:ascii="Times New Roman"/>
          <w:b w:val="false"/>
          <w:i w:val="false"/>
          <w:color w:val="000000"/>
          <w:sz w:val="28"/>
        </w:rPr>
        <w:t>
      Қазақстан Ұлттық Банкінің Директорлар кеңесі Қазақстан Ұлттық Банкі Басқармасының және Ақша-кредит саясаты комитетінің айрықша құзыретіне жатпайтын кез келген өзге мәселені қарауға және ол бойынша шешім қабылдауға құқылы.</w:t>
      </w:r>
    </w:p>
    <w:bookmarkEnd w:id="360"/>
    <w:bookmarkStart w:name="z369" w:id="361"/>
    <w:p>
      <w:pPr>
        <w:spacing w:after="0"/>
        <w:ind w:left="0"/>
        <w:jc w:val="both"/>
      </w:pPr>
      <w:r>
        <w:rPr>
          <w:rFonts w:ascii="Times New Roman"/>
          <w:b w:val="false"/>
          <w:i w:val="false"/>
          <w:color w:val="000000"/>
          <w:sz w:val="28"/>
        </w:rPr>
        <w:t>
      Қазақстан Ұлттық Банкінің Директорлар кеңесінің отырыстары қажеттілігіне қарай, бірақ айына бір реттен сиретпей өткізіледі. Директорлар кеңесінің отырыстарын Қазақстан Ұлттық Банкінің Төрағасы, ал ол болмаған жағдайда оның орнындағы адам жүргізеді.</w:t>
      </w:r>
    </w:p>
    <w:bookmarkEnd w:id="361"/>
    <w:bookmarkStart w:name="z370" w:id="362"/>
    <w:p>
      <w:pPr>
        <w:spacing w:after="0"/>
        <w:ind w:left="0"/>
        <w:jc w:val="both"/>
      </w:pPr>
      <w:r>
        <w:rPr>
          <w:rFonts w:ascii="Times New Roman"/>
          <w:b w:val="false"/>
          <w:i w:val="false"/>
          <w:color w:val="000000"/>
          <w:sz w:val="28"/>
        </w:rPr>
        <w:t>
      Директорлар кеңесі өзінің құзыретіне жатқызылған мәселелер бойынша қаулылар қабылдайды. Директорлар кеңесінің жұмыс тәртібі оның регламентінде айқындалады.</w:t>
      </w:r>
    </w:p>
    <w:bookmarkEnd w:id="362"/>
    <w:bookmarkStart w:name="z371" w:id="363"/>
    <w:p>
      <w:pPr>
        <w:spacing w:after="0"/>
        <w:ind w:left="0"/>
        <w:jc w:val="left"/>
      </w:pPr>
      <w:r>
        <w:rPr>
          <w:rFonts w:ascii="Times New Roman"/>
          <w:b/>
          <w:i w:val="false"/>
          <w:color w:val="000000"/>
        </w:rPr>
        <w:t xml:space="preserve"> 4-тарау. Қазақстан Ұлттық Банкінің мүлкі</w:t>
      </w:r>
    </w:p>
    <w:bookmarkEnd w:id="363"/>
    <w:bookmarkStart w:name="z372" w:id="364"/>
    <w:p>
      <w:pPr>
        <w:spacing w:after="0"/>
        <w:ind w:left="0"/>
        <w:jc w:val="both"/>
      </w:pPr>
      <w:r>
        <w:rPr>
          <w:rFonts w:ascii="Times New Roman"/>
          <w:b w:val="false"/>
          <w:i w:val="false"/>
          <w:color w:val="000000"/>
          <w:sz w:val="28"/>
        </w:rPr>
        <w:t>
      22. Қазақстан Ұлттық Банкі өзінің балансындағы мүлікті Қазақстан Ұлттық Банкі айқындайтын тәртіппен иелену, пайдалану және оған билік ету құқығын Қазақстан Республикасының атынан дербес жүзеге асырады.</w:t>
      </w:r>
    </w:p>
    <w:bookmarkEnd w:id="364"/>
    <w:bookmarkStart w:name="z373" w:id="365"/>
    <w:p>
      <w:pPr>
        <w:spacing w:after="0"/>
        <w:ind w:left="0"/>
        <w:jc w:val="both"/>
      </w:pPr>
      <w:r>
        <w:rPr>
          <w:rFonts w:ascii="Times New Roman"/>
          <w:b w:val="false"/>
          <w:i w:val="false"/>
          <w:color w:val="000000"/>
          <w:sz w:val="28"/>
        </w:rPr>
        <w:t>
      23. Қазақстан Ұлттық Банкіне бекітіліп берілген мүлік республикалық меншікке жатады.</w:t>
      </w:r>
    </w:p>
    <w:bookmarkEnd w:id="365"/>
    <w:bookmarkStart w:name="z374" w:id="366"/>
    <w:p>
      <w:pPr>
        <w:spacing w:after="0"/>
        <w:ind w:left="0"/>
        <w:jc w:val="both"/>
      </w:pPr>
      <w:r>
        <w:rPr>
          <w:rFonts w:ascii="Times New Roman"/>
          <w:b w:val="false"/>
          <w:i w:val="false"/>
          <w:color w:val="000000"/>
          <w:sz w:val="28"/>
        </w:rPr>
        <w:t>
      24. Қазақстан Ұлттық Банкінің капиталы мен резервтері жарғылық және резервтік капиталдардан, қайта бағалау шоттарынан, провизиялардан (резервтерден) тұрады. Жарғылық және резервтік капиталдарды, қайта бағалау шоттарын, провизияларды (резервтерді) қалыптастыру Ұлттық Банк туралы заңға сәйкес жүзеге асырылады.</w:t>
      </w:r>
    </w:p>
    <w:bookmarkEnd w:id="366"/>
    <w:bookmarkStart w:name="z375" w:id="367"/>
    <w:p>
      <w:pPr>
        <w:spacing w:after="0"/>
        <w:ind w:left="0"/>
        <w:jc w:val="left"/>
      </w:pPr>
      <w:r>
        <w:rPr>
          <w:rFonts w:ascii="Times New Roman"/>
          <w:b/>
          <w:i w:val="false"/>
          <w:color w:val="000000"/>
        </w:rPr>
        <w:t xml:space="preserve"> 5-тарау. Қазақстан Ұлттық Банкін қайта ұйымдастыру және жою (тарату)</w:t>
      </w:r>
    </w:p>
    <w:bookmarkEnd w:id="367"/>
    <w:bookmarkStart w:name="z376" w:id="368"/>
    <w:p>
      <w:pPr>
        <w:spacing w:after="0"/>
        <w:ind w:left="0"/>
        <w:jc w:val="both"/>
      </w:pPr>
      <w:r>
        <w:rPr>
          <w:rFonts w:ascii="Times New Roman"/>
          <w:b w:val="false"/>
          <w:i w:val="false"/>
          <w:color w:val="000000"/>
          <w:sz w:val="28"/>
        </w:rPr>
        <w:t>
      25. Қазақстан Ұлттық Банкін қайта ұйымдастыру және тарату Қазақстан Республикасының заңнамасына сәйкес жүзеге асырылады.</w:t>
      </w:r>
    </w:p>
    <w:bookmarkEnd w:id="368"/>
    <w:bookmarkStart w:name="z377" w:id="369"/>
    <w:p>
      <w:pPr>
        <w:spacing w:after="0"/>
        <w:ind w:left="0"/>
        <w:jc w:val="both"/>
      </w:pPr>
      <w:r>
        <w:rPr>
          <w:rFonts w:ascii="Times New Roman"/>
          <w:b w:val="false"/>
          <w:i w:val="false"/>
          <w:color w:val="000000"/>
          <w:sz w:val="28"/>
        </w:rPr>
        <w:t>
      26. Қазақстан Ұлттық Банкі Қазақстан Республикасының тиісті заңын қабылдау арқылы жойылуы (таратылуы) мүмкін. Қазақстан Ұлттық Банкі жойылған (таратылған) жағдайда, оның мүлкі Қазақстан Республикасының тиісті заңында көрсетілген құқықтық мирасқорына беріледі.</w:t>
      </w:r>
    </w:p>
    <w:bookmarkEnd w:id="3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2003 жылғы 31 желтоқсандағы</w:t>
            </w:r>
            <w:r>
              <w:br/>
            </w:r>
            <w:r>
              <w:rPr>
                <w:rFonts w:ascii="Times New Roman"/>
                <w:b w:val="false"/>
                <w:i w:val="false"/>
                <w:color w:val="000000"/>
                <w:sz w:val="20"/>
              </w:rPr>
              <w:t>№ 1271 Жарлығымен</w:t>
            </w:r>
            <w:r>
              <w:br/>
            </w:r>
            <w:r>
              <w:rPr>
                <w:rFonts w:ascii="Times New Roman"/>
                <w:b w:val="false"/>
                <w:i w:val="false"/>
                <w:color w:val="000000"/>
                <w:sz w:val="20"/>
              </w:rPr>
              <w:t>БЕКІТІЛГЕН</w:t>
            </w:r>
          </w:p>
        </w:tc>
      </w:tr>
    </w:tbl>
    <w:bookmarkStart w:name="z15" w:id="370"/>
    <w:p>
      <w:pPr>
        <w:spacing w:after="0"/>
        <w:ind w:left="0"/>
        <w:jc w:val="left"/>
      </w:pPr>
      <w:r>
        <w:rPr>
          <w:rFonts w:ascii="Times New Roman"/>
          <w:b/>
          <w:i w:val="false"/>
          <w:color w:val="000000"/>
        </w:rPr>
        <w:t xml:space="preserve"> Қазақстан Республикасы Ұлттық Банкінің</w:t>
      </w:r>
      <w:r>
        <w:br/>
      </w:r>
      <w:r>
        <w:rPr>
          <w:rFonts w:ascii="Times New Roman"/>
          <w:b/>
          <w:i w:val="false"/>
          <w:color w:val="000000"/>
        </w:rPr>
        <w:t>ҚҰРЫЛЫМЫ</w:t>
      </w:r>
    </w:p>
    <w:bookmarkEnd w:id="370"/>
    <w:p>
      <w:pPr>
        <w:spacing w:after="0"/>
        <w:ind w:left="0"/>
        <w:jc w:val="both"/>
      </w:pPr>
      <w:r>
        <w:rPr>
          <w:rFonts w:ascii="Times New Roman"/>
          <w:b w:val="false"/>
          <w:i w:val="false"/>
          <w:color w:val="ff0000"/>
          <w:sz w:val="28"/>
        </w:rPr>
        <w:t xml:space="preserve">
      Ескерту. Құрылым жаңа редакцияда - ҚР Президентінің 23.04.2019 </w:t>
      </w:r>
      <w:r>
        <w:rPr>
          <w:rFonts w:ascii="Times New Roman"/>
          <w:b w:val="false"/>
          <w:i w:val="false"/>
          <w:color w:val="ff0000"/>
          <w:sz w:val="28"/>
        </w:rPr>
        <w:t>№ 31</w:t>
      </w:r>
      <w:r>
        <w:rPr>
          <w:rFonts w:ascii="Times New Roman"/>
          <w:b w:val="false"/>
          <w:i w:val="false"/>
          <w:color w:val="ff0000"/>
          <w:sz w:val="28"/>
        </w:rPr>
        <w:t xml:space="preserve">; өзгерістер енгізілді – ҚР Президентінің 06.10.2022 </w:t>
      </w:r>
      <w:r>
        <w:rPr>
          <w:rFonts w:ascii="Times New Roman"/>
          <w:b w:val="false"/>
          <w:i w:val="false"/>
          <w:color w:val="ff0000"/>
          <w:sz w:val="28"/>
        </w:rPr>
        <w:t>№ 1037</w:t>
      </w:r>
      <w:r>
        <w:rPr>
          <w:rFonts w:ascii="Times New Roman"/>
          <w:b w:val="false"/>
          <w:i w:val="false"/>
          <w:color w:val="ff0000"/>
          <w:sz w:val="28"/>
        </w:rPr>
        <w:t xml:space="preserve">; 15.08.2023 </w:t>
      </w:r>
      <w:r>
        <w:rPr>
          <w:rFonts w:ascii="Times New Roman"/>
          <w:b w:val="false"/>
          <w:i w:val="false"/>
          <w:color w:val="ff0000"/>
          <w:sz w:val="28"/>
        </w:rPr>
        <w:t>№ 305</w:t>
      </w:r>
      <w:r>
        <w:rPr>
          <w:rFonts w:ascii="Times New Roman"/>
          <w:b w:val="false"/>
          <w:i w:val="false"/>
          <w:color w:val="ff0000"/>
          <w:sz w:val="28"/>
        </w:rPr>
        <w:t xml:space="preserve"> Жарлықтарымен.</w:t>
      </w:r>
    </w:p>
    <w:bookmarkStart w:name="z183" w:id="371"/>
    <w:p>
      <w:pPr>
        <w:spacing w:after="0"/>
        <w:ind w:left="0"/>
        <w:jc w:val="both"/>
      </w:pPr>
      <w:r>
        <w:rPr>
          <w:rFonts w:ascii="Times New Roman"/>
          <w:b w:val="false"/>
          <w:i w:val="false"/>
          <w:color w:val="000000"/>
          <w:sz w:val="28"/>
        </w:rPr>
        <w:t>
      1. Орталық аппарат:</w:t>
      </w:r>
    </w:p>
    <w:bookmarkEnd w:id="371"/>
    <w:p>
      <w:pPr>
        <w:spacing w:after="0"/>
        <w:ind w:left="0"/>
        <w:jc w:val="both"/>
      </w:pPr>
      <w:r>
        <w:rPr>
          <w:rFonts w:ascii="Times New Roman"/>
          <w:b w:val="false"/>
          <w:i w:val="false"/>
          <w:color w:val="000000"/>
          <w:sz w:val="28"/>
        </w:rPr>
        <w:t>
      1) департаменттер;</w:t>
      </w:r>
    </w:p>
    <w:p>
      <w:pPr>
        <w:spacing w:after="0"/>
        <w:ind w:left="0"/>
        <w:jc w:val="both"/>
      </w:pPr>
      <w:r>
        <w:rPr>
          <w:rFonts w:ascii="Times New Roman"/>
          <w:b w:val="false"/>
          <w:i w:val="false"/>
          <w:color w:val="000000"/>
          <w:sz w:val="28"/>
        </w:rPr>
        <w:t>
      2) басқармалар</w:t>
      </w:r>
    </w:p>
    <w:p>
      <w:pPr>
        <w:spacing w:after="0"/>
        <w:ind w:left="0"/>
        <w:jc w:val="both"/>
      </w:pPr>
      <w:r>
        <w:rPr>
          <w:rFonts w:ascii="Times New Roman"/>
          <w:b w:val="false"/>
          <w:i w:val="false"/>
          <w:color w:val="000000"/>
          <w:sz w:val="28"/>
        </w:rPr>
        <w:t>
      2. Қазақстан Республикасы Ұлттық Банкінің филиалдары:</w:t>
      </w:r>
    </w:p>
    <w:p>
      <w:pPr>
        <w:spacing w:after="0"/>
        <w:ind w:left="0"/>
        <w:jc w:val="both"/>
      </w:pPr>
      <w:r>
        <w:rPr>
          <w:rFonts w:ascii="Times New Roman"/>
          <w:b w:val="false"/>
          <w:i w:val="false"/>
          <w:color w:val="000000"/>
          <w:sz w:val="28"/>
        </w:rPr>
        <w:t>
      1) орталық филиал (Астана қаласы);</w:t>
      </w:r>
    </w:p>
    <w:p>
      <w:pPr>
        <w:spacing w:after="0"/>
        <w:ind w:left="0"/>
        <w:jc w:val="both"/>
      </w:pPr>
      <w:r>
        <w:rPr>
          <w:rFonts w:ascii="Times New Roman"/>
          <w:b w:val="false"/>
          <w:i w:val="false"/>
          <w:color w:val="000000"/>
          <w:sz w:val="28"/>
        </w:rPr>
        <w:t>
      2) республикалық маңызы бар қалаларда – Алматы мен Шымкент;</w:t>
      </w:r>
    </w:p>
    <w:p>
      <w:pPr>
        <w:spacing w:after="0"/>
        <w:ind w:left="0"/>
        <w:jc w:val="both"/>
      </w:pPr>
      <w:r>
        <w:rPr>
          <w:rFonts w:ascii="Times New Roman"/>
          <w:b w:val="false"/>
          <w:i w:val="false"/>
          <w:color w:val="000000"/>
          <w:sz w:val="28"/>
        </w:rPr>
        <w:t>
      3) Қазақстан Республикасының облыстық маңызы бар қалаларында;</w:t>
      </w:r>
    </w:p>
    <w:p>
      <w:pPr>
        <w:spacing w:after="0"/>
        <w:ind w:left="0"/>
        <w:jc w:val="both"/>
      </w:pPr>
      <w:r>
        <w:rPr>
          <w:rFonts w:ascii="Times New Roman"/>
          <w:b w:val="false"/>
          <w:i w:val="false"/>
          <w:color w:val="000000"/>
          <w:sz w:val="28"/>
        </w:rPr>
        <w:t>
      4) Алматы қаласындағы кассалық операциялар және құндылықтарды сақтау орталығы</w:t>
      </w:r>
    </w:p>
    <w:p>
      <w:pPr>
        <w:spacing w:after="0"/>
        <w:ind w:left="0"/>
        <w:jc w:val="both"/>
      </w:pPr>
      <w:r>
        <w:rPr>
          <w:rFonts w:ascii="Times New Roman"/>
          <w:b w:val="false"/>
          <w:i w:val="false"/>
          <w:color w:val="000000"/>
          <w:sz w:val="28"/>
        </w:rPr>
        <w:t>
      3. Қазақстан Республикасы Ұлттық Банкінің ұйымдары: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Президентінің 15.08.2023 </w:t>
      </w:r>
      <w:r>
        <w:rPr>
          <w:rFonts w:ascii="Times New Roman"/>
          <w:b w:val="false"/>
          <w:i w:val="false"/>
          <w:color w:val="000000"/>
          <w:sz w:val="28"/>
        </w:rPr>
        <w:t>№ 305</w:t>
      </w:r>
      <w:r>
        <w:rPr>
          <w:rFonts w:ascii="Times New Roman"/>
          <w:b w:val="false"/>
          <w:i w:val="false"/>
          <w:color w:val="ff0000"/>
          <w:sz w:val="28"/>
        </w:rPr>
        <w:t xml:space="preserve"> Жарлығымен.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"Қазақстан Республикасы Ұлттық Банкінің Қазақстан теңге сарайы" шаруашылық жүргізу құқығындағы республикалық мемлекеттік кәсіпорны;</w:t>
      </w:r>
    </w:p>
    <w:p>
      <w:pPr>
        <w:spacing w:after="0"/>
        <w:ind w:left="0"/>
        <w:jc w:val="both"/>
      </w:pPr>
      <w:r>
        <w:rPr>
          <w:rFonts w:ascii="Times New Roman"/>
          <w:b w:val="false"/>
          <w:i w:val="false"/>
          <w:color w:val="000000"/>
          <w:sz w:val="28"/>
        </w:rPr>
        <w:t>
      3) "Қазақстан Республикасы Ұлттық Банкінің Банкнот фабрикасы" шаруашылық жүргізу құқығындағы республикалық мемлекеттік кәсіпорны</w:t>
      </w:r>
    </w:p>
    <w:p>
      <w:pPr>
        <w:spacing w:after="0"/>
        <w:ind w:left="0"/>
        <w:jc w:val="both"/>
      </w:pPr>
      <w:r>
        <w:rPr>
          <w:rFonts w:ascii="Times New Roman"/>
          <w:b w:val="false"/>
          <w:i w:val="false"/>
          <w:color w:val="000000"/>
          <w:sz w:val="28"/>
        </w:rPr>
        <w:t>
      4. Қазақстан Республикасы Ұлттық Банкінің өкілдіктері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Президентiнiң</w:t>
            </w:r>
            <w:r>
              <w:br/>
            </w:r>
            <w:r>
              <w:rPr>
                <w:rFonts w:ascii="Times New Roman"/>
                <w:b w:val="false"/>
                <w:i w:val="false"/>
                <w:color w:val="000000"/>
                <w:sz w:val="20"/>
              </w:rPr>
              <w:t>2003 жылғы 31 желтоқсандағы</w:t>
            </w:r>
            <w:r>
              <w:br/>
            </w:r>
            <w:r>
              <w:rPr>
                <w:rFonts w:ascii="Times New Roman"/>
                <w:b w:val="false"/>
                <w:i w:val="false"/>
                <w:color w:val="000000"/>
                <w:sz w:val="20"/>
              </w:rPr>
              <w:t>N 1271 Жарлығымен</w:t>
            </w:r>
            <w:r>
              <w:br/>
            </w:r>
            <w:r>
              <w:rPr>
                <w:rFonts w:ascii="Times New Roman"/>
                <w:b w:val="false"/>
                <w:i w:val="false"/>
                <w:color w:val="000000"/>
                <w:sz w:val="20"/>
              </w:rPr>
              <w:t>БЕКIТIЛГЕН</w:t>
            </w:r>
          </w:p>
        </w:tc>
      </w:tr>
    </w:tbl>
    <w:bookmarkStart w:name="z20" w:id="372"/>
    <w:p>
      <w:pPr>
        <w:spacing w:after="0"/>
        <w:ind w:left="0"/>
        <w:jc w:val="both"/>
      </w:pPr>
      <w:r>
        <w:rPr>
          <w:rFonts w:ascii="Times New Roman"/>
          <w:b w:val="false"/>
          <w:i w:val="false"/>
          <w:color w:val="000000"/>
          <w:sz w:val="28"/>
        </w:rPr>
        <w:t xml:space="preserve">
      Қазақстан Республикасы Президентiнiң күшi жойылды деп танылған кейбiр Жарлықтарының тiзбесi </w:t>
      </w:r>
    </w:p>
    <w:bookmarkEnd w:id="372"/>
    <w:p>
      <w:pPr>
        <w:spacing w:after="0"/>
        <w:ind w:left="0"/>
        <w:jc w:val="both"/>
      </w:pPr>
      <w:r>
        <w:rPr>
          <w:rFonts w:ascii="Times New Roman"/>
          <w:b w:val="false"/>
          <w:i w:val="false"/>
          <w:color w:val="000000"/>
          <w:sz w:val="28"/>
        </w:rPr>
        <w:t xml:space="preserve">
      1. "Қазақстан Республикасы Ұлттық Банкінің ережесін және құрылымын бекіту туралы" Қазақстан Республикасы Президентінің 1999 жылғы 11 тамыздағы N 188 </w:t>
      </w:r>
      <w:r>
        <w:rPr>
          <w:rFonts w:ascii="Times New Roman"/>
          <w:b w:val="false"/>
          <w:i w:val="false"/>
          <w:color w:val="000000"/>
          <w:sz w:val="28"/>
        </w:rPr>
        <w:t xml:space="preserve">Жарлығы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2. "Қазақстан Республикасы Президентінің 1999 жылғы 11 тамыздағы N 188 Жарлығына өзгерістер мен толықтырулар енгізу туралы" Қазақстан Республикасы Президентінің 2000 жылғы 20 мамырдағы N 400 </w:t>
      </w:r>
      <w:r>
        <w:rPr>
          <w:rFonts w:ascii="Times New Roman"/>
          <w:b w:val="false"/>
          <w:i w:val="false"/>
          <w:color w:val="000000"/>
          <w:sz w:val="28"/>
        </w:rPr>
        <w:t xml:space="preserve">Жарлығы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3. "Қазақстан Республикасы Президентінің 1999 жылғы 11 тамыздағы N 188 Жарлығына өзгерістер мен толықтырулар енгізу туралы" Қазақстан Республикасы Президентінің 2001 жылғы 18 сәуірдегі N 587 </w:t>
      </w:r>
      <w:r>
        <w:rPr>
          <w:rFonts w:ascii="Times New Roman"/>
          <w:b w:val="false"/>
          <w:i w:val="false"/>
          <w:color w:val="000000"/>
          <w:sz w:val="28"/>
        </w:rPr>
        <w:t xml:space="preserve">Жарлығы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4. "Қаржы рыногын мемлекеттік реттеудің бірыңғай жүйесін ұйымдастыру жөніндегі шаралар туралы" Қазақстан Республикасы Президентінің 2001 жылғы 11 шілдедегі N 654 </w:t>
      </w:r>
      <w:r>
        <w:rPr>
          <w:rFonts w:ascii="Times New Roman"/>
          <w:b w:val="false"/>
          <w:i w:val="false"/>
          <w:color w:val="000000"/>
          <w:sz w:val="28"/>
        </w:rPr>
        <w:t xml:space="preserve">Жарлығының </w:t>
      </w:r>
      <w:r>
        <w:rPr>
          <w:rFonts w:ascii="Times New Roman"/>
          <w:b w:val="false"/>
          <w:i w:val="false"/>
          <w:color w:val="000000"/>
          <w:sz w:val="28"/>
        </w:rPr>
        <w:t xml:space="preserve">4-тармағы. </w:t>
      </w:r>
    </w:p>
    <w:p>
      <w:pPr>
        <w:spacing w:after="0"/>
        <w:ind w:left="0"/>
        <w:jc w:val="both"/>
      </w:pPr>
      <w:r>
        <w:rPr>
          <w:rFonts w:ascii="Times New Roman"/>
          <w:b w:val="false"/>
          <w:i w:val="false"/>
          <w:color w:val="000000"/>
          <w:sz w:val="28"/>
        </w:rPr>
        <w:t xml:space="preserve">
      5. "Қазақстан Республикасы Президентінің 1999 жылғы 11 тамыздағы N 188 Жарлығына өзгерістер мен толықтырулар енгізу туралы" Қазақстан Республикасы Президентінің 2001 жылғы 21 тамыздағы N 668 </w:t>
      </w:r>
      <w:r>
        <w:rPr>
          <w:rFonts w:ascii="Times New Roman"/>
          <w:b w:val="false"/>
          <w:i w:val="false"/>
          <w:color w:val="000000"/>
          <w:sz w:val="28"/>
        </w:rPr>
        <w:t xml:space="preserve">Жарлығы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6. "Қазақстан Республикасының қаржы нарығын мемлекеттік реттеудің бірыңғай жүйесін ұйымдастыру мәселелері" Қазақстан Республикасы Президентінің 2002 жылғы 17 мамырдағы N 872 </w:t>
      </w:r>
      <w:r>
        <w:rPr>
          <w:rFonts w:ascii="Times New Roman"/>
          <w:b w:val="false"/>
          <w:i w:val="false"/>
          <w:color w:val="000000"/>
          <w:sz w:val="28"/>
        </w:rPr>
        <w:t xml:space="preserve">Жарлығының </w:t>
      </w:r>
      <w:r>
        <w:rPr>
          <w:rFonts w:ascii="Times New Roman"/>
          <w:b w:val="false"/>
          <w:i w:val="false"/>
          <w:color w:val="000000"/>
          <w:sz w:val="28"/>
        </w:rPr>
        <w:t xml:space="preserve">3-тармағы. </w:t>
      </w:r>
    </w:p>
    <w:p>
      <w:pPr>
        <w:spacing w:after="0"/>
        <w:ind w:left="0"/>
        <w:jc w:val="both"/>
      </w:pPr>
      <w:r>
        <w:rPr>
          <w:rFonts w:ascii="Times New Roman"/>
          <w:b w:val="false"/>
          <w:i w:val="false"/>
          <w:color w:val="000000"/>
          <w:sz w:val="28"/>
        </w:rPr>
        <w:t xml:space="preserve">
      7. "Қазақстан Республикасы Президентінің 1999 жылғы 11 тамыздағы N 188 Жарлығына толықтырулар мен өзгерістер енгізу туралы" Қазақстан Республикасы Президентінің 2002 жылғы 15 тамыздағы N 924 </w:t>
      </w:r>
      <w:r>
        <w:rPr>
          <w:rFonts w:ascii="Times New Roman"/>
          <w:b w:val="false"/>
          <w:i w:val="false"/>
          <w:color w:val="000000"/>
          <w:sz w:val="28"/>
        </w:rPr>
        <w:t xml:space="preserve">Жарлығы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8. "Қазақстан Республикасы Президентінің 1999 жылғы 11 тамыздағы N 188 Жарлығына толықтырулар мен өзгерістер енгізу туралы" Қазақстан Республикасы Президентінің 2002 жылғы 29 желтоқсандағы N 1009 </w:t>
      </w:r>
      <w:r>
        <w:rPr>
          <w:rFonts w:ascii="Times New Roman"/>
          <w:b w:val="false"/>
          <w:i w:val="false"/>
          <w:color w:val="000000"/>
          <w:sz w:val="28"/>
        </w:rPr>
        <w:t xml:space="preserve">Жарлығы </w:t>
      </w:r>
      <w:r>
        <w:rPr>
          <w:rFonts w:ascii="Times New Roman"/>
          <w:b w:val="false"/>
          <w:i w:val="false"/>
          <w:color w:val="000000"/>
          <w:sz w:val="28"/>
        </w:rPr>
        <w:t xml:space="preserve">.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