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1484e" w14:textId="98148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Республикасының құқық қорғау органдарындағы кадр саясатының кейбір мәселелері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2013 жылғы 3 сәуірдегі № 537 Жарлығы.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Президенті мен Үкіметі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актілерінің жинағында жариялануға тиіс   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Президентінің жанындағы Қазақстан Республикасының құқық қорғау органдарындағы кадр саясаты мәселелері жөніндегі комиссия (бұдан әрі - Комиссия) құрылсын.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Қоса беріліп отырған: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Комиссия </w:t>
      </w:r>
      <w:r>
        <w:rPr>
          <w:rFonts w:ascii="Times New Roman"/>
          <w:b w:val="false"/>
          <w:i w:val="false"/>
          <w:color w:val="000000"/>
          <w:sz w:val="28"/>
        </w:rPr>
        <w:t>құрамы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Күші жойылды – ҚР Президентінің 31.07.2023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Жарлық қол қойылған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2013 жылғы 3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537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Президентінің жанындағы Қазақстан Республикасының құқық қорғау органдарындағы кадр саясаты мәселелері жөніндегі комиссия туралы</w:t>
      </w:r>
      <w:r>
        <w:br/>
      </w:r>
      <w:r>
        <w:rPr>
          <w:rFonts w:ascii="Times New Roman"/>
          <w:b/>
          <w:i w:val="false"/>
          <w:color w:val="000000"/>
        </w:rPr>
        <w:t>ЕРЕЖЕ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Ереже Қазақстан Республикасы Президентінің жанындағы Қазақстан Республикасының құқық қорғау органдарындағы кадр саясаты мәселелері жөніндегі комиссияның (бұдан әрі - Комиссия) құқықтық мәртебесін және өкілеттіктерін айқындайды.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өз қызметінде Қазақстан Республикасының Конституциясын, заңнамалық актілерін, Қазақстан Республикасы Президентінің актілері мен осы Ережені басшылыққа алады.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2-тармаққа өзгеріс енгізілмеді – ҚР Президентінің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Комиссияның негізгі міндеті осы Ереженің 4-тармағында көрсетілген құқық қорғау органындағы лауазымдарға орналасуға үміткер адамдарды тағайындау туралы ұсынуларды қарау және Қазақстан Республикасының Президентіне немесе мемлекеттік органдардың (ведомстволардың) бірінші басшыларына ұсыныстар дайындау болып табылады.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– ҚР Президентінің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Комиссия Тізбеде* көзделген құқық қорғау органдарындағы лауазымдарға орналасуға үміткер адамдарды тағайындау туралы мәселелерді қарайды.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Тізбе – "Мемлекеттік билік органдары жүйесіндегі кадр саясатының кейбір мәселелері туралы" Қазақстан Республикасы Президентінің 2023 жылғы 31 шілдедегі № 290 Жарлығымен бекітілген Қазақстан Республикасының Президенті тағайындайтын және босататын және (немесе) онымен келісу бойынша тағайындалатын және босатылатын, Қазақстан Республикасы Президентінің ұсынуы бойынша сайланатын, сондай-ақ Қазақстан Республикасы Президентінің Әкімшілігімен келісу бойынша тағайындалатын және босатылатын мемлекеттік саяси қызметшілер, лауазымды және өзге де адамдар лауазымдарының тізбесі.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Алып тасталды – ҚР Президентінің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Өзінің негізгі міндеттерін шешу мақсатында Комиссия: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Комиссияның құзыретіне жататын мәселелер бойынша мемлекеттік органдар мен ұйымдардан қажетті ақпарат пен материалдарды белгіленген тәртіппен сұратуға және алуға;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Комиссияның құзыретіне жататын мәселелер бойынша мемлекеттік органдар мен өзге де ұйымдардың өкілдерін шақыруға және тыңдауға;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 Президентінің тапсырмасы бойынша өзге де функцияларды жүзеге асыруға құқылы.</w:t>
      </w:r>
    </w:p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 құрамына Комиссияның төрағасы, Комиссия хатшысы және мүшелері кіреді.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 төрағасы: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 қызметіне жалпы басшылықты жүзеге асырады;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 отырыстарын өткізу орнын, уақытын және форматын айқындайды;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Комиссия отырыстарында төрағалық етеді;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алып тасталды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Комиссияның мүшелеріне орындау үшін міндетті тапсырмалар береді.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8-тармаққа өзгеріс енгізілді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мүшелері оның жұмыс кестесі мен отырысының күн тәртібі бойынша Комиссия төрағасына ұсыныстар енгізуге құқылы.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Егер Комиссияның тізімдік құрамының кемінде үштен екі бөлігі қатысса, оның отырысы заңды деп саналады.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 отырыстары қажеттігіне қарай тікелей, сырттай қатысу форматында немесе ойлайн-форматта өткізіледі.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11-тармақ жаңа редакцияда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Осы Ереженің </w:t>
      </w:r>
      <w:r>
        <w:rPr>
          <w:rFonts w:ascii="Times New Roman"/>
          <w:b w:val="false"/>
          <w:i w:val="false"/>
          <w:color w:val="000000"/>
          <w:sz w:val="28"/>
        </w:rPr>
        <w:t>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адамдарға қатысты кадр мәселелерін Комиссия, әдетте, олардың жеке қатысуынсыз қарайды.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Комиссия шешімдері отырысқа қатысқан Комиссия мүшелерінің жалпы санының қарапайым көпшілік дауысымен қабылданады. Дауыстар тең болған жағдайда Комиссия төрағасының дауысы шешуші болып табылады.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Комиссияның шешімін сырттай дауыс беру тәртібінде қабылдауға Комиссия төрағасының келісімімен жол беріледі.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13-тармаққа өзгеріс енгізілді - ҚР Президентінің 09.10.2019 </w:t>
      </w:r>
      <w:r>
        <w:rPr>
          <w:rFonts w:ascii="Times New Roman"/>
          <w:b w:val="false"/>
          <w:i w:val="false"/>
          <w:color w:val="00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шешімдері әрбір адамға қатысты жеке қабылданады.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Лауазымға тағайындауға арналған ұсынымдарды қарау туралы отырыстың нәтижелері бойынша Комиссия мына шешімдердің бірін қабылдайды: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ұсынылған лауазымға тағайындауға ұсынылсын;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ұсынылған лауазымға тағайындауға ұсыным беруден бас тартылсын.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Алып тасталды – ҚР Президентінің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Комиссияның шешімдері оның төрағасы қол қоятын хаттамамен ресімделеді.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Алып тасталды – ҚР Президентінің 23.04.2025 </w:t>
      </w:r>
      <w:r>
        <w:rPr>
          <w:rFonts w:ascii="Times New Roman"/>
          <w:b w:val="false"/>
          <w:i w:val="false"/>
          <w:color w:val="000000"/>
          <w:sz w:val="28"/>
        </w:rPr>
        <w:t>№ 853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Комиссияның жұмыс органы – Қазақстан Республикасы Қауіпсіздік Кеңесі Аппаратының Құқық қорғау жүйесі бөлімі.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 жаңа редакцияда - ҚР Президентінің 10.09.2026 </w:t>
      </w:r>
      <w:r>
        <w:rPr>
          <w:rFonts w:ascii="Times New Roman"/>
          <w:b w:val="false"/>
          <w:i w:val="false"/>
          <w:color w:val="00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2013 жылғы 3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537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3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Президентінің жанындағы Қазақстан Республикасының құқық қорғау органдарындағы кадр саясаты мәселелері жөніндегі комиссияның ҚҰРАМЫ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Құрам жаңа редакцияда - ҚР Президентінің 10.09.2026 </w:t>
      </w:r>
      <w:r>
        <w:rPr>
          <w:rFonts w:ascii="Times New Roman"/>
          <w:b w:val="false"/>
          <w:i w:val="false"/>
          <w:color w:val="ff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Қауіпсіздік Кеңесі Төрағасының орынбасары, төраға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Қауіпсіздік Кеңесі Аппаратының Құқық қорғау жүйесі бөлімінің меңгерушісі, хатшы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Бас Прокуроры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Ұлттық қауіпсіздік комитетінің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Президентінің Әкімшілігі Басшысының құқықтық саясат саласындағы жұмысты үйлестіретін орынбасары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Президенті Кеңсесінің бастығы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Ішкі істер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Қаржылық мониторинг агенттігінің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Төтенше жағдайлар 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Ішкі істер министрлігі жанындағы Қоғамдық кеңестің төрағасы (келісім бойынша)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