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60e06e" w14:textId="160e06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Президентінің жанынан Қазақстан Республикасында цифрландыруды енгізу мәселелері жөніндегі комиссия құру туралы</w:t>
      </w:r>
    </w:p>
    <w:p>
      <w:pPr>
        <w:spacing w:after="0"/>
        <w:ind w:left="0"/>
        <w:jc w:val="both"/>
      </w:pPr>
      <w:r>
        <w:rPr>
          <w:rFonts w:ascii="Times New Roman"/>
          <w:b w:val="false"/>
          <w:i w:val="false"/>
          <w:color w:val="000000"/>
          <w:sz w:val="28"/>
        </w:rPr>
        <w:t>Қазақстан Республикасы Президентінің 2018 жылғы 10 қаңтардағы № 621 Жарлығы.</w:t>
      </w:r>
    </w:p>
    <w:p>
      <w:pPr>
        <w:spacing w:after="0"/>
        <w:ind w:left="0"/>
        <w:jc w:val="both"/>
      </w:pPr>
      <w:bookmarkStart w:name="z1" w:id="0"/>
      <w:r>
        <w:rPr>
          <w:rFonts w:ascii="Times New Roman"/>
          <w:b w:val="false"/>
          <w:i w:val="false"/>
          <w:color w:val="000000"/>
          <w:sz w:val="28"/>
        </w:rPr>
        <w:t xml:space="preserve">
      </w:t>
      </w:r>
      <w:r>
        <w:rPr>
          <w:rFonts w:ascii="Times New Roman"/>
          <w:b/>
          <w:i w:val="false"/>
          <w:color w:val="000000"/>
          <w:sz w:val="28"/>
        </w:rPr>
        <w:t>ҚАУЛЫ ЕТЕМІН:</w:t>
      </w:r>
    </w:p>
    <w:bookmarkEnd w:id="0"/>
    <w:bookmarkStart w:name="z2" w:id="1"/>
    <w:p>
      <w:pPr>
        <w:spacing w:after="0"/>
        <w:ind w:left="0"/>
        <w:jc w:val="both"/>
      </w:pPr>
      <w:r>
        <w:rPr>
          <w:rFonts w:ascii="Times New Roman"/>
          <w:b w:val="false"/>
          <w:i w:val="false"/>
          <w:color w:val="000000"/>
          <w:sz w:val="28"/>
        </w:rPr>
        <w:t>
      1. Қазақстан Республикасы Президентінің жанынан Қазақстан Республикасында цифрландыруды енгізу мәселелері жөніндегі комиссия құрылсын.</w:t>
      </w:r>
    </w:p>
    <w:bookmarkEnd w:id="1"/>
    <w:bookmarkStart w:name="z3" w:id="2"/>
    <w:p>
      <w:pPr>
        <w:spacing w:after="0"/>
        <w:ind w:left="0"/>
        <w:jc w:val="both"/>
      </w:pPr>
      <w:r>
        <w:rPr>
          <w:rFonts w:ascii="Times New Roman"/>
          <w:b w:val="false"/>
          <w:i w:val="false"/>
          <w:color w:val="000000"/>
          <w:sz w:val="28"/>
        </w:rPr>
        <w:t>
      2. Қоса беріліп отырған:</w:t>
      </w:r>
    </w:p>
    <w:bookmarkEnd w:id="2"/>
    <w:bookmarkStart w:name="z4" w:id="3"/>
    <w:p>
      <w:pPr>
        <w:spacing w:after="0"/>
        <w:ind w:left="0"/>
        <w:jc w:val="both"/>
      </w:pPr>
      <w:r>
        <w:rPr>
          <w:rFonts w:ascii="Times New Roman"/>
          <w:b w:val="false"/>
          <w:i w:val="false"/>
          <w:color w:val="000000"/>
          <w:sz w:val="28"/>
        </w:rPr>
        <w:t xml:space="preserve">
      1) Қазақстан Республикасы Президентінің жанындағы Қазақстан Республикасында цифрландыруды енгізу мәселелері жөніндегі комиссияның </w:t>
      </w:r>
      <w:r>
        <w:rPr>
          <w:rFonts w:ascii="Times New Roman"/>
          <w:b w:val="false"/>
          <w:i w:val="false"/>
          <w:color w:val="000000"/>
          <w:sz w:val="28"/>
        </w:rPr>
        <w:t>лауазымдық құрамы</w:t>
      </w:r>
      <w:r>
        <w:rPr>
          <w:rFonts w:ascii="Times New Roman"/>
          <w:b w:val="false"/>
          <w:i w:val="false"/>
          <w:color w:val="000000"/>
          <w:sz w:val="28"/>
        </w:rPr>
        <w:t>;</w:t>
      </w:r>
    </w:p>
    <w:bookmarkEnd w:id="3"/>
    <w:bookmarkStart w:name="z5" w:id="4"/>
    <w:p>
      <w:pPr>
        <w:spacing w:after="0"/>
        <w:ind w:left="0"/>
        <w:jc w:val="both"/>
      </w:pPr>
      <w:r>
        <w:rPr>
          <w:rFonts w:ascii="Times New Roman"/>
          <w:b w:val="false"/>
          <w:i w:val="false"/>
          <w:color w:val="000000"/>
          <w:sz w:val="28"/>
        </w:rPr>
        <w:t xml:space="preserve">
      2) Қазақстан Республикасы Президентінің жанындағы Қазақстан Республикасында цифрландыруды енгізу мәселелері жөніндегі комиссия туралы </w:t>
      </w:r>
      <w:r>
        <w:rPr>
          <w:rFonts w:ascii="Times New Roman"/>
          <w:b w:val="false"/>
          <w:i w:val="false"/>
          <w:color w:val="000000"/>
          <w:sz w:val="28"/>
        </w:rPr>
        <w:t>ереже</w:t>
      </w:r>
      <w:r>
        <w:rPr>
          <w:rFonts w:ascii="Times New Roman"/>
          <w:b w:val="false"/>
          <w:i w:val="false"/>
          <w:color w:val="000000"/>
          <w:sz w:val="28"/>
        </w:rPr>
        <w:t xml:space="preserve"> бекітілсін.</w:t>
      </w:r>
    </w:p>
    <w:bookmarkEnd w:id="4"/>
    <w:bookmarkStart w:name="z6" w:id="5"/>
    <w:p>
      <w:pPr>
        <w:spacing w:after="0"/>
        <w:ind w:left="0"/>
        <w:jc w:val="both"/>
      </w:pPr>
      <w:r>
        <w:rPr>
          <w:rFonts w:ascii="Times New Roman"/>
          <w:b w:val="false"/>
          <w:i w:val="false"/>
          <w:color w:val="000000"/>
          <w:sz w:val="28"/>
        </w:rPr>
        <w:t>
      3. Осы Жарлық қол қойылған күнінен бастап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2018 жылғы 10 қаңтардағы</w:t>
            </w:r>
            <w:r>
              <w:br/>
            </w:r>
            <w:r>
              <w:rPr>
                <w:rFonts w:ascii="Times New Roman"/>
                <w:b w:val="false"/>
                <w:i w:val="false"/>
                <w:color w:val="000000"/>
                <w:sz w:val="20"/>
              </w:rPr>
              <w:t>№ 621 Жарлығымен</w:t>
            </w:r>
            <w:r>
              <w:br/>
            </w:r>
            <w:r>
              <w:rPr>
                <w:rFonts w:ascii="Times New Roman"/>
                <w:b w:val="false"/>
                <w:i w:val="false"/>
                <w:color w:val="000000"/>
                <w:sz w:val="20"/>
              </w:rPr>
              <w:t>БЕКІТІЛГЕН</w:t>
            </w:r>
          </w:p>
        </w:tc>
      </w:tr>
    </w:tbl>
    <w:bookmarkStart w:name="z64" w:id="6"/>
    <w:p>
      <w:pPr>
        <w:spacing w:after="0"/>
        <w:ind w:left="0"/>
        <w:jc w:val="left"/>
      </w:pPr>
      <w:r>
        <w:rPr>
          <w:rFonts w:ascii="Times New Roman"/>
          <w:b/>
          <w:i w:val="false"/>
          <w:color w:val="000000"/>
        </w:rPr>
        <w:t xml:space="preserve"> Қазақстан Республикасы Президентінің жанындағы Қазақстан Республикасында цифрландыруды енгізу мәселелері жөніндегі комиссияның ҚҰРАМЫ</w:t>
      </w:r>
    </w:p>
    <w:bookmarkEnd w:id="6"/>
    <w:p>
      <w:pPr>
        <w:spacing w:after="0"/>
        <w:ind w:left="0"/>
        <w:jc w:val="both"/>
      </w:pPr>
      <w:r>
        <w:rPr>
          <w:rFonts w:ascii="Times New Roman"/>
          <w:b w:val="false"/>
          <w:i w:val="false"/>
          <w:color w:val="ff0000"/>
          <w:sz w:val="28"/>
        </w:rPr>
        <w:t xml:space="preserve">
      Ескерту. Құрамы жаңа редакцияда – ҚР Президентінің 03.10.2026 </w:t>
      </w:r>
      <w:r>
        <w:rPr>
          <w:rFonts w:ascii="Times New Roman"/>
          <w:b w:val="false"/>
          <w:i w:val="false"/>
          <w:color w:val="ff0000"/>
          <w:sz w:val="28"/>
        </w:rPr>
        <w:t>№ 1514</w:t>
      </w:r>
      <w:r>
        <w:rPr>
          <w:rFonts w:ascii="Times New Roman"/>
          <w:b w:val="false"/>
          <w:i w:val="false"/>
          <w:color w:val="ff0000"/>
          <w:sz w:val="28"/>
        </w:rPr>
        <w:t xml:space="preserve"> Жарлығымен.</w:t>
      </w:r>
    </w:p>
    <w:p>
      <w:pPr>
        <w:spacing w:after="0"/>
        <w:ind w:left="0"/>
        <w:jc w:val="both"/>
      </w:pPr>
      <w:r>
        <w:rPr>
          <w:rFonts w:ascii="Times New Roman"/>
          <w:b w:val="false"/>
          <w:i w:val="false"/>
          <w:color w:val="000000"/>
          <w:sz w:val="28"/>
        </w:rPr>
        <w:t>
      Қазақстан Республикасының Премьер-Министрі, төраға</w:t>
      </w:r>
    </w:p>
    <w:p>
      <w:pPr>
        <w:spacing w:after="0"/>
        <w:ind w:left="0"/>
        <w:jc w:val="both"/>
      </w:pPr>
      <w:r>
        <w:rPr>
          <w:rFonts w:ascii="Times New Roman"/>
          <w:b w:val="false"/>
          <w:i w:val="false"/>
          <w:color w:val="000000"/>
          <w:sz w:val="28"/>
        </w:rPr>
        <w:t>
      Қазақстан Республикасы Премьер-Министрінің орынбасары – Жасанды интеллект және цифрлық даму министрі, төрағаның орынбасары</w:t>
      </w:r>
    </w:p>
    <w:p>
      <w:pPr>
        <w:spacing w:after="0"/>
        <w:ind w:left="0"/>
        <w:jc w:val="both"/>
      </w:pPr>
      <w:r>
        <w:rPr>
          <w:rFonts w:ascii="Times New Roman"/>
          <w:b w:val="false"/>
          <w:i w:val="false"/>
          <w:color w:val="000000"/>
          <w:sz w:val="28"/>
        </w:rPr>
        <w:t>
      Қазақстан Республикасының Жасанды интеллект және цифрлық даму бірінші вице-министрі, хатшы</w:t>
      </w:r>
    </w:p>
    <w:p>
      <w:pPr>
        <w:spacing w:after="0"/>
        <w:ind w:left="0"/>
        <w:jc w:val="both"/>
      </w:pPr>
      <w:r>
        <w:rPr>
          <w:rFonts w:ascii="Times New Roman"/>
          <w:b w:val="false"/>
          <w:i w:val="false"/>
          <w:color w:val="000000"/>
          <w:sz w:val="28"/>
        </w:rPr>
        <w:t>
      Комиссия мүшелері:</w:t>
      </w:r>
    </w:p>
    <w:p>
      <w:pPr>
        <w:spacing w:after="0"/>
        <w:ind w:left="0"/>
        <w:jc w:val="both"/>
      </w:pPr>
      <w:r>
        <w:rPr>
          <w:rFonts w:ascii="Times New Roman"/>
          <w:b w:val="false"/>
          <w:i w:val="false"/>
          <w:color w:val="000000"/>
          <w:sz w:val="28"/>
        </w:rPr>
        <w:t>
      Қазақстан Республикасы Ұлттық Банкінің Төрағасы</w:t>
      </w:r>
    </w:p>
    <w:p>
      <w:pPr>
        <w:spacing w:after="0"/>
        <w:ind w:left="0"/>
        <w:jc w:val="both"/>
      </w:pPr>
      <w:r>
        <w:rPr>
          <w:rFonts w:ascii="Times New Roman"/>
          <w:b w:val="false"/>
          <w:i w:val="false"/>
          <w:color w:val="000000"/>
          <w:sz w:val="28"/>
        </w:rPr>
        <w:t>
      Қазақстан Республикасының Бас Прокуроры</w:t>
      </w:r>
    </w:p>
    <w:p>
      <w:pPr>
        <w:spacing w:after="0"/>
        <w:ind w:left="0"/>
        <w:jc w:val="both"/>
      </w:pPr>
      <w:r>
        <w:rPr>
          <w:rFonts w:ascii="Times New Roman"/>
          <w:b w:val="false"/>
          <w:i w:val="false"/>
          <w:color w:val="000000"/>
          <w:sz w:val="28"/>
        </w:rPr>
        <w:t>
      Қазақстан Республикасы Ұлттық қауіпсіздік комитетінің Төрағасы</w:t>
      </w:r>
    </w:p>
    <w:p>
      <w:pPr>
        <w:spacing w:after="0"/>
        <w:ind w:left="0"/>
        <w:jc w:val="both"/>
      </w:pPr>
      <w:r>
        <w:rPr>
          <w:rFonts w:ascii="Times New Roman"/>
          <w:b w:val="false"/>
          <w:i w:val="false"/>
          <w:color w:val="000000"/>
          <w:sz w:val="28"/>
        </w:rPr>
        <w:t>
      Қазақстан Республикасы Премьер-Министрінің орынбасары</w:t>
      </w:r>
    </w:p>
    <w:p>
      <w:pPr>
        <w:spacing w:after="0"/>
        <w:ind w:left="0"/>
        <w:jc w:val="both"/>
      </w:pPr>
      <w:r>
        <w:rPr>
          <w:rFonts w:ascii="Times New Roman"/>
          <w:b w:val="false"/>
          <w:i w:val="false"/>
          <w:color w:val="000000"/>
          <w:sz w:val="28"/>
        </w:rPr>
        <w:t>
      Қазақстан Республикасы Премьер-Министрінің орынбасары – Ұлттық экономика министрі</w:t>
      </w:r>
    </w:p>
    <w:p>
      <w:pPr>
        <w:spacing w:after="0"/>
        <w:ind w:left="0"/>
        <w:jc w:val="both"/>
      </w:pPr>
      <w:r>
        <w:rPr>
          <w:rFonts w:ascii="Times New Roman"/>
          <w:b w:val="false"/>
          <w:i w:val="false"/>
          <w:color w:val="000000"/>
          <w:sz w:val="28"/>
        </w:rPr>
        <w:t>
      Қазақстан Республикасы Президентінің цифрландыру мәселелеріне жетекшілік ететін көмекшісі</w:t>
      </w:r>
    </w:p>
    <w:p>
      <w:pPr>
        <w:spacing w:after="0"/>
        <w:ind w:left="0"/>
        <w:jc w:val="both"/>
      </w:pPr>
      <w:r>
        <w:rPr>
          <w:rFonts w:ascii="Times New Roman"/>
          <w:b w:val="false"/>
          <w:i w:val="false"/>
          <w:color w:val="000000"/>
          <w:sz w:val="28"/>
        </w:rPr>
        <w:t>
      Қазақстан Республикасының Ішкі істер министрі</w:t>
      </w:r>
    </w:p>
    <w:p>
      <w:pPr>
        <w:spacing w:after="0"/>
        <w:ind w:left="0"/>
        <w:jc w:val="both"/>
      </w:pPr>
      <w:r>
        <w:rPr>
          <w:rFonts w:ascii="Times New Roman"/>
          <w:b w:val="false"/>
          <w:i w:val="false"/>
          <w:color w:val="000000"/>
          <w:sz w:val="28"/>
        </w:rPr>
        <w:t>
      Қазақстан Республикасының Қорғаныс министрі</w:t>
      </w:r>
    </w:p>
    <w:p>
      <w:pPr>
        <w:spacing w:after="0"/>
        <w:ind w:left="0"/>
        <w:jc w:val="both"/>
      </w:pPr>
      <w:r>
        <w:rPr>
          <w:rFonts w:ascii="Times New Roman"/>
          <w:b w:val="false"/>
          <w:i w:val="false"/>
          <w:color w:val="000000"/>
          <w:sz w:val="28"/>
        </w:rPr>
        <w:t>
      Қазақстан Республикасының Сыртқы істер министрі</w:t>
      </w:r>
    </w:p>
    <w:p>
      <w:pPr>
        <w:spacing w:after="0"/>
        <w:ind w:left="0"/>
        <w:jc w:val="both"/>
      </w:pPr>
      <w:r>
        <w:rPr>
          <w:rFonts w:ascii="Times New Roman"/>
          <w:b w:val="false"/>
          <w:i w:val="false"/>
          <w:color w:val="000000"/>
          <w:sz w:val="28"/>
        </w:rPr>
        <w:t>
      Қазақстан Республикасы Атом энергиясы жөніндегі агенттігінің төрағасы</w:t>
      </w:r>
    </w:p>
    <w:p>
      <w:pPr>
        <w:spacing w:after="0"/>
        <w:ind w:left="0"/>
        <w:jc w:val="both"/>
      </w:pPr>
      <w:r>
        <w:rPr>
          <w:rFonts w:ascii="Times New Roman"/>
          <w:b w:val="false"/>
          <w:i w:val="false"/>
          <w:color w:val="000000"/>
          <w:sz w:val="28"/>
        </w:rPr>
        <w:t>
      Қазақстан Республикасы Бәсекелестікті қорғау және дамыту агенттігінің төрағасы</w:t>
      </w:r>
    </w:p>
    <w:p>
      <w:pPr>
        <w:spacing w:after="0"/>
        <w:ind w:left="0"/>
        <w:jc w:val="both"/>
      </w:pPr>
      <w:r>
        <w:rPr>
          <w:rFonts w:ascii="Times New Roman"/>
          <w:b w:val="false"/>
          <w:i w:val="false"/>
          <w:color w:val="000000"/>
          <w:sz w:val="28"/>
        </w:rPr>
        <w:t>
      Қазақстан Республикасы Қаржы нарығын реттеу және дамыту агенттігінің төрағасы</w:t>
      </w:r>
    </w:p>
    <w:p>
      <w:pPr>
        <w:spacing w:after="0"/>
        <w:ind w:left="0"/>
        <w:jc w:val="both"/>
      </w:pPr>
      <w:r>
        <w:rPr>
          <w:rFonts w:ascii="Times New Roman"/>
          <w:b w:val="false"/>
          <w:i w:val="false"/>
          <w:color w:val="000000"/>
          <w:sz w:val="28"/>
        </w:rPr>
        <w:t>
      Қазақстан Республикасы Қаржылық мониторинг агенттігінің төрағасы</w:t>
      </w:r>
    </w:p>
    <w:p>
      <w:pPr>
        <w:spacing w:after="0"/>
        <w:ind w:left="0"/>
        <w:jc w:val="both"/>
      </w:pPr>
      <w:r>
        <w:rPr>
          <w:rFonts w:ascii="Times New Roman"/>
          <w:b w:val="false"/>
          <w:i w:val="false"/>
          <w:color w:val="000000"/>
          <w:sz w:val="28"/>
        </w:rPr>
        <w:t>
      Қазақстан Республикасы Мемлекеттік қызмет істері агенттігінің төрағасы</w:t>
      </w:r>
    </w:p>
    <w:p>
      <w:pPr>
        <w:spacing w:after="0"/>
        <w:ind w:left="0"/>
        <w:jc w:val="both"/>
      </w:pPr>
      <w:r>
        <w:rPr>
          <w:rFonts w:ascii="Times New Roman"/>
          <w:b w:val="false"/>
          <w:i w:val="false"/>
          <w:color w:val="000000"/>
          <w:sz w:val="28"/>
        </w:rPr>
        <w:t>
      Қазақстан Республикасы Стратегиялық жоспарлау және реформалар агенттігінің төрағасы</w:t>
      </w:r>
    </w:p>
    <w:p>
      <w:pPr>
        <w:spacing w:after="0"/>
        <w:ind w:left="0"/>
        <w:jc w:val="both"/>
      </w:pPr>
      <w:r>
        <w:rPr>
          <w:rFonts w:ascii="Times New Roman"/>
          <w:b w:val="false"/>
          <w:i w:val="false"/>
          <w:color w:val="000000"/>
          <w:sz w:val="28"/>
        </w:rPr>
        <w:t>
      Қазақстан Республикасының Ауыл шаруашылығы министрі</w:t>
      </w:r>
    </w:p>
    <w:p>
      <w:pPr>
        <w:spacing w:after="0"/>
        <w:ind w:left="0"/>
        <w:jc w:val="both"/>
      </w:pPr>
      <w:r>
        <w:rPr>
          <w:rFonts w:ascii="Times New Roman"/>
          <w:b w:val="false"/>
          <w:i w:val="false"/>
          <w:color w:val="000000"/>
          <w:sz w:val="28"/>
        </w:rPr>
        <w:t>
      Қазақстан Республикасының Әділет министрі</w:t>
      </w:r>
    </w:p>
    <w:p>
      <w:pPr>
        <w:spacing w:after="0"/>
        <w:ind w:left="0"/>
        <w:jc w:val="both"/>
      </w:pPr>
      <w:r>
        <w:rPr>
          <w:rFonts w:ascii="Times New Roman"/>
          <w:b w:val="false"/>
          <w:i w:val="false"/>
          <w:color w:val="000000"/>
          <w:sz w:val="28"/>
        </w:rPr>
        <w:t>
      Қазақстан Республикасының Ғылым және жоғары білім министрі</w:t>
      </w:r>
    </w:p>
    <w:p>
      <w:pPr>
        <w:spacing w:after="0"/>
        <w:ind w:left="0"/>
        <w:jc w:val="both"/>
      </w:pPr>
      <w:r>
        <w:rPr>
          <w:rFonts w:ascii="Times New Roman"/>
          <w:b w:val="false"/>
          <w:i w:val="false"/>
          <w:color w:val="000000"/>
          <w:sz w:val="28"/>
        </w:rPr>
        <w:t>
      Қазақстан Республикасының Денсаулық сақтау министрі</w:t>
      </w:r>
    </w:p>
    <w:p>
      <w:pPr>
        <w:spacing w:after="0"/>
        <w:ind w:left="0"/>
        <w:jc w:val="both"/>
      </w:pPr>
      <w:r>
        <w:rPr>
          <w:rFonts w:ascii="Times New Roman"/>
          <w:b w:val="false"/>
          <w:i w:val="false"/>
          <w:color w:val="000000"/>
          <w:sz w:val="28"/>
        </w:rPr>
        <w:t>
      Қазақстан Республикасының Еңбек және халықты әлеуметтік қорғау министрі</w:t>
      </w:r>
    </w:p>
    <w:p>
      <w:pPr>
        <w:spacing w:after="0"/>
        <w:ind w:left="0"/>
        <w:jc w:val="both"/>
      </w:pPr>
      <w:r>
        <w:rPr>
          <w:rFonts w:ascii="Times New Roman"/>
          <w:b w:val="false"/>
          <w:i w:val="false"/>
          <w:color w:val="000000"/>
          <w:sz w:val="28"/>
        </w:rPr>
        <w:t>
      Қазақстан Республикасының Көлік министрі</w:t>
      </w:r>
    </w:p>
    <w:p>
      <w:pPr>
        <w:spacing w:after="0"/>
        <w:ind w:left="0"/>
        <w:jc w:val="both"/>
      </w:pPr>
      <w:r>
        <w:rPr>
          <w:rFonts w:ascii="Times New Roman"/>
          <w:b w:val="false"/>
          <w:i w:val="false"/>
          <w:color w:val="000000"/>
          <w:sz w:val="28"/>
        </w:rPr>
        <w:t>
      Қазақстан Республикасының Қаржы министрі</w:t>
      </w:r>
    </w:p>
    <w:p>
      <w:pPr>
        <w:spacing w:after="0"/>
        <w:ind w:left="0"/>
        <w:jc w:val="both"/>
      </w:pPr>
      <w:r>
        <w:rPr>
          <w:rFonts w:ascii="Times New Roman"/>
          <w:b w:val="false"/>
          <w:i w:val="false"/>
          <w:color w:val="000000"/>
          <w:sz w:val="28"/>
        </w:rPr>
        <w:t>
      Қазақстан Республикасының Мәдениет және ақпарат министрі</w:t>
      </w:r>
    </w:p>
    <w:p>
      <w:pPr>
        <w:spacing w:after="0"/>
        <w:ind w:left="0"/>
        <w:jc w:val="both"/>
      </w:pPr>
      <w:r>
        <w:rPr>
          <w:rFonts w:ascii="Times New Roman"/>
          <w:b w:val="false"/>
          <w:i w:val="false"/>
          <w:color w:val="000000"/>
          <w:sz w:val="28"/>
        </w:rPr>
        <w:t>
      Қазақстан Республикасының Оқу-ағарту министрі</w:t>
      </w:r>
    </w:p>
    <w:p>
      <w:pPr>
        <w:spacing w:after="0"/>
        <w:ind w:left="0"/>
        <w:jc w:val="both"/>
      </w:pPr>
      <w:r>
        <w:rPr>
          <w:rFonts w:ascii="Times New Roman"/>
          <w:b w:val="false"/>
          <w:i w:val="false"/>
          <w:color w:val="000000"/>
          <w:sz w:val="28"/>
        </w:rPr>
        <w:t>
      Қазақстан Республикасының Өнеркәсіп және құрылыс министрі</w:t>
      </w:r>
    </w:p>
    <w:p>
      <w:pPr>
        <w:spacing w:after="0"/>
        <w:ind w:left="0"/>
        <w:jc w:val="both"/>
      </w:pPr>
      <w:r>
        <w:rPr>
          <w:rFonts w:ascii="Times New Roman"/>
          <w:b w:val="false"/>
          <w:i w:val="false"/>
          <w:color w:val="000000"/>
          <w:sz w:val="28"/>
        </w:rPr>
        <w:t>
      Қазақстан Республикасының Сауда және интеграция министрі</w:t>
      </w:r>
    </w:p>
    <w:p>
      <w:pPr>
        <w:spacing w:after="0"/>
        <w:ind w:left="0"/>
        <w:jc w:val="both"/>
      </w:pPr>
      <w:r>
        <w:rPr>
          <w:rFonts w:ascii="Times New Roman"/>
          <w:b w:val="false"/>
          <w:i w:val="false"/>
          <w:color w:val="000000"/>
          <w:sz w:val="28"/>
        </w:rPr>
        <w:t>
      Қазақстан Республикасының Су ресурстары және ирригация министрі</w:t>
      </w:r>
    </w:p>
    <w:p>
      <w:pPr>
        <w:spacing w:after="0"/>
        <w:ind w:left="0"/>
        <w:jc w:val="both"/>
      </w:pPr>
      <w:r>
        <w:rPr>
          <w:rFonts w:ascii="Times New Roman"/>
          <w:b w:val="false"/>
          <w:i w:val="false"/>
          <w:color w:val="000000"/>
          <w:sz w:val="28"/>
        </w:rPr>
        <w:t>
      Қазақстан Республикасының Төтенше жағдайлар министрі</w:t>
      </w:r>
    </w:p>
    <w:p>
      <w:pPr>
        <w:spacing w:after="0"/>
        <w:ind w:left="0"/>
        <w:jc w:val="both"/>
      </w:pPr>
      <w:r>
        <w:rPr>
          <w:rFonts w:ascii="Times New Roman"/>
          <w:b w:val="false"/>
          <w:i w:val="false"/>
          <w:color w:val="000000"/>
          <w:sz w:val="28"/>
        </w:rPr>
        <w:t>
      Қазақстан Республикасының Туризм және спорт министрі</w:t>
      </w:r>
    </w:p>
    <w:p>
      <w:pPr>
        <w:spacing w:after="0"/>
        <w:ind w:left="0"/>
        <w:jc w:val="both"/>
      </w:pPr>
      <w:r>
        <w:rPr>
          <w:rFonts w:ascii="Times New Roman"/>
          <w:b w:val="false"/>
          <w:i w:val="false"/>
          <w:color w:val="000000"/>
          <w:sz w:val="28"/>
        </w:rPr>
        <w:t>
      Қазақстан Республикасының Экология және табиғи ресурстар министрі</w:t>
      </w:r>
    </w:p>
    <w:p>
      <w:pPr>
        <w:spacing w:after="0"/>
        <w:ind w:left="0"/>
        <w:jc w:val="both"/>
      </w:pPr>
      <w:r>
        <w:rPr>
          <w:rFonts w:ascii="Times New Roman"/>
          <w:b w:val="false"/>
          <w:i w:val="false"/>
          <w:color w:val="000000"/>
          <w:sz w:val="28"/>
        </w:rPr>
        <w:t>
      Қазақстан Республикасының Энергетика министрі</w:t>
      </w:r>
    </w:p>
    <w:p>
      <w:pPr>
        <w:spacing w:after="0"/>
        <w:ind w:left="0"/>
        <w:jc w:val="both"/>
      </w:pPr>
      <w:r>
        <w:rPr>
          <w:rFonts w:ascii="Times New Roman"/>
          <w:b w:val="false"/>
          <w:i w:val="false"/>
          <w:color w:val="000000"/>
          <w:sz w:val="28"/>
        </w:rPr>
        <w:t>
      Қазақстан Республикасы Қауіпсіздік Кеңесі Аппараты Басшысының орынбасары</w:t>
      </w:r>
    </w:p>
    <w:p>
      <w:pPr>
        <w:spacing w:after="0"/>
        <w:ind w:left="0"/>
        <w:jc w:val="both"/>
      </w:pPr>
      <w:r>
        <w:rPr>
          <w:rFonts w:ascii="Times New Roman"/>
          <w:b w:val="false"/>
          <w:i w:val="false"/>
          <w:color w:val="000000"/>
          <w:sz w:val="28"/>
        </w:rPr>
        <w:t>
      Қазақстан Республикасы Президентінің Әкімшілігі Ақпараттық ресурстарды қорғау бөлімінің меңгерушісі</w:t>
      </w:r>
    </w:p>
    <w:p>
      <w:pPr>
        <w:spacing w:after="0"/>
        <w:ind w:left="0"/>
        <w:jc w:val="both"/>
      </w:pPr>
      <w:r>
        <w:rPr>
          <w:rFonts w:ascii="Times New Roman"/>
          <w:b w:val="false"/>
          <w:i w:val="false"/>
          <w:color w:val="000000"/>
          <w:sz w:val="28"/>
        </w:rPr>
        <w:t>
      Қазақстан Республикасы Президентінің Әкімшілігі Цифрландыруды дамыту бөлімінің меңгерушісі</w:t>
      </w:r>
    </w:p>
    <w:p>
      <w:pPr>
        <w:spacing w:after="0"/>
        <w:ind w:left="0"/>
        <w:jc w:val="both"/>
      </w:pPr>
      <w:r>
        <w:rPr>
          <w:rFonts w:ascii="Times New Roman"/>
          <w:b w:val="false"/>
          <w:i w:val="false"/>
          <w:color w:val="000000"/>
          <w:sz w:val="28"/>
        </w:rPr>
        <w:t>
      Қазақстан Республикасы Қауіпсіздік Кеңесі Аппараты Ақпараттық қауіпсіздік бөлімінің меңгерушісі</w:t>
      </w:r>
    </w:p>
    <w:p>
      <w:pPr>
        <w:spacing w:after="0"/>
        <w:ind w:left="0"/>
        <w:jc w:val="both"/>
      </w:pPr>
      <w:r>
        <w:rPr>
          <w:rFonts w:ascii="Times New Roman"/>
          <w:b w:val="false"/>
          <w:i w:val="false"/>
          <w:color w:val="000000"/>
          <w:sz w:val="28"/>
        </w:rPr>
        <w:t>
      "Самұрық-Қазына" ұлттық әл-ауқат қоры" акционерлік қоғамының басқарма төрағасы (келісім бойынша)</w:t>
      </w:r>
    </w:p>
    <w:p>
      <w:pPr>
        <w:spacing w:after="0"/>
        <w:ind w:left="0"/>
        <w:jc w:val="both"/>
      </w:pPr>
      <w:r>
        <w:rPr>
          <w:rFonts w:ascii="Times New Roman"/>
          <w:b w:val="false"/>
          <w:i w:val="false"/>
          <w:color w:val="000000"/>
          <w:sz w:val="28"/>
        </w:rPr>
        <w:t>
      Қазақстан Республикасы Сот әкімшілігінің басшысы (келісім бойынша)</w:t>
      </w:r>
    </w:p>
    <w:p>
      <w:pPr>
        <w:spacing w:after="0"/>
        <w:ind w:left="0"/>
        <w:jc w:val="both"/>
      </w:pPr>
      <w:r>
        <w:rPr>
          <w:rFonts w:ascii="Times New Roman"/>
          <w:b w:val="false"/>
          <w:i w:val="false"/>
          <w:color w:val="000000"/>
          <w:sz w:val="28"/>
        </w:rPr>
        <w:t>
      "Астана" халықаралық қаржы орталығының басқарушысы (келісім бойынша)</w:t>
      </w:r>
    </w:p>
    <w:p>
      <w:pPr>
        <w:spacing w:after="0"/>
        <w:ind w:left="0"/>
        <w:jc w:val="both"/>
      </w:pPr>
      <w:r>
        <w:rPr>
          <w:rFonts w:ascii="Times New Roman"/>
          <w:b w:val="false"/>
          <w:i w:val="false"/>
          <w:color w:val="000000"/>
          <w:sz w:val="28"/>
        </w:rPr>
        <w:t>
      "Атамекен" Қазақстан Республикасы Ұлттық кәсіпкерлер палатасы басқармасының төрағасы (келісім бойынша)</w:t>
      </w:r>
    </w:p>
    <w:p>
      <w:pPr>
        <w:spacing w:after="0"/>
        <w:ind w:left="0"/>
        <w:jc w:val="both"/>
      </w:pPr>
      <w:r>
        <w:rPr>
          <w:rFonts w:ascii="Times New Roman"/>
          <w:b w:val="false"/>
          <w:i w:val="false"/>
          <w:color w:val="000000"/>
          <w:sz w:val="28"/>
        </w:rPr>
        <w:t>
      сарапшылар:</w:t>
      </w:r>
    </w:p>
    <w:p>
      <w:pPr>
        <w:spacing w:after="0"/>
        <w:ind w:left="0"/>
        <w:jc w:val="both"/>
      </w:pPr>
      <w:r>
        <w:rPr>
          <w:rFonts w:ascii="Times New Roman"/>
          <w:b w:val="false"/>
          <w:i w:val="false"/>
          <w:color w:val="000000"/>
          <w:sz w:val="28"/>
        </w:rPr>
        <w:t>
      Ахметов Қайрат Бәкібайұлы – "Freedom Telecom Operations" жауапкершілігі шектеулі серіктестігінің бас директоры (келісім бойынша)</w:t>
      </w:r>
    </w:p>
    <w:p>
      <w:pPr>
        <w:spacing w:after="0"/>
        <w:ind w:left="0"/>
        <w:jc w:val="both"/>
      </w:pPr>
      <w:r>
        <w:rPr>
          <w:rFonts w:ascii="Times New Roman"/>
          <w:b w:val="false"/>
          <w:i w:val="false"/>
          <w:color w:val="000000"/>
          <w:sz w:val="28"/>
        </w:rPr>
        <w:t>
      Әбдуәлиев Әсет Қуандықұлы – "Silkroad Innovation Hub" компаниясының бас атқарушы директоры (келісім бойынша)</w:t>
      </w:r>
    </w:p>
    <w:p>
      <w:pPr>
        <w:spacing w:after="0"/>
        <w:ind w:left="0"/>
        <w:jc w:val="both"/>
      </w:pPr>
      <w:r>
        <w:rPr>
          <w:rFonts w:ascii="Times New Roman"/>
          <w:b w:val="false"/>
          <w:i w:val="false"/>
          <w:color w:val="000000"/>
          <w:sz w:val="28"/>
        </w:rPr>
        <w:t>
      Бәйменов Әлихан Мұхамедияұлы – Астана мемлекеттік қызмет хабы басқарушы комитетінің төрағасы (келісім бойынша)</w:t>
      </w:r>
    </w:p>
    <w:p>
      <w:pPr>
        <w:spacing w:after="0"/>
        <w:ind w:left="0"/>
        <w:jc w:val="both"/>
      </w:pPr>
      <w:r>
        <w:rPr>
          <w:rFonts w:ascii="Times New Roman"/>
          <w:b w:val="false"/>
          <w:i w:val="false"/>
          <w:color w:val="000000"/>
          <w:sz w:val="28"/>
        </w:rPr>
        <w:t>
      Бутумбаев Серік Батырханұлы – "Platonus" жауапкершілігі шектеулі серіктестігінің бас директоры (келісім бойынша)</w:t>
      </w:r>
    </w:p>
    <w:p>
      <w:pPr>
        <w:spacing w:after="0"/>
        <w:ind w:left="0"/>
        <w:jc w:val="both"/>
      </w:pPr>
      <w:r>
        <w:rPr>
          <w:rFonts w:ascii="Times New Roman"/>
          <w:b w:val="false"/>
          <w:i w:val="false"/>
          <w:color w:val="000000"/>
          <w:sz w:val="28"/>
        </w:rPr>
        <w:t>
      Датбаев Әлібек Амангелдіұлы – "Booking.com" компаниясының өнеркәсіптік ортадағы жасанды интеллект бөлімінің басшысы (келісім бойынша)</w:t>
      </w:r>
    </w:p>
    <w:p>
      <w:pPr>
        <w:spacing w:after="0"/>
        <w:ind w:left="0"/>
        <w:jc w:val="both"/>
      </w:pPr>
      <w:r>
        <w:rPr>
          <w:rFonts w:ascii="Times New Roman"/>
          <w:b w:val="false"/>
          <w:i w:val="false"/>
          <w:color w:val="000000"/>
          <w:sz w:val="28"/>
        </w:rPr>
        <w:t>
      Қанафин Байжан Болатбекұлы – "Documentolog Global Limited" жеке компаниясы басқармасының төрағасы (келісім бойынша)</w:t>
      </w:r>
    </w:p>
    <w:p>
      <w:pPr>
        <w:spacing w:after="0"/>
        <w:ind w:left="0"/>
        <w:jc w:val="both"/>
      </w:pPr>
      <w:r>
        <w:rPr>
          <w:rFonts w:ascii="Times New Roman"/>
          <w:b w:val="false"/>
          <w:i w:val="false"/>
          <w:color w:val="000000"/>
          <w:sz w:val="28"/>
        </w:rPr>
        <w:t>
      Қожанов Мұрат Ғалиасқарұлы – Қазақстан Республикасы Президентінің жанындағы Мемлекеттік басқару академиясы Цифрландыру және инновациялар институтының директоры (келісім бойынша)</w:t>
      </w:r>
    </w:p>
    <w:p>
      <w:pPr>
        <w:spacing w:after="0"/>
        <w:ind w:left="0"/>
        <w:jc w:val="both"/>
      </w:pPr>
      <w:r>
        <w:rPr>
          <w:rFonts w:ascii="Times New Roman"/>
          <w:b w:val="false"/>
          <w:i w:val="false"/>
          <w:color w:val="000000"/>
          <w:sz w:val="28"/>
        </w:rPr>
        <w:t>
      Ломтадзе Михаил Нугзарович – "Kaspi Bank" акционерлік қоғамы басқармасының төрағасы (келісім бойынша)</w:t>
      </w:r>
    </w:p>
    <w:p>
      <w:pPr>
        <w:spacing w:after="0"/>
        <w:ind w:left="0"/>
        <w:jc w:val="both"/>
      </w:pPr>
      <w:r>
        <w:rPr>
          <w:rFonts w:ascii="Times New Roman"/>
          <w:b w:val="false"/>
          <w:i w:val="false"/>
          <w:color w:val="000000"/>
          <w:sz w:val="28"/>
        </w:rPr>
        <w:t>
      Мусин Бағдат Батырбекұлы – "Қазақтелеком" акционерлік қоғамы басқармасының төрағасы (келісім бойынша)</w:t>
      </w:r>
    </w:p>
    <w:p>
      <w:pPr>
        <w:spacing w:after="0"/>
        <w:ind w:left="0"/>
        <w:jc w:val="both"/>
      </w:pPr>
      <w:r>
        <w:rPr>
          <w:rFonts w:ascii="Times New Roman"/>
          <w:b w:val="false"/>
          <w:i w:val="false"/>
          <w:color w:val="000000"/>
          <w:sz w:val="28"/>
        </w:rPr>
        <w:t>
      Мухоряпов Рамиль Радикович – "Chocofamily Holding" жауапкершілігі шектеулі серіктестігі байқаушылар кеңесінің төрағасы (келісім бойынша)</w:t>
      </w:r>
    </w:p>
    <w:p>
      <w:pPr>
        <w:spacing w:after="0"/>
        <w:ind w:left="0"/>
        <w:jc w:val="both"/>
      </w:pPr>
      <w:r>
        <w:rPr>
          <w:rFonts w:ascii="Times New Roman"/>
          <w:b w:val="false"/>
          <w:i w:val="false"/>
          <w:color w:val="000000"/>
          <w:sz w:val="28"/>
        </w:rPr>
        <w:t>
      Төлебаев Дәурен Оңғарбекұлы – "Kazdream Holding" жауапкершілігі шектеулі серіктестігінің басшысы (келісім бойынша)</w:t>
      </w:r>
    </w:p>
    <w:p>
      <w:pPr>
        <w:spacing w:after="0"/>
        <w:ind w:left="0"/>
        <w:jc w:val="both"/>
      </w:pPr>
      <w:r>
        <w:rPr>
          <w:rFonts w:ascii="Times New Roman"/>
          <w:b w:val="false"/>
          <w:i w:val="false"/>
          <w:color w:val="000000"/>
          <w:sz w:val="28"/>
        </w:rPr>
        <w:t>
      Турлов Тимур Русланович – "Freedom Holding Corp." компаниясының бас директоры (келісім бойынша)</w:t>
      </w:r>
    </w:p>
    <w:p>
      <w:pPr>
        <w:spacing w:after="0"/>
        <w:ind w:left="0"/>
        <w:jc w:val="both"/>
      </w:pPr>
      <w:r>
        <w:rPr>
          <w:rFonts w:ascii="Times New Roman"/>
          <w:b w:val="false"/>
          <w:i w:val="false"/>
          <w:color w:val="000000"/>
          <w:sz w:val="28"/>
        </w:rPr>
        <w:t>
      Шаяхметова Үміт Болатханқызы – "Қазақстан Халық банкі" акционерлік қоғамы басқармасының төрағасы (келісім бойынша)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2018 жылғы 10 қаңтардағы</w:t>
            </w:r>
            <w:r>
              <w:br/>
            </w:r>
            <w:r>
              <w:rPr>
                <w:rFonts w:ascii="Times New Roman"/>
                <w:b w:val="false"/>
                <w:i w:val="false"/>
                <w:color w:val="000000"/>
                <w:sz w:val="20"/>
              </w:rPr>
              <w:t>№ 621 Жарлығымен БЕКІТІЛГЕН</w:t>
            </w:r>
          </w:p>
        </w:tc>
      </w:tr>
    </w:tbl>
    <w:bookmarkStart w:name="z10" w:id="7"/>
    <w:p>
      <w:pPr>
        <w:spacing w:after="0"/>
        <w:ind w:left="0"/>
        <w:jc w:val="left"/>
      </w:pPr>
      <w:r>
        <w:rPr>
          <w:rFonts w:ascii="Times New Roman"/>
          <w:b/>
          <w:i w:val="false"/>
          <w:color w:val="000000"/>
        </w:rPr>
        <w:t xml:space="preserve"> Қазақстан Республикасы Президентінің жанындағы Қазақстан Республикасында цифрландыруды енгізу мәселелері жөніндегі комиссия туралы</w:t>
      </w:r>
      <w:r>
        <w:br/>
      </w:r>
      <w:r>
        <w:rPr>
          <w:rFonts w:ascii="Times New Roman"/>
          <w:b/>
          <w:i w:val="false"/>
          <w:color w:val="000000"/>
        </w:rPr>
        <w:t>ЕРЕЖЕ</w:t>
      </w:r>
    </w:p>
    <w:bookmarkEnd w:id="7"/>
    <w:p>
      <w:pPr>
        <w:spacing w:after="0"/>
        <w:ind w:left="0"/>
        <w:jc w:val="both"/>
      </w:pPr>
      <w:r>
        <w:rPr>
          <w:rFonts w:ascii="Times New Roman"/>
          <w:b w:val="false"/>
          <w:i w:val="false"/>
          <w:color w:val="ff0000"/>
          <w:sz w:val="28"/>
        </w:rPr>
        <w:t xml:space="preserve">
      Ескерту. Ереже жаңа редакцияда - ҚР Президентінің 07.12.2020 </w:t>
      </w:r>
      <w:r>
        <w:rPr>
          <w:rFonts w:ascii="Times New Roman"/>
          <w:b w:val="false"/>
          <w:i w:val="false"/>
          <w:color w:val="ff0000"/>
          <w:sz w:val="28"/>
        </w:rPr>
        <w:t>№ 465</w:t>
      </w:r>
      <w:r>
        <w:rPr>
          <w:rFonts w:ascii="Times New Roman"/>
          <w:b w:val="false"/>
          <w:i w:val="false"/>
          <w:color w:val="ff0000"/>
          <w:sz w:val="28"/>
        </w:rPr>
        <w:t xml:space="preserve"> Жарлығымен.</w:t>
      </w:r>
    </w:p>
    <w:bookmarkStart w:name="z65" w:id="8"/>
    <w:p>
      <w:pPr>
        <w:spacing w:after="0"/>
        <w:ind w:left="0"/>
        <w:jc w:val="left"/>
      </w:pPr>
      <w:r>
        <w:rPr>
          <w:rFonts w:ascii="Times New Roman"/>
          <w:b/>
          <w:i w:val="false"/>
          <w:color w:val="000000"/>
        </w:rPr>
        <w:t xml:space="preserve"> 1-тарау. Жалпы ережелер</w:t>
      </w:r>
    </w:p>
    <w:bookmarkEnd w:id="8"/>
    <w:p>
      <w:pPr>
        <w:spacing w:after="0"/>
        <w:ind w:left="0"/>
        <w:jc w:val="both"/>
      </w:pPr>
      <w:r>
        <w:rPr>
          <w:rFonts w:ascii="Times New Roman"/>
          <w:b w:val="false"/>
          <w:i w:val="false"/>
          <w:color w:val="ff0000"/>
          <w:sz w:val="28"/>
        </w:rPr>
        <w:t xml:space="preserve">
      Ескерту. 1-тараудың тақырыбы жаңа редакцияда – ҚР Президентінің 07.11.2023 </w:t>
      </w:r>
      <w:r>
        <w:rPr>
          <w:rFonts w:ascii="Times New Roman"/>
          <w:b w:val="false"/>
          <w:i w:val="false"/>
          <w:color w:val="ff0000"/>
          <w:sz w:val="28"/>
        </w:rPr>
        <w:t>№ 397</w:t>
      </w:r>
      <w:r>
        <w:rPr>
          <w:rFonts w:ascii="Times New Roman"/>
          <w:b w:val="false"/>
          <w:i w:val="false"/>
          <w:color w:val="ff0000"/>
          <w:sz w:val="28"/>
        </w:rPr>
        <w:t xml:space="preserve"> Жарлығымен.</w:t>
      </w:r>
    </w:p>
    <w:bookmarkStart w:name="z14" w:id="9"/>
    <w:p>
      <w:pPr>
        <w:spacing w:after="0"/>
        <w:ind w:left="0"/>
        <w:jc w:val="both"/>
      </w:pPr>
      <w:r>
        <w:rPr>
          <w:rFonts w:ascii="Times New Roman"/>
          <w:b w:val="false"/>
          <w:i w:val="false"/>
          <w:color w:val="000000"/>
          <w:sz w:val="28"/>
        </w:rPr>
        <w:t>
      1. Қазақстан Республикасы Президентінің жанындағы Қазақстан Республикасында цифрландыруды енгізу мәселелері жөніндегі комиссия (бұдан әрі - Комиссия) Қазақстан Республикасы Президентінің жанындағы консультативтік-кеңесші орган болып табылады.</w:t>
      </w:r>
    </w:p>
    <w:bookmarkEnd w:id="9"/>
    <w:bookmarkStart w:name="z15" w:id="10"/>
    <w:p>
      <w:pPr>
        <w:spacing w:after="0"/>
        <w:ind w:left="0"/>
        <w:jc w:val="both"/>
      </w:pPr>
      <w:r>
        <w:rPr>
          <w:rFonts w:ascii="Times New Roman"/>
          <w:b w:val="false"/>
          <w:i w:val="false"/>
          <w:color w:val="000000"/>
          <w:sz w:val="28"/>
        </w:rPr>
        <w:t xml:space="preserve">
      2. Комиссия өз қызметінде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 заңдарын, Қазақстан Республикасы Президентінің актілерін, өзге де нормативтік құқықтық актілерді, сондай-ақ осы Ережені басшылыққа алады.</w:t>
      </w:r>
    </w:p>
    <w:bookmarkEnd w:id="10"/>
    <w:p>
      <w:pPr>
        <w:spacing w:after="0"/>
        <w:ind w:left="0"/>
        <w:jc w:val="both"/>
      </w:pPr>
      <w:r>
        <w:rPr>
          <w:rFonts w:ascii="Times New Roman"/>
          <w:b w:val="false"/>
          <w:i w:val="false"/>
          <w:color w:val="000000"/>
          <w:sz w:val="28"/>
        </w:rPr>
        <w:t>
      3. Комиссия төрағадан, оның орынбасарынан, хатшыдан, Комиссияның мүшелерінен, Комиссияның сарапшыларынан тұрады.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Президентінің 07.11.2023 </w:t>
      </w:r>
      <w:r>
        <w:rPr>
          <w:rFonts w:ascii="Times New Roman"/>
          <w:b w:val="false"/>
          <w:i w:val="false"/>
          <w:color w:val="000000"/>
          <w:sz w:val="28"/>
        </w:rPr>
        <w:t>№ 397</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17" w:id="11"/>
    <w:p>
      <w:pPr>
        <w:spacing w:after="0"/>
        <w:ind w:left="0"/>
        <w:jc w:val="both"/>
      </w:pPr>
      <w:r>
        <w:rPr>
          <w:rFonts w:ascii="Times New Roman"/>
          <w:b w:val="false"/>
          <w:i w:val="false"/>
          <w:color w:val="000000"/>
          <w:sz w:val="28"/>
        </w:rPr>
        <w:t>
      4. Қазақстан Республикасының Жасанды интеллект және цифрлық даму министрлігі Комиссияның жұмыс органы болып табылады.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Президентінің 08.01.2026 </w:t>
      </w:r>
      <w:r>
        <w:rPr>
          <w:rFonts w:ascii="Times New Roman"/>
          <w:b w:val="false"/>
          <w:i w:val="false"/>
          <w:color w:val="000000"/>
          <w:sz w:val="28"/>
        </w:rPr>
        <w:t>№ 1152</w:t>
      </w:r>
      <w:r>
        <w:rPr>
          <w:rFonts w:ascii="Times New Roman"/>
          <w:b w:val="false"/>
          <w:i w:val="false"/>
          <w:color w:val="ff0000"/>
          <w:sz w:val="28"/>
        </w:rPr>
        <w:t xml:space="preserve"> (алғашқы ресми жарияланған күнінен бастап қолданысқа енгізіледі) Жарлығымен.</w:t>
      </w:r>
      <w:r>
        <w:br/>
      </w:r>
      <w:r>
        <w:rPr>
          <w:rFonts w:ascii="Times New Roman"/>
          <w:b w:val="false"/>
          <w:i w:val="false"/>
          <w:color w:val="000000"/>
          <w:sz w:val="28"/>
        </w:rPr>
        <w:t>
</w:t>
      </w:r>
    </w:p>
    <w:bookmarkStart w:name="z18" w:id="12"/>
    <w:p>
      <w:pPr>
        <w:spacing w:after="0"/>
        <w:ind w:left="0"/>
        <w:jc w:val="both"/>
      </w:pPr>
      <w:r>
        <w:rPr>
          <w:rFonts w:ascii="Times New Roman"/>
          <w:b w:val="false"/>
          <w:i w:val="false"/>
          <w:color w:val="000000"/>
          <w:sz w:val="28"/>
        </w:rPr>
        <w:t>
      5. Комиссия шешімдері ұсынымдық сипатта болады.</w:t>
      </w:r>
    </w:p>
    <w:bookmarkEnd w:id="12"/>
    <w:bookmarkStart w:name="z19" w:id="13"/>
    <w:p>
      <w:pPr>
        <w:spacing w:after="0"/>
        <w:ind w:left="0"/>
        <w:jc w:val="both"/>
      </w:pPr>
      <w:r>
        <w:rPr>
          <w:rFonts w:ascii="Times New Roman"/>
          <w:b w:val="false"/>
          <w:i w:val="false"/>
          <w:color w:val="000000"/>
          <w:sz w:val="28"/>
        </w:rPr>
        <w:t>
      6. Комиссияның шешімімен оның алдына қойылған міндеттерді іске асыру мақсатында Комиссияның жобалау топтары (бұдан әрі - жобалау топтары) құрылуы мүмкін.</w:t>
      </w:r>
    </w:p>
    <w:bookmarkEnd w:id="13"/>
    <w:bookmarkStart w:name="z20" w:id="14"/>
    <w:p>
      <w:pPr>
        <w:spacing w:after="0"/>
        <w:ind w:left="0"/>
        <w:jc w:val="both"/>
      </w:pPr>
      <w:r>
        <w:rPr>
          <w:rFonts w:ascii="Times New Roman"/>
          <w:b w:val="false"/>
          <w:i w:val="false"/>
          <w:color w:val="000000"/>
          <w:sz w:val="28"/>
        </w:rPr>
        <w:t>
      7. Комиссияның құрамын Қазақстан Республикасының Президенті бекітеді.</w:t>
      </w:r>
    </w:p>
    <w:bookmarkEnd w:id="14"/>
    <w:p>
      <w:pPr>
        <w:spacing w:after="0"/>
        <w:ind w:left="0"/>
        <w:jc w:val="left"/>
      </w:pPr>
      <w:r>
        <w:rPr>
          <w:rFonts w:ascii="Times New Roman"/>
          <w:b/>
          <w:i w:val="false"/>
          <w:color w:val="000000"/>
        </w:rPr>
        <w:t xml:space="preserve"> 2-тарау. Комиссияның міндеттері, функциялары және құқықтары</w:t>
      </w:r>
    </w:p>
    <w:p>
      <w:pPr>
        <w:spacing w:after="0"/>
        <w:ind w:left="0"/>
        <w:jc w:val="both"/>
      </w:pPr>
      <w:r>
        <w:rPr>
          <w:rFonts w:ascii="Times New Roman"/>
          <w:b w:val="false"/>
          <w:i w:val="false"/>
          <w:color w:val="ff0000"/>
          <w:sz w:val="28"/>
        </w:rPr>
        <w:t xml:space="preserve">
      Ескерту. 2-тараудың тақырыбы жаңа редакцияда – ҚР Президентінің 07.11.2023 </w:t>
      </w:r>
      <w:r>
        <w:rPr>
          <w:rFonts w:ascii="Times New Roman"/>
          <w:b w:val="false"/>
          <w:i w:val="false"/>
          <w:color w:val="ff0000"/>
          <w:sz w:val="28"/>
        </w:rPr>
        <w:t>№ 397</w:t>
      </w:r>
      <w:r>
        <w:rPr>
          <w:rFonts w:ascii="Times New Roman"/>
          <w:b w:val="false"/>
          <w:i w:val="false"/>
          <w:color w:val="ff0000"/>
          <w:sz w:val="28"/>
        </w:rPr>
        <w:t xml:space="preserve"> Жарлығымен.</w:t>
      </w:r>
    </w:p>
    <w:p>
      <w:pPr>
        <w:spacing w:after="0"/>
        <w:ind w:left="0"/>
        <w:jc w:val="both"/>
      </w:pPr>
      <w:r>
        <w:rPr>
          <w:rFonts w:ascii="Times New Roman"/>
          <w:b w:val="false"/>
          <w:i w:val="false"/>
          <w:color w:val="000000"/>
          <w:sz w:val="28"/>
        </w:rPr>
        <w:t>
      8. Комиссияның негізгі міндеттері Қазақстан Республикасындағы цифрландыру, инновациялық технологиялар және байланыс саласы мәселелері бойынша ұсыныстарды тұжырымдау, сондай-ақ олардың іске асырылуын мониторингтеу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Президентінің 07.11.2023 </w:t>
      </w:r>
      <w:r>
        <w:rPr>
          <w:rFonts w:ascii="Times New Roman"/>
          <w:b w:val="false"/>
          <w:i w:val="false"/>
          <w:color w:val="000000"/>
          <w:sz w:val="28"/>
        </w:rPr>
        <w:t>№ 397</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23" w:id="15"/>
    <w:p>
      <w:pPr>
        <w:spacing w:after="0"/>
        <w:ind w:left="0"/>
        <w:jc w:val="both"/>
      </w:pPr>
      <w:r>
        <w:rPr>
          <w:rFonts w:ascii="Times New Roman"/>
          <w:b w:val="false"/>
          <w:i w:val="false"/>
          <w:color w:val="000000"/>
          <w:sz w:val="28"/>
        </w:rPr>
        <w:t>
      9. Жүктелген міндеттерді орындау үшін Комиссия:</w:t>
      </w:r>
    </w:p>
    <w:bookmarkEnd w:id="15"/>
    <w:bookmarkStart w:name="z24" w:id="16"/>
    <w:p>
      <w:pPr>
        <w:spacing w:after="0"/>
        <w:ind w:left="0"/>
        <w:jc w:val="both"/>
      </w:pPr>
      <w:r>
        <w:rPr>
          <w:rFonts w:ascii="Times New Roman"/>
          <w:b w:val="false"/>
          <w:i w:val="false"/>
          <w:color w:val="000000"/>
          <w:sz w:val="28"/>
        </w:rPr>
        <w:t>
      1) күн тәртібі шеңберінде ұсынымдар, ұсыныстар және нақты жобалар әзірлейді;</w:t>
      </w:r>
    </w:p>
    <w:bookmarkEnd w:id="16"/>
    <w:bookmarkStart w:name="z25" w:id="17"/>
    <w:p>
      <w:pPr>
        <w:spacing w:after="0"/>
        <w:ind w:left="0"/>
        <w:jc w:val="both"/>
      </w:pPr>
      <w:r>
        <w:rPr>
          <w:rFonts w:ascii="Times New Roman"/>
          <w:b w:val="false"/>
          <w:i w:val="false"/>
          <w:color w:val="000000"/>
          <w:sz w:val="28"/>
        </w:rPr>
        <w:t>
      2) тиісті бастамаларды іске асыру мақсатында жобалау топтарын құрады;</w:t>
      </w:r>
    </w:p>
    <w:bookmarkEnd w:id="17"/>
    <w:bookmarkStart w:name="z26" w:id="18"/>
    <w:p>
      <w:pPr>
        <w:spacing w:after="0"/>
        <w:ind w:left="0"/>
        <w:jc w:val="both"/>
      </w:pPr>
      <w:r>
        <w:rPr>
          <w:rFonts w:ascii="Times New Roman"/>
          <w:b w:val="false"/>
          <w:i w:val="false"/>
          <w:color w:val="000000"/>
          <w:sz w:val="28"/>
        </w:rPr>
        <w:t>
      3) өзіне жүктелген міндеттерді орындауға қажетті ақпаратты, құжаттар мен материалдарды орталық және астананың, облыстардың, республикалық маңызы бар қалалардың, аудандардың (облыстық маңызы бар қалалардың) жергілікті атқарушы органдарынан сұратады және алады;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Президентінің 29.06.2024 </w:t>
      </w:r>
      <w:r>
        <w:rPr>
          <w:rFonts w:ascii="Times New Roman"/>
          <w:b w:val="false"/>
          <w:i w:val="false"/>
          <w:color w:val="000000"/>
          <w:sz w:val="28"/>
        </w:rPr>
        <w:t>№ 591</w:t>
      </w:r>
      <w:r>
        <w:rPr>
          <w:rFonts w:ascii="Times New Roman"/>
          <w:b w:val="false"/>
          <w:i w:val="false"/>
          <w:color w:val="ff0000"/>
          <w:sz w:val="28"/>
        </w:rPr>
        <w:t xml:space="preserve"> Жарлығымен.</w:t>
      </w:r>
      <w:r>
        <w:br/>
      </w: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Президентінің 19.11.2022 </w:t>
      </w:r>
      <w:r>
        <w:rPr>
          <w:rFonts w:ascii="Times New Roman"/>
          <w:b w:val="false"/>
          <w:i w:val="false"/>
          <w:color w:val="ff0000"/>
          <w:sz w:val="28"/>
        </w:rPr>
        <w:t>№ 1077</w:t>
      </w:r>
      <w:r>
        <w:rPr>
          <w:rFonts w:ascii="Times New Roman"/>
          <w:b w:val="false"/>
          <w:i w:val="false"/>
          <w:color w:val="ff0000"/>
          <w:sz w:val="28"/>
        </w:rPr>
        <w:t xml:space="preserve">; 29.06.2024 </w:t>
      </w:r>
      <w:r>
        <w:rPr>
          <w:rFonts w:ascii="Times New Roman"/>
          <w:b w:val="false"/>
          <w:i w:val="false"/>
          <w:color w:val="000000"/>
          <w:sz w:val="28"/>
        </w:rPr>
        <w:t>№ 591</w:t>
      </w:r>
      <w:r>
        <w:rPr>
          <w:rFonts w:ascii="Times New Roman"/>
          <w:b w:val="false"/>
          <w:i w:val="false"/>
          <w:color w:val="ff0000"/>
          <w:sz w:val="28"/>
        </w:rPr>
        <w:t xml:space="preserve">;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03.10.2026 </w:t>
      </w:r>
      <w:r>
        <w:rPr>
          <w:rFonts w:ascii="Times New Roman"/>
          <w:b w:val="false"/>
          <w:i w:val="false"/>
          <w:color w:val="000000"/>
          <w:sz w:val="28"/>
        </w:rPr>
        <w:t>№ 1514</w:t>
      </w:r>
      <w:r>
        <w:rPr>
          <w:rFonts w:ascii="Times New Roman"/>
          <w:b w:val="false"/>
          <w:i w:val="false"/>
          <w:color w:val="ff0000"/>
          <w:sz w:val="28"/>
        </w:rPr>
        <w:t xml:space="preserve"> Жарлықтарымен</w:t>
      </w:r>
      <w:r>
        <w:br/>
      </w:r>
      <w:r>
        <w:rPr>
          <w:rFonts w:ascii="Times New Roman"/>
          <w:b w:val="false"/>
          <w:i w:val="false"/>
          <w:color w:val="000000"/>
          <w:sz w:val="28"/>
        </w:rPr>
        <w:t>
</w:t>
      </w:r>
    </w:p>
    <w:bookmarkStart w:name="z66" w:id="19"/>
    <w:p>
      <w:pPr>
        <w:spacing w:after="0"/>
        <w:ind w:left="0"/>
        <w:jc w:val="left"/>
      </w:pPr>
      <w:r>
        <w:rPr>
          <w:rFonts w:ascii="Times New Roman"/>
          <w:b/>
          <w:i w:val="false"/>
          <w:color w:val="000000"/>
        </w:rPr>
        <w:t xml:space="preserve"> 3-тарау. Комиссияның қызметін ұйымдастыру</w:t>
      </w:r>
    </w:p>
    <w:bookmarkEnd w:id="19"/>
    <w:p>
      <w:pPr>
        <w:spacing w:after="0"/>
        <w:ind w:left="0"/>
        <w:jc w:val="both"/>
      </w:pPr>
      <w:r>
        <w:rPr>
          <w:rFonts w:ascii="Times New Roman"/>
          <w:b w:val="false"/>
          <w:i w:val="false"/>
          <w:color w:val="ff0000"/>
          <w:sz w:val="28"/>
        </w:rPr>
        <w:t xml:space="preserve">
      Ескерту. 3-тараудың тақырыбы жаңа редакцияда – ҚР Президентінің 07.11.2023 </w:t>
      </w:r>
      <w:r>
        <w:rPr>
          <w:rFonts w:ascii="Times New Roman"/>
          <w:b w:val="false"/>
          <w:i w:val="false"/>
          <w:color w:val="ff0000"/>
          <w:sz w:val="28"/>
        </w:rPr>
        <w:t>№ 397</w:t>
      </w:r>
      <w:r>
        <w:rPr>
          <w:rFonts w:ascii="Times New Roman"/>
          <w:b w:val="false"/>
          <w:i w:val="false"/>
          <w:color w:val="ff0000"/>
          <w:sz w:val="28"/>
        </w:rPr>
        <w:t xml:space="preserve"> Жарлығымен.</w:t>
      </w:r>
    </w:p>
    <w:bookmarkStart w:name="z29" w:id="20"/>
    <w:p>
      <w:pPr>
        <w:spacing w:after="0"/>
        <w:ind w:left="0"/>
        <w:jc w:val="both"/>
      </w:pPr>
      <w:r>
        <w:rPr>
          <w:rFonts w:ascii="Times New Roman"/>
          <w:b w:val="false"/>
          <w:i w:val="false"/>
          <w:color w:val="000000"/>
          <w:sz w:val="28"/>
        </w:rPr>
        <w:t>
      10. Комиссияның қызметіне басшылықты Комиссия төрағасы жүзеге асырады.</w:t>
      </w:r>
    </w:p>
    <w:bookmarkEnd w:id="20"/>
    <w:bookmarkStart w:name="z30" w:id="21"/>
    <w:p>
      <w:pPr>
        <w:spacing w:after="0"/>
        <w:ind w:left="0"/>
        <w:jc w:val="both"/>
      </w:pPr>
      <w:r>
        <w:rPr>
          <w:rFonts w:ascii="Times New Roman"/>
          <w:b w:val="false"/>
          <w:i w:val="false"/>
          <w:color w:val="000000"/>
          <w:sz w:val="28"/>
        </w:rPr>
        <w:t>
      11. Төраға болмаған кезде оның міндеттерін төрағаның орынбасары атқарады.</w:t>
      </w:r>
    </w:p>
    <w:bookmarkEnd w:id="21"/>
    <w:bookmarkStart w:name="z31" w:id="22"/>
    <w:p>
      <w:pPr>
        <w:spacing w:after="0"/>
        <w:ind w:left="0"/>
        <w:jc w:val="both"/>
      </w:pPr>
      <w:r>
        <w:rPr>
          <w:rFonts w:ascii="Times New Roman"/>
          <w:b w:val="false"/>
          <w:i w:val="false"/>
          <w:color w:val="000000"/>
          <w:sz w:val="28"/>
        </w:rPr>
        <w:t>
      12. Комиссия хатшысы:</w:t>
      </w:r>
    </w:p>
    <w:bookmarkEnd w:id="22"/>
    <w:bookmarkStart w:name="z32" w:id="23"/>
    <w:p>
      <w:pPr>
        <w:spacing w:after="0"/>
        <w:ind w:left="0"/>
        <w:jc w:val="both"/>
      </w:pPr>
      <w:r>
        <w:rPr>
          <w:rFonts w:ascii="Times New Roman"/>
          <w:b w:val="false"/>
          <w:i w:val="false"/>
          <w:color w:val="000000"/>
          <w:sz w:val="28"/>
        </w:rPr>
        <w:t>
      1) төрағаның тапсырмалары мен Комиссия отырыстарында қабылданған басқа да міндеттердің орындалуын мониторингтеуді жүзеге асырады;</w:t>
      </w:r>
    </w:p>
    <w:bookmarkEnd w:id="23"/>
    <w:bookmarkStart w:name="z33" w:id="24"/>
    <w:p>
      <w:pPr>
        <w:spacing w:after="0"/>
        <w:ind w:left="0"/>
        <w:jc w:val="both"/>
      </w:pPr>
      <w:r>
        <w:rPr>
          <w:rFonts w:ascii="Times New Roman"/>
          <w:b w:val="false"/>
          <w:i w:val="false"/>
          <w:color w:val="000000"/>
          <w:sz w:val="28"/>
        </w:rPr>
        <w:t>
      2) жекелеген жұмыс түрлерін жүзеге асыру үшін белгіленген тәртіппен тиісті сарапшылар мен мамандарды тартады;</w:t>
      </w:r>
    </w:p>
    <w:bookmarkEnd w:id="24"/>
    <w:bookmarkStart w:name="z34" w:id="25"/>
    <w:p>
      <w:pPr>
        <w:spacing w:after="0"/>
        <w:ind w:left="0"/>
        <w:jc w:val="both"/>
      </w:pPr>
      <w:r>
        <w:rPr>
          <w:rFonts w:ascii="Times New Roman"/>
          <w:b w:val="false"/>
          <w:i w:val="false"/>
          <w:color w:val="000000"/>
          <w:sz w:val="28"/>
        </w:rPr>
        <w:t>
      3) төрағаның және төраға орынбасарының тапсырмалары бойынша өзге де өкілеттіктерді жүзеге асырады.</w:t>
      </w:r>
    </w:p>
    <w:bookmarkEnd w:id="25"/>
    <w:bookmarkStart w:name="z35" w:id="26"/>
    <w:p>
      <w:pPr>
        <w:spacing w:after="0"/>
        <w:ind w:left="0"/>
        <w:jc w:val="both"/>
      </w:pPr>
      <w:r>
        <w:rPr>
          <w:rFonts w:ascii="Times New Roman"/>
          <w:b w:val="false"/>
          <w:i w:val="false"/>
          <w:color w:val="000000"/>
          <w:sz w:val="28"/>
        </w:rPr>
        <w:t xml:space="preserve">
      13. Комиссияның </w:t>
      </w:r>
      <w:r>
        <w:rPr>
          <w:rFonts w:ascii="Times New Roman"/>
          <w:b w:val="false"/>
          <w:i w:val="false"/>
          <w:color w:val="000000"/>
          <w:sz w:val="28"/>
        </w:rPr>
        <w:t>жұмыс органы</w:t>
      </w:r>
      <w:r>
        <w:rPr>
          <w:rFonts w:ascii="Times New Roman"/>
          <w:b w:val="false"/>
          <w:i w:val="false"/>
          <w:color w:val="000000"/>
          <w:sz w:val="28"/>
        </w:rPr>
        <w:t>:</w:t>
      </w:r>
    </w:p>
    <w:bookmarkEnd w:id="26"/>
    <w:bookmarkStart w:name="z36" w:id="27"/>
    <w:p>
      <w:pPr>
        <w:spacing w:after="0"/>
        <w:ind w:left="0"/>
        <w:jc w:val="both"/>
      </w:pPr>
      <w:r>
        <w:rPr>
          <w:rFonts w:ascii="Times New Roman"/>
          <w:b w:val="false"/>
          <w:i w:val="false"/>
          <w:color w:val="000000"/>
          <w:sz w:val="28"/>
        </w:rPr>
        <w:t>
      1) Комиссияның қызметін ақпараттық-талдамалық қамтамасыз ету мен қолдап отыруды жүзеге асырады;</w:t>
      </w:r>
    </w:p>
    <w:bookmarkEnd w:id="27"/>
    <w:p>
      <w:pPr>
        <w:spacing w:after="0"/>
        <w:ind w:left="0"/>
        <w:jc w:val="both"/>
      </w:pPr>
      <w:r>
        <w:rPr>
          <w:rFonts w:ascii="Times New Roman"/>
          <w:b w:val="false"/>
          <w:i w:val="false"/>
          <w:color w:val="000000"/>
          <w:sz w:val="28"/>
        </w:rPr>
        <w:t>
      2) Комиссия төрағасының атына күн тәртібін енгізеді;</w:t>
      </w:r>
    </w:p>
    <w:bookmarkStart w:name="z38" w:id="28"/>
    <w:p>
      <w:pPr>
        <w:spacing w:after="0"/>
        <w:ind w:left="0"/>
        <w:jc w:val="both"/>
      </w:pPr>
      <w:r>
        <w:rPr>
          <w:rFonts w:ascii="Times New Roman"/>
          <w:b w:val="false"/>
          <w:i w:val="false"/>
          <w:color w:val="000000"/>
          <w:sz w:val="28"/>
        </w:rPr>
        <w:t>
      3) Комиссияның көзбе-көз және сырттай (онлайн) форматтағы отырыстарын дайындау мен өткізуді жүзеге асырады;</w:t>
      </w:r>
    </w:p>
    <w:bookmarkEnd w:id="28"/>
    <w:bookmarkStart w:name="z39" w:id="29"/>
    <w:p>
      <w:pPr>
        <w:spacing w:after="0"/>
        <w:ind w:left="0"/>
        <w:jc w:val="both"/>
      </w:pPr>
      <w:r>
        <w:rPr>
          <w:rFonts w:ascii="Times New Roman"/>
          <w:b w:val="false"/>
          <w:i w:val="false"/>
          <w:color w:val="000000"/>
          <w:sz w:val="28"/>
        </w:rPr>
        <w:t>
      4) Комиссияның көзбе-көз және сырттай (онлайн) форматтағы отырыстарының хаттамасын жүргізеді;</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алып тасталды – ҚР Президентінің 07.11.2023 </w:t>
      </w:r>
      <w:r>
        <w:rPr>
          <w:rFonts w:ascii="Times New Roman"/>
          <w:b w:val="false"/>
          <w:i w:val="false"/>
          <w:color w:val="000000"/>
          <w:sz w:val="28"/>
        </w:rPr>
        <w:t>№ 397</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41" w:id="30"/>
    <w:p>
      <w:pPr>
        <w:spacing w:after="0"/>
        <w:ind w:left="0"/>
        <w:jc w:val="both"/>
      </w:pPr>
      <w:r>
        <w:rPr>
          <w:rFonts w:ascii="Times New Roman"/>
          <w:b w:val="false"/>
          <w:i w:val="false"/>
          <w:color w:val="000000"/>
          <w:sz w:val="28"/>
        </w:rPr>
        <w:t>
      6) Комиссияның жұмыс жоспарын қалыптастырады;</w:t>
      </w:r>
    </w:p>
    <w:bookmarkEnd w:id="30"/>
    <w:bookmarkStart w:name="z42" w:id="31"/>
    <w:p>
      <w:pPr>
        <w:spacing w:after="0"/>
        <w:ind w:left="0"/>
        <w:jc w:val="both"/>
      </w:pPr>
      <w:r>
        <w:rPr>
          <w:rFonts w:ascii="Times New Roman"/>
          <w:b w:val="false"/>
          <w:i w:val="false"/>
          <w:color w:val="000000"/>
          <w:sz w:val="28"/>
        </w:rPr>
        <w:t>
      7) Комиссия мүшелерін Комиссия құрамының, ережесінің өзгергені және өзге де өзгерістер туралы хабардар етеді;</w:t>
      </w:r>
    </w:p>
    <w:bookmarkEnd w:id="31"/>
    <w:bookmarkStart w:name="z43" w:id="32"/>
    <w:p>
      <w:pPr>
        <w:spacing w:after="0"/>
        <w:ind w:left="0"/>
        <w:jc w:val="both"/>
      </w:pPr>
      <w:r>
        <w:rPr>
          <w:rFonts w:ascii="Times New Roman"/>
          <w:b w:val="false"/>
          <w:i w:val="false"/>
          <w:color w:val="000000"/>
          <w:sz w:val="28"/>
        </w:rPr>
        <w:t>
      8) Комиссия қабылдаған шешімдердің орындалу барысын бақылауды жүзеге асырады;</w:t>
      </w:r>
    </w:p>
    <w:bookmarkEnd w:id="32"/>
    <w:bookmarkStart w:name="z44" w:id="33"/>
    <w:p>
      <w:pPr>
        <w:spacing w:after="0"/>
        <w:ind w:left="0"/>
        <w:jc w:val="both"/>
      </w:pPr>
      <w:r>
        <w:rPr>
          <w:rFonts w:ascii="Times New Roman"/>
          <w:b w:val="false"/>
          <w:i w:val="false"/>
          <w:color w:val="000000"/>
          <w:sz w:val="28"/>
        </w:rPr>
        <w:t>
      9) Комиссияның құзыреті шеңберінде мемлекеттік органдармен, даму институттарымен, ұйымдармен және басқа да тұлғалармен өзара іс-қимылды жүзеге асырады;</w:t>
      </w:r>
    </w:p>
    <w:bookmarkEnd w:id="33"/>
    <w:bookmarkStart w:name="z45" w:id="34"/>
    <w:p>
      <w:pPr>
        <w:spacing w:after="0"/>
        <w:ind w:left="0"/>
        <w:jc w:val="both"/>
      </w:pPr>
      <w:r>
        <w:rPr>
          <w:rFonts w:ascii="Times New Roman"/>
          <w:b w:val="false"/>
          <w:i w:val="false"/>
          <w:color w:val="000000"/>
          <w:sz w:val="28"/>
        </w:rPr>
        <w:t>
      10) Комиссияның жобалық топтарының және онлайн-платформаның жұмыс әдістемесін қалыптастырады;</w:t>
      </w:r>
    </w:p>
    <w:bookmarkEnd w:id="34"/>
    <w:bookmarkStart w:name="z46" w:id="35"/>
    <w:p>
      <w:pPr>
        <w:spacing w:after="0"/>
        <w:ind w:left="0"/>
        <w:jc w:val="both"/>
      </w:pPr>
      <w:r>
        <w:rPr>
          <w:rFonts w:ascii="Times New Roman"/>
          <w:b w:val="false"/>
          <w:i w:val="false"/>
          <w:color w:val="000000"/>
          <w:sz w:val="28"/>
        </w:rPr>
        <w:t>
      11) онлайн-платформаның қызметін қамтамасыз етеді.</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Президентінің 07.11.2023 </w:t>
      </w:r>
      <w:r>
        <w:rPr>
          <w:rFonts w:ascii="Times New Roman"/>
          <w:b w:val="false"/>
          <w:i w:val="false"/>
          <w:color w:val="000000"/>
          <w:sz w:val="28"/>
        </w:rPr>
        <w:t>№ 397</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47" w:id="36"/>
    <w:p>
      <w:pPr>
        <w:spacing w:after="0"/>
        <w:ind w:left="0"/>
        <w:jc w:val="both"/>
      </w:pPr>
      <w:r>
        <w:rPr>
          <w:rFonts w:ascii="Times New Roman"/>
          <w:b w:val="false"/>
          <w:i w:val="false"/>
          <w:color w:val="000000"/>
          <w:sz w:val="28"/>
        </w:rPr>
        <w:t>
      14. Комиссияның отырыстары көзбе-көз, сырттай өтуі мүмкін әрі ашық және жабық болып бөлінеді:</w:t>
      </w:r>
    </w:p>
    <w:bookmarkEnd w:id="36"/>
    <w:p>
      <w:pPr>
        <w:spacing w:after="0"/>
        <w:ind w:left="0"/>
        <w:jc w:val="both"/>
      </w:pPr>
      <w:r>
        <w:rPr>
          <w:rFonts w:ascii="Times New Roman"/>
          <w:b w:val="false"/>
          <w:i w:val="false"/>
          <w:color w:val="000000"/>
          <w:sz w:val="28"/>
        </w:rPr>
        <w:t>
      1) ашық отырыстар қажеттігіне қарай Комиссия мүшелерінің және Комиссия сарапшыларының қатысуымен өткізіледі;</w:t>
      </w:r>
    </w:p>
    <w:p>
      <w:pPr>
        <w:spacing w:after="0"/>
        <w:ind w:left="0"/>
        <w:jc w:val="both"/>
      </w:pPr>
      <w:r>
        <w:rPr>
          <w:rFonts w:ascii="Times New Roman"/>
          <w:b w:val="false"/>
          <w:i w:val="false"/>
          <w:color w:val="000000"/>
          <w:sz w:val="28"/>
        </w:rPr>
        <w:t>
      2) жабық отырыстар қажеттігіне қарай және тоқсанына бір реттен сиретпей, Комиссия мүшелерінің қатысуымен өткізіледі.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Президентінің 07.11.2023 </w:t>
      </w:r>
      <w:r>
        <w:rPr>
          <w:rFonts w:ascii="Times New Roman"/>
          <w:b w:val="false"/>
          <w:i w:val="false"/>
          <w:color w:val="000000"/>
          <w:sz w:val="28"/>
        </w:rPr>
        <w:t>№ 397</w:t>
      </w:r>
      <w:r>
        <w:rPr>
          <w:rFonts w:ascii="Times New Roman"/>
          <w:b w:val="false"/>
          <w:i w:val="false"/>
          <w:color w:val="ff0000"/>
          <w:sz w:val="28"/>
        </w:rPr>
        <w:t xml:space="preserve"> Жарлығымен.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Комиссия төрағасы Комиссия отырысы өткізілетін күнді айқындайды және күн тәртібін Комиссияның жұмыс органына материалдар ұсыну үшін мемлекеттік органдарға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Президентінің 07.11.2023 </w:t>
      </w:r>
      <w:r>
        <w:rPr>
          <w:rFonts w:ascii="Times New Roman"/>
          <w:b w:val="false"/>
          <w:i w:val="false"/>
          <w:color w:val="000000"/>
          <w:sz w:val="28"/>
        </w:rPr>
        <w:t>№ 397</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51" w:id="37"/>
    <w:p>
      <w:pPr>
        <w:spacing w:after="0"/>
        <w:ind w:left="0"/>
        <w:jc w:val="both"/>
      </w:pPr>
      <w:r>
        <w:rPr>
          <w:rFonts w:ascii="Times New Roman"/>
          <w:b w:val="false"/>
          <w:i w:val="false"/>
          <w:color w:val="000000"/>
          <w:sz w:val="28"/>
        </w:rPr>
        <w:t>
      16. Егер отырысты шақыру туралы шешімде өзгеше көзделмесе, отырыстың күн тәртібіндегі мәселелер бойынша материал дар (анықтамалар, тұсаукесерлер, хаттама жобасы, сөз сөйлеушілер мен қатысушылардың тізімі) отырыс өткізілгенге дейін кемінде бес жұмыс күні бұрын жұмыс органына ұсынылады.</w:t>
      </w:r>
    </w:p>
    <w:bookmarkEnd w:id="37"/>
    <w:bookmarkStart w:name="z52" w:id="38"/>
    <w:p>
      <w:pPr>
        <w:spacing w:after="0"/>
        <w:ind w:left="0"/>
        <w:jc w:val="both"/>
      </w:pPr>
      <w:r>
        <w:rPr>
          <w:rFonts w:ascii="Times New Roman"/>
          <w:b w:val="false"/>
          <w:i w:val="false"/>
          <w:color w:val="000000"/>
          <w:sz w:val="28"/>
        </w:rPr>
        <w:t>
      17. Комиссия отырысы жоспарланатын отырысқа дейін үш жұмыс күнінен кешіктірілмей Комиссия төрағасының бастамасы бойынша шақырылады.</w:t>
      </w:r>
    </w:p>
    <w:bookmarkEnd w:id="38"/>
    <w:bookmarkStart w:name="z53" w:id="39"/>
    <w:p>
      <w:pPr>
        <w:spacing w:after="0"/>
        <w:ind w:left="0"/>
        <w:jc w:val="both"/>
      </w:pPr>
      <w:r>
        <w:rPr>
          <w:rFonts w:ascii="Times New Roman"/>
          <w:b w:val="false"/>
          <w:i w:val="false"/>
          <w:color w:val="000000"/>
          <w:sz w:val="28"/>
        </w:rPr>
        <w:t>
      18. Отырыс күніне дейін кемінде екі жұмыс күні бұрын Комиссия мүшелері мен Комиссия сарапшылары отырысқа өздерінің қатысатынын растайды.</w:t>
      </w:r>
    </w:p>
    <w:bookmarkEnd w:id="39"/>
    <w:bookmarkStart w:name="z54" w:id="40"/>
    <w:p>
      <w:pPr>
        <w:spacing w:after="0"/>
        <w:ind w:left="0"/>
        <w:jc w:val="both"/>
      </w:pPr>
      <w:r>
        <w:rPr>
          <w:rFonts w:ascii="Times New Roman"/>
          <w:b w:val="false"/>
          <w:i w:val="false"/>
          <w:color w:val="000000"/>
          <w:sz w:val="28"/>
        </w:rPr>
        <w:t>
      19. Комиссия отырыстары оның мүшелерінің жалпы санының үштен екісі болған кезде заңды болады. Комиссия мүшелері оның отырыстарына алмастыру құқығынсыз қатысады.</w:t>
      </w:r>
    </w:p>
    <w:bookmarkEnd w:id="40"/>
    <w:bookmarkStart w:name="z55" w:id="41"/>
    <w:p>
      <w:pPr>
        <w:spacing w:after="0"/>
        <w:ind w:left="0"/>
        <w:jc w:val="both"/>
      </w:pPr>
      <w:r>
        <w:rPr>
          <w:rFonts w:ascii="Times New Roman"/>
          <w:b w:val="false"/>
          <w:i w:val="false"/>
          <w:color w:val="000000"/>
          <w:sz w:val="28"/>
        </w:rPr>
        <w:t>
      20. Комиссияның шешімдері оның отырысқа қатысып отырған мүшелерінің жалпы санының көпшілік даусымен қабылданады және жүргізілген стенограмма негізінде хаттамамен ресімделеді. Комиссия мүшелерінің дауыстары тең болған жағдайда, төрағалық етушінің даусы шешуші болып табылады.</w:t>
      </w:r>
    </w:p>
    <w:bookmarkEnd w:id="41"/>
    <w:p>
      <w:pPr>
        <w:spacing w:after="0"/>
        <w:ind w:left="0"/>
        <w:jc w:val="both"/>
      </w:pPr>
      <w:r>
        <w:rPr>
          <w:rFonts w:ascii="Times New Roman"/>
          <w:b w:val="false"/>
          <w:i w:val="false"/>
          <w:color w:val="000000"/>
          <w:sz w:val="28"/>
        </w:rPr>
        <w:t>
      21. Комиссияның отырысы аяқталғаннан кейін жұмыс органы үш жұмыс күні ішінде Комиссия отырысы хаттамасының жобасын дайындайды. Комиссия хаттамасының көшірмелері Комиссияның барлық мүшесіне, мүдделі мемлекеттік органдарға және тұлғаларға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Президентінің 07.11.2023 </w:t>
      </w:r>
      <w:r>
        <w:rPr>
          <w:rFonts w:ascii="Times New Roman"/>
          <w:b w:val="false"/>
          <w:i w:val="false"/>
          <w:color w:val="000000"/>
          <w:sz w:val="28"/>
        </w:rPr>
        <w:t>№ 397</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57" w:id="42"/>
    <w:p>
      <w:pPr>
        <w:spacing w:after="0"/>
        <w:ind w:left="0"/>
        <w:jc w:val="both"/>
      </w:pPr>
      <w:r>
        <w:rPr>
          <w:rFonts w:ascii="Times New Roman"/>
          <w:b w:val="false"/>
          <w:i w:val="false"/>
          <w:color w:val="000000"/>
          <w:sz w:val="28"/>
        </w:rPr>
        <w:t xml:space="preserve">
      22. Комиссияның отырыстарына Комиссияның мүшелері болып табылмайтын лауазымды адамдар, сондай-ақ бұқаралық ақпарат құралдарының </w:t>
      </w:r>
      <w:r>
        <w:rPr>
          <w:rFonts w:ascii="Times New Roman"/>
          <w:b w:val="false"/>
          <w:i w:val="false"/>
          <w:color w:val="000000"/>
          <w:sz w:val="28"/>
        </w:rPr>
        <w:t>өкілдері</w:t>
      </w:r>
      <w:r>
        <w:rPr>
          <w:rFonts w:ascii="Times New Roman"/>
          <w:b w:val="false"/>
          <w:i w:val="false"/>
          <w:color w:val="000000"/>
          <w:sz w:val="28"/>
        </w:rPr>
        <w:t xml:space="preserve"> шақырылуы мүмкін.</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Алып тасталды – ҚР Президентінің 29.06.2024 </w:t>
      </w:r>
      <w:r>
        <w:rPr>
          <w:rFonts w:ascii="Times New Roman"/>
          <w:b w:val="false"/>
          <w:i w:val="false"/>
          <w:color w:val="000000"/>
          <w:sz w:val="28"/>
        </w:rPr>
        <w:t>№ 591</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59" w:id="43"/>
    <w:p>
      <w:pPr>
        <w:spacing w:after="0"/>
        <w:ind w:left="0"/>
        <w:jc w:val="both"/>
      </w:pPr>
      <w:r>
        <w:rPr>
          <w:rFonts w:ascii="Times New Roman"/>
          <w:b w:val="false"/>
          <w:i w:val="false"/>
          <w:color w:val="000000"/>
          <w:sz w:val="28"/>
        </w:rPr>
        <w:t>
      24. Қазақстан Республикасының Президенті қажеттігіне қарай Комиссия қызметінің нәтижелері туралы есепті тыңдайды.</w:t>
      </w:r>
    </w:p>
    <w:bookmarkEnd w:id="43"/>
    <w:p>
      <w:pPr>
        <w:spacing w:after="0"/>
        <w:ind w:left="0"/>
        <w:jc w:val="both"/>
      </w:pPr>
      <w:r>
        <w:rPr>
          <w:rFonts w:ascii="Times New Roman"/>
          <w:b w:val="false"/>
          <w:i w:val="false"/>
          <w:color w:val="000000"/>
          <w:sz w:val="28"/>
        </w:rPr>
        <w:t>
      25. Комиссияның сарапшылары Комиссияның ашық отырыстарына хатшының шақыруы бойынша қатысады.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Президентінің 07.11.2023 </w:t>
      </w:r>
      <w:r>
        <w:rPr>
          <w:rFonts w:ascii="Times New Roman"/>
          <w:b w:val="false"/>
          <w:i w:val="false"/>
          <w:color w:val="000000"/>
          <w:sz w:val="28"/>
        </w:rPr>
        <w:t>№ 397</w:t>
      </w:r>
      <w:r>
        <w:rPr>
          <w:rFonts w:ascii="Times New Roman"/>
          <w:b w:val="false"/>
          <w:i w:val="false"/>
          <w:color w:val="ff0000"/>
          <w:sz w:val="28"/>
        </w:rPr>
        <w:t xml:space="preserve"> Жарлығымен.</w:t>
      </w:r>
      <w:r>
        <w:br/>
      </w:r>
      <w:r>
        <w:rPr>
          <w:rFonts w:ascii="Times New Roman"/>
          <w:b w:val="false"/>
          <w:i w:val="false"/>
          <w:color w:val="000000"/>
          <w:sz w:val="28"/>
        </w:rPr>
        <w:t>
</w:t>
      </w:r>
      <w:r>
        <w:rPr>
          <w:rFonts w:ascii="Times New Roman"/>
          <w:b w:val="false"/>
          <w:i w:val="false"/>
          <w:color w:val="ff0000"/>
          <w:sz w:val="28"/>
        </w:rPr>
        <w:t xml:space="preserve">      26. Алып тасталды – ҚР Президентінің 07.11.2023 </w:t>
      </w:r>
      <w:r>
        <w:rPr>
          <w:rFonts w:ascii="Times New Roman"/>
          <w:b w:val="false"/>
          <w:i w:val="false"/>
          <w:color w:val="000000"/>
          <w:sz w:val="28"/>
        </w:rPr>
        <w:t>№ 397</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62" w:id="44"/>
    <w:p>
      <w:pPr>
        <w:spacing w:after="0"/>
        <w:ind w:left="0"/>
        <w:jc w:val="both"/>
      </w:pPr>
      <w:r>
        <w:rPr>
          <w:rFonts w:ascii="Times New Roman"/>
          <w:b w:val="false"/>
          <w:i w:val="false"/>
          <w:color w:val="000000"/>
          <w:sz w:val="28"/>
        </w:rPr>
        <w:t>
      27. Комиссияның қызметі Қазақстан Республикасы Президентінің шешімі негізінде тоқтатылады.</w:t>
      </w:r>
    </w:p>
    <w:bookmarkEnd w:id="4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