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aa384" w14:textId="e6aa3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 азаматтарының құқықтық жағдайы туралы</w:t>
      </w:r>
    </w:p>
    <w:p>
      <w:pPr>
        <w:spacing w:after="0"/>
        <w:ind w:left="0"/>
        <w:jc w:val="both"/>
      </w:pPr>
      <w:r>
        <w:rPr>
          <w:rFonts w:ascii="Times New Roman"/>
          <w:b w:val="false"/>
          <w:i w:val="false"/>
          <w:color w:val="000000"/>
          <w:sz w:val="28"/>
        </w:rPr>
        <w:t>Қазақстан Республикасының 1995 жылғы 19 маусымдағы N 2337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Ескерту. ҚР 1997.06.19 № 134 заңымен енгiзiлген толықтырулар мен өзгертулер 1998 жылғы 1 қаңтардан бастап күшiне кiредi.</w:t>
      </w:r>
    </w:p>
    <w:p>
      <w:pPr>
        <w:spacing w:after="0"/>
        <w:ind w:left="0"/>
        <w:jc w:val="both"/>
      </w:pPr>
      <w:r>
        <w:rPr>
          <w:rFonts w:ascii="Times New Roman"/>
          <w:b w:val="false"/>
          <w:i w:val="false"/>
          <w:color w:val="000000"/>
          <w:sz w:val="28"/>
        </w:rPr>
        <w:t xml:space="preserve">
      Ескерту. Актінің нысаны өзгерді, кiрiспе алып тасталды, бүкiл мәтiн бойынша "Жарлықтан", "Жарлықта", "Жарлық", "Жарлықтың", "жарлықтың" деген сөздер тиiсiнше "Заңнан", "Заңда" "Заң", "Заңның" деген сөздермен, "шетел азаматтарының", "шетел азаматтары", "Шетел азаматтарының", "шетелдiк азаматтың", "шетелдiк азаматтар", "шетел азаматтарына", "шетел азаматына", "Шетел азаматтары", "шетелдiк азаматтардың", "шетел азаматтарын", "Шетел азаматының", "Шетел азаматы" деген сөздер тиiсiнше "шетелдiктердiң", "шетелдiктер", "Шетелдiктердiң", "шетелдiктiң", "шетелдiктерге", "шетелдiкке", "Шетелдiктер", "шетелдiктердi" "Шетелдiктiң", "Шетелдiк" деген сөздермен ауыстырылды - ҚР 2007.01.12 № </w:t>
      </w:r>
      <w:r>
        <w:rPr>
          <w:rFonts w:ascii="Times New Roman"/>
          <w:b w:val="false"/>
          <w:i w:val="false"/>
          <w:color w:val="000000"/>
          <w:sz w:val="28"/>
        </w:rPr>
        <w:t>227</w:t>
      </w:r>
      <w:r>
        <w:rPr>
          <w:rFonts w:ascii="Times New Roman"/>
          <w:b w:val="false"/>
          <w:i w:val="false"/>
          <w:color w:val="000000"/>
          <w:sz w:val="28"/>
        </w:rPr>
        <w:t xml:space="preserve"> Заңымен.</w:t>
      </w:r>
    </w:p>
    <w:p>
      <w:pPr>
        <w:spacing w:after="0"/>
        <w:ind w:left="0"/>
        <w:jc w:val="both"/>
      </w:pPr>
      <w:r>
        <w:rPr>
          <w:rFonts w:ascii="Times New Roman"/>
          <w:b w:val="false"/>
          <w:i w:val="false"/>
          <w:color w:val="000000"/>
          <w:sz w:val="28"/>
        </w:rPr>
        <w:t xml:space="preserve">
      Ескерту. Заңның тақырыбы жаңа редакцияда – ҚР 24.06.2026 </w:t>
      </w:r>
      <w:r>
        <w:rPr>
          <w:rFonts w:ascii="Times New Roman"/>
          <w:b w:val="false"/>
          <w:i w:val="false"/>
          <w:color w:val="000000"/>
          <w:sz w:val="28"/>
        </w:rPr>
        <w:t>№ 326-VIII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val="false"/>
          <w:i w:val="false"/>
          <w:color w:val="000000"/>
          <w:sz w:val="28"/>
        </w:rPr>
        <w:t xml:space="preserve">
      Ескерту. Бүкіл мәтін бойынша "шетелдіктер", "шетелдіктердің", "шетелдіктерді", "шетелдіктерден", "Шетелдіктердің", "Шетелдіктің", "шетелдікке", "Шетелдік", "шетелдікті" деген сөздер тиісінше "шетел азаматтары", "шетел азаматтарының", "шетел азаматтарын", "шетел азаматтарынан", "Шетел азаматтарының", "Шетел азаматының", "шетел азаматына", "Шетел азаматы", "шетел азаматын" деген сөздермен ауыстырылды – ҚР 24.06.2026 </w:t>
      </w:r>
      <w:r>
        <w:rPr>
          <w:rFonts w:ascii="Times New Roman"/>
          <w:b w:val="false"/>
          <w:i w:val="false"/>
          <w:color w:val="000000"/>
          <w:sz w:val="28"/>
        </w:rPr>
        <w:t>№ 326-VIII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2" w:id="0"/>
    <w:p>
      <w:pPr>
        <w:spacing w:after="0"/>
        <w:ind w:left="0"/>
        <w:jc w:val="left"/>
      </w:pPr>
      <w:r>
        <w:rPr>
          <w:rFonts w:ascii="Times New Roman"/>
          <w:b/>
          <w:i w:val="false"/>
          <w:color w:val="000000"/>
        </w:rPr>
        <w:t xml:space="preserve">  I бөлiм. Жалпы ережелер</w:t>
      </w:r>
    </w:p>
    <w:bookmarkEnd w:id="0"/>
    <w:p>
      <w:pPr>
        <w:spacing w:after="0"/>
        <w:ind w:left="0"/>
        <w:jc w:val="both"/>
      </w:pPr>
      <w:r>
        <w:rPr>
          <w:rFonts w:ascii="Times New Roman"/>
          <w:b/>
          <w:i w:val="false"/>
          <w:color w:val="000000"/>
          <w:sz w:val="28"/>
        </w:rPr>
        <w:t>1-бап Қазақстан Республикасындағы шетелдiктердiң құқықтық жағдайы туралы заңдар</w:t>
      </w:r>
    </w:p>
    <w:p>
      <w:pPr>
        <w:spacing w:after="0"/>
        <w:ind w:left="0"/>
        <w:jc w:val="both"/>
      </w:pPr>
      <w:r>
        <w:rPr>
          <w:rFonts w:ascii="Times New Roman"/>
          <w:b w:val="false"/>
          <w:i w:val="false"/>
          <w:color w:val="000000"/>
          <w:sz w:val="28"/>
        </w:rPr>
        <w:t xml:space="preserve">
      Шетел азаматтарының құқықтық жағдайы туралы Қазақстан Республикасының заңдары Қазақстан Республикасының Конституциясына негізделеді және соған сәйкес шетел азаматтарының негізгі құқықтары мен міндеттерін, олардың Қазақстан Республикасына келуінің, аумағында болуының, жүріп-тұруының және Қазақстан Республикасынан кетуінің тәртібін айқындайды. </w:t>
      </w:r>
    </w:p>
    <w:p>
      <w:pPr>
        <w:spacing w:after="0"/>
        <w:ind w:left="0"/>
        <w:jc w:val="both"/>
      </w:pPr>
      <w:r>
        <w:rPr>
          <w:rFonts w:ascii="Times New Roman"/>
          <w:b w:val="false"/>
          <w:i w:val="false"/>
          <w:color w:val="000000"/>
          <w:sz w:val="28"/>
        </w:rPr>
        <w:t xml:space="preserve">
      Қазақстан Республикасындағы шетел азаматтарының құқықтық жағдайы туралы заңнама осы Заңнан және Қазақстан Республикасының өзге де нормативтік құқықтық актілерінен тұрады. </w:t>
      </w:r>
    </w:p>
    <w:p>
      <w:pPr>
        <w:spacing w:after="0"/>
        <w:ind w:left="0"/>
        <w:jc w:val="both"/>
      </w:pPr>
      <w:r>
        <w:rPr>
          <w:rFonts w:ascii="Times New Roman"/>
          <w:b w:val="false"/>
          <w:i w:val="false"/>
          <w:color w:val="000000"/>
          <w:sz w:val="28"/>
        </w:rPr>
        <w:t xml:space="preserve">
      Қазақстан Республикасындағы шетел азаматтарының құқықтық жағдайы, сондай-ақ Қазақстан Республикасының халықаралық шарттарымен де анықтала алады. </w:t>
      </w:r>
    </w:p>
    <w:p>
      <w:pPr>
        <w:spacing w:after="0"/>
        <w:ind w:left="0"/>
        <w:jc w:val="both"/>
      </w:pPr>
      <w:r>
        <w:rPr>
          <w:rFonts w:ascii="Times New Roman"/>
          <w:b w:val="false"/>
          <w:i w:val="false"/>
          <w:color w:val="000000"/>
          <w:sz w:val="28"/>
        </w:rPr>
        <w:t>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2007.01.12 № </w:t>
      </w:r>
      <w:r>
        <w:rPr>
          <w:rFonts w:ascii="Times New Roman"/>
          <w:b w:val="false"/>
          <w:i w:val="false"/>
          <w:color w:val="000000"/>
          <w:sz w:val="28"/>
        </w:rPr>
        <w:t>227</w:t>
      </w:r>
      <w:r>
        <w:rPr>
          <w:rFonts w:ascii="Times New Roman"/>
          <w:b w:val="false"/>
          <w:i w:val="false"/>
          <w:color w:val="ff0000"/>
          <w:sz w:val="28"/>
        </w:rPr>
        <w:t xml:space="preserve">; 13.05.2020 </w:t>
      </w:r>
      <w:r>
        <w:rPr>
          <w:rFonts w:ascii="Times New Roman"/>
          <w:b w:val="false"/>
          <w:i w:val="false"/>
          <w:color w:val="ff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2-бап. Қазақстан Республикасындағы шетел азаматтары азаматтығы жоқ адамдар</w:t>
      </w:r>
    </w:p>
    <w:p>
      <w:pPr>
        <w:spacing w:after="0"/>
        <w:ind w:left="0"/>
        <w:jc w:val="both"/>
      </w:pPr>
      <w:r>
        <w:rPr>
          <w:rFonts w:ascii="Times New Roman"/>
          <w:b w:val="false"/>
          <w:i w:val="false"/>
          <w:color w:val="000000"/>
          <w:sz w:val="28"/>
        </w:rPr>
        <w:t>
      Қазақстан Республикасының азаматтары емес және өзінің басқа мемлекеттік азаматтығына қатысты екендігінің дәлелі бар адамдар Қазақстан Республикасындағы шетел азаматтары болып танылады.</w:t>
      </w:r>
    </w:p>
    <w:p>
      <w:pPr>
        <w:spacing w:after="0"/>
        <w:ind w:left="0"/>
        <w:jc w:val="both"/>
      </w:pPr>
      <w:r>
        <w:rPr>
          <w:rFonts w:ascii="Times New Roman"/>
          <w:b w:val="false"/>
          <w:i w:val="false"/>
          <w:color w:val="000000"/>
          <w:sz w:val="28"/>
        </w:rPr>
        <w:t xml:space="preserve">
      Қазақстан Республикасының азаматтары емес және өзінің басқа мемлекеттің азаматтығына қатысты екендігінің дәлелі жоқ адамдар азаматтығы жоқ адамдар болып танылады.  </w:t>
      </w:r>
    </w:p>
    <w:p>
      <w:pPr>
        <w:spacing w:after="0"/>
        <w:ind w:left="0"/>
        <w:jc w:val="both"/>
      </w:pPr>
      <w:r>
        <w:rPr>
          <w:rFonts w:ascii="Times New Roman"/>
          <w:b/>
          <w:i w:val="false"/>
          <w:color w:val="000000"/>
          <w:sz w:val="28"/>
        </w:rPr>
        <w:t>3-бап. Осы Заңның негізгі мақсаты, міндеті мен қағидаттары</w:t>
      </w:r>
    </w:p>
    <w:bookmarkStart w:name="z58" w:id="1"/>
    <w:p>
      <w:pPr>
        <w:spacing w:after="0"/>
        <w:ind w:left="0"/>
        <w:jc w:val="both"/>
      </w:pPr>
      <w:r>
        <w:rPr>
          <w:rFonts w:ascii="Times New Roman"/>
          <w:b w:val="false"/>
          <w:i w:val="false"/>
          <w:color w:val="000000"/>
          <w:sz w:val="28"/>
        </w:rPr>
        <w:t>
      1. Қазақстан Республикасында шетел азаматтарының құқықтары мен заңды мүдделерін қорғау осы Заңның негізгі мақсаты болып табылады.</w:t>
      </w:r>
    </w:p>
    <w:bookmarkEnd w:id="1"/>
    <w:bookmarkStart w:name="z59" w:id="2"/>
    <w:p>
      <w:pPr>
        <w:spacing w:after="0"/>
        <w:ind w:left="0"/>
        <w:jc w:val="both"/>
      </w:pPr>
      <w:r>
        <w:rPr>
          <w:rFonts w:ascii="Times New Roman"/>
          <w:b w:val="false"/>
          <w:i w:val="false"/>
          <w:color w:val="000000"/>
          <w:sz w:val="28"/>
        </w:rPr>
        <w:t xml:space="preserve">
      2. Қазақстан Республикасында шетел азаматтарының құқықтық мәртебесін айқындау осы Заңның негізгі міндеті болып табылады.      </w:t>
      </w:r>
    </w:p>
    <w:bookmarkEnd w:id="2"/>
    <w:bookmarkStart w:name="z60" w:id="3"/>
    <w:p>
      <w:pPr>
        <w:spacing w:after="0"/>
        <w:ind w:left="0"/>
        <w:jc w:val="both"/>
      </w:pPr>
      <w:r>
        <w:rPr>
          <w:rFonts w:ascii="Times New Roman"/>
          <w:b w:val="false"/>
          <w:i w:val="false"/>
          <w:color w:val="000000"/>
          <w:sz w:val="28"/>
        </w:rPr>
        <w:t>
      3. Осы Заңның негізгі қағидаттары:</w:t>
      </w:r>
    </w:p>
    <w:bookmarkEnd w:id="3"/>
    <w:bookmarkStart w:name="z61" w:id="4"/>
    <w:p>
      <w:pPr>
        <w:spacing w:after="0"/>
        <w:ind w:left="0"/>
        <w:jc w:val="both"/>
      </w:pPr>
      <w:r>
        <w:rPr>
          <w:rFonts w:ascii="Times New Roman"/>
          <w:b w:val="false"/>
          <w:i w:val="false"/>
          <w:color w:val="000000"/>
          <w:sz w:val="28"/>
        </w:rPr>
        <w:t>
      1) егер Қазақстан Республикасының Конституциясында, Қазақстан Республикасының заңдарында және Қазақстан Республикасы ратификациялаған халықаралық шарттарда өзгеше көзделмесе, Қазақстан Республикасында шетел азаматтары Қазақстан Республикасының азаматтары үшін белгіленген құқықтар мен бостандықтарды пайдаланады, сондай-ақ міндеттерді атқарады;</w:t>
      </w:r>
    </w:p>
    <w:bookmarkEnd w:id="4"/>
    <w:bookmarkStart w:name="z62" w:id="5"/>
    <w:p>
      <w:pPr>
        <w:spacing w:after="0"/>
        <w:ind w:left="0"/>
        <w:jc w:val="both"/>
      </w:pPr>
      <w:r>
        <w:rPr>
          <w:rFonts w:ascii="Times New Roman"/>
          <w:b w:val="false"/>
          <w:i w:val="false"/>
          <w:color w:val="000000"/>
          <w:sz w:val="28"/>
        </w:rPr>
        <w:t>
      2) Қазақстан Республикасында шетел азаматтары өздерінің шығу тегіне, әлеуметтік, лауазымдық және мүліктік жағдайына, жынысына, нәсіліне, ұлтына, тіліне, дінге көзқарасына, нанымына, тұрғылықты жеріне қарамастан немесе кез келген өзге де мән-жайлар бойынша заң мен сот алдында тең болады;</w:t>
      </w:r>
    </w:p>
    <w:bookmarkEnd w:id="5"/>
    <w:bookmarkStart w:name="z63" w:id="6"/>
    <w:p>
      <w:pPr>
        <w:spacing w:after="0"/>
        <w:ind w:left="0"/>
        <w:jc w:val="both"/>
      </w:pPr>
      <w:r>
        <w:rPr>
          <w:rFonts w:ascii="Times New Roman"/>
          <w:b w:val="false"/>
          <w:i w:val="false"/>
          <w:color w:val="000000"/>
          <w:sz w:val="28"/>
        </w:rPr>
        <w:t xml:space="preserve">
      3) шетел азаматтарының өз құқықтары мен бостандықтарын жүзеге асыруы басқа адамдардың құқықтары мен бостандықтарын бұзбауға, конституциялық құрылысқа қол сұқпауға, қоғамдық тәртіпке, имандылыққа және халықтың денсаулығына нұқсан келтірмеуге тиіс. </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Республикасында тұрақты тұратын және уақытша жүрген шетелдiктер</w:t>
      </w:r>
    </w:p>
    <w:p>
      <w:pPr>
        <w:spacing w:after="0"/>
        <w:ind w:left="0"/>
        <w:jc w:val="both"/>
      </w:pPr>
      <w:r>
        <w:rPr>
          <w:rFonts w:ascii="Times New Roman"/>
          <w:b w:val="false"/>
          <w:i w:val="false"/>
          <w:color w:val="000000"/>
          <w:sz w:val="28"/>
        </w:rPr>
        <w:t>
      Қазақстан Республикасының Ішкі істер министрлігі айқындайтын тәртіппен Қазақстан Республикасында тұрақты тұруға рұқсат алған шетел азаматтары Қазақстан Республикасында тұрақты тұрушылар деп танылады.</w:t>
      </w:r>
    </w:p>
    <w:bookmarkStart w:name="z55" w:id="7"/>
    <w:p>
      <w:pPr>
        <w:spacing w:after="0"/>
        <w:ind w:left="0"/>
        <w:jc w:val="both"/>
      </w:pPr>
      <w:r>
        <w:rPr>
          <w:rFonts w:ascii="Times New Roman"/>
          <w:b w:val="false"/>
          <w:i w:val="false"/>
          <w:color w:val="000000"/>
          <w:sz w:val="28"/>
        </w:rPr>
        <w:t>
      Этникалық қазақтарды, Қазақстан Республикасында немесе Қазақ Кеңестік Социалистік Республикасында туған немесе бұрын оның азаматтығында болған адамдарды , сондай-ақ Қазақстан Республикасы ратификациялаған халықаралық шарттар негізінде жеңілдетілген тәртіппен Қазақстан Республикасының азаматтығын алуға құқығы бар адамдарды және олардың бірге немесе бөлек келген отбасы мүшелерін, тізбесін халықтың көші-қоны мәселелері жөніндегі уәкілетті орган бекітетін сұранысқа ие кәсіптері бар шетел азаматтарын қоспағанда, Қазақстан Республикасында тұрақты тұруға рұқсат берудің міндетті шарты мұндай рұқсатты алуға үміткер адамның Қазақстан Республикасының Ішкі істер министрлігі айқындайтын тәртіппен және мөлшерлерде өзінің төлем қабілеттілігін растауы болып табылады.</w:t>
      </w:r>
    </w:p>
    <w:bookmarkEnd w:id="7"/>
    <w:p>
      <w:pPr>
        <w:spacing w:after="0"/>
        <w:ind w:left="0"/>
        <w:jc w:val="both"/>
      </w:pPr>
      <w:r>
        <w:rPr>
          <w:rFonts w:ascii="Times New Roman"/>
          <w:b w:val="false"/>
          <w:i w:val="false"/>
          <w:color w:val="000000"/>
          <w:sz w:val="28"/>
        </w:rPr>
        <w:t>
      Осы баптың бірінші бөлігінде көрсетілген шетел азаматтарынан басқа, Қазақстан Республикасында өзгедей заңды негізде жүрген, сондай-ақ қылмыстық істер бойынша жәбірленуші, куә, қорғалуға құқығы бар куә, күдікті, айыпталушы немесе сотталушы деп танылған шетел азаматтары қылмыстық іс бойынша іс жүргізу аяқталғанға дейін Қазақстан Республикасында уақытша болатындар деп есептеледі.</w:t>
      </w:r>
    </w:p>
    <w:p>
      <w:pPr>
        <w:spacing w:after="0"/>
        <w:ind w:left="0"/>
        <w:jc w:val="both"/>
      </w:pPr>
      <w:r>
        <w:rPr>
          <w:rFonts w:ascii="Times New Roman"/>
          <w:b w:val="false"/>
          <w:i w:val="false"/>
          <w:color w:val="000000"/>
          <w:sz w:val="28"/>
        </w:rPr>
        <w:t>
      Қандастардың оңайлатылған тәртіппен (тіркеу тәртібімен) Қазақстан Республикасында тұрақты тұруға рұқсат алуға және Қазақстан Республикасының азаматтығына қабылдануға бір мезгілде құжаттар тапсыруға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2007.01.12 № </w:t>
      </w:r>
      <w:r>
        <w:rPr>
          <w:rFonts w:ascii="Times New Roman"/>
          <w:b w:val="false"/>
          <w:i w:val="false"/>
          <w:color w:val="000000"/>
          <w:sz w:val="28"/>
        </w:rPr>
        <w:t>227</w:t>
      </w:r>
      <w:r>
        <w:rPr>
          <w:rFonts w:ascii="Times New Roman"/>
          <w:b w:val="false"/>
          <w:i w:val="false"/>
          <w:color w:val="ff0000"/>
          <w:sz w:val="28"/>
        </w:rPr>
        <w:t xml:space="preserve">; өзгерістер енгізілді - ҚР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13.05.2020 </w:t>
      </w:r>
      <w:r>
        <w:rPr>
          <w:rFonts w:ascii="Times New Roman"/>
          <w:b w:val="false"/>
          <w:i w:val="false"/>
          <w:color w:val="ff0000"/>
          <w:sz w:val="28"/>
        </w:rPr>
        <w:t>№ 327-VI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Шетел азаматтары мен азаматтығы жоқ адамдарды сәйкестендіру және (немесе) аутентификациялау</w:t>
      </w:r>
    </w:p>
    <w:p>
      <w:pPr>
        <w:spacing w:after="0"/>
        <w:ind w:left="0"/>
        <w:jc w:val="both"/>
      </w:pPr>
      <w:r>
        <w:rPr>
          <w:rFonts w:ascii="Times New Roman"/>
          <w:b w:val="false"/>
          <w:i w:val="false"/>
          <w:color w:val="000000"/>
          <w:sz w:val="28"/>
        </w:rPr>
        <w:t>
      Қазақстан Республикасының аумағына келетін шетел азаматтары мен азаматтығы жоқ адамдар Қазақстан Республикасының халықтың көші-қоны саласындағы заңнамасына сәйкес міндетті түрде сәйкестендірілуге және (немесе) аутентификациялануға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4-1-баппен толықтырылды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Баспана беру</w:t>
      </w:r>
    </w:p>
    <w:p>
      <w:pPr>
        <w:spacing w:after="0"/>
        <w:ind w:left="0"/>
        <w:jc w:val="both"/>
      </w:pPr>
      <w:r>
        <w:rPr>
          <w:rFonts w:ascii="Times New Roman"/>
          <w:b w:val="false"/>
          <w:i w:val="false"/>
          <w:color w:val="000000"/>
          <w:sz w:val="28"/>
        </w:rPr>
        <w:t>
      Қазақстан Республикасы адам құқықтары бұзылуының құрбандары болған шетелдіктерге баспана құқығын береді.</w:t>
      </w:r>
    </w:p>
    <w:p>
      <w:pPr>
        <w:spacing w:after="0"/>
        <w:ind w:left="0"/>
        <w:jc w:val="both"/>
      </w:pPr>
      <w:r>
        <w:rPr>
          <w:rFonts w:ascii="Times New Roman"/>
          <w:b w:val="false"/>
          <w:i w:val="false"/>
          <w:color w:val="000000"/>
          <w:sz w:val="28"/>
        </w:rPr>
        <w:t>
      Саяси баспана беру туралы мәселені Қазақстан Республикасының Президенті шешеді.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өзгерту енгізілді - ҚР 2007.01.12 № </w:t>
      </w:r>
      <w:r>
        <w:rPr>
          <w:rFonts w:ascii="Times New Roman"/>
          <w:b w:val="false"/>
          <w:i w:val="false"/>
          <w:color w:val="000000"/>
          <w:sz w:val="28"/>
        </w:rPr>
        <w:t>227</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8" w:id="8"/>
    <w:p>
      <w:pPr>
        <w:spacing w:after="0"/>
        <w:ind w:left="0"/>
        <w:jc w:val="left"/>
      </w:pPr>
      <w:r>
        <w:rPr>
          <w:rFonts w:ascii="Times New Roman"/>
          <w:b/>
          <w:i w:val="false"/>
          <w:color w:val="000000"/>
        </w:rPr>
        <w:t xml:space="preserve"> II бөлiм. Қазақстан Республикасындағы шетелдiктердiң негiзгi құқықтары, бостандықтары және мiндеттерi</w:t>
      </w:r>
    </w:p>
    <w:bookmarkEnd w:id="8"/>
    <w:p>
      <w:pPr>
        <w:spacing w:after="0"/>
        <w:ind w:left="0"/>
        <w:jc w:val="both"/>
      </w:pPr>
      <w:r>
        <w:rPr>
          <w:rFonts w:ascii="Times New Roman"/>
          <w:b/>
          <w:i w:val="false"/>
          <w:color w:val="000000"/>
          <w:sz w:val="28"/>
        </w:rPr>
        <w:t>6-бап Еңбек қызметi және демалыс</w:t>
      </w:r>
    </w:p>
    <w:p>
      <w:pPr>
        <w:spacing w:after="0"/>
        <w:ind w:left="0"/>
        <w:jc w:val="both"/>
      </w:pPr>
      <w:r>
        <w:rPr>
          <w:rFonts w:ascii="Times New Roman"/>
          <w:b w:val="false"/>
          <w:i w:val="false"/>
          <w:color w:val="000000"/>
          <w:sz w:val="28"/>
        </w:rPr>
        <w:t>
      Шетелдіктер Қазақстан Республикасының</w:t>
      </w:r>
      <w:r>
        <w:rPr>
          <w:rFonts w:ascii="Times New Roman"/>
          <w:b w:val="false"/>
          <w:i w:val="false"/>
          <w:color w:val="000000"/>
          <w:sz w:val="28"/>
        </w:rPr>
        <w:t xml:space="preserve"> заңдары</w:t>
      </w:r>
      <w:r>
        <w:rPr>
          <w:rFonts w:ascii="Times New Roman"/>
          <w:b w:val="false"/>
          <w:i w:val="false"/>
          <w:color w:val="000000"/>
          <w:sz w:val="28"/>
        </w:rPr>
        <w:t xml:space="preserve"> мен халықаралық шарттары белгілеген негіз бен тәртіпте Қазақстан Республикасында еңбек қызметімен шұғылдана алады. Қазақстан Республикасы азаматтарының еңбек ету бостандығына конституциялық құқығын іске асыруды қамтамасыз ету мақсатында заң актілерімен шетел азаматтарының Қазақстан Республикасында еңбек қызметін жүзеге асыруы жөніндегі шектеулер белгіленуі мүмкін. </w:t>
      </w:r>
    </w:p>
    <w:p>
      <w:pPr>
        <w:spacing w:after="0"/>
        <w:ind w:left="0"/>
        <w:jc w:val="both"/>
      </w:pPr>
      <w:r>
        <w:rPr>
          <w:rFonts w:ascii="Times New Roman"/>
          <w:b w:val="false"/>
          <w:i w:val="false"/>
          <w:color w:val="000000"/>
          <w:sz w:val="28"/>
        </w:rPr>
        <w:t xml:space="preserve">
      Шетелдіктер жекелеген қызмет орындарына тағайындала алмайды немесе еңбек қызметінің белгілі бір түрімен, егер бұл қызмет орындарына тағайындау немесе осындай қызмет түрімен шұғылдану Қазақстан Республикасының заңдарына сәйкес Қазақстан Республикасының азаматтығына қатыстылығына байланысты болса, шұғылдана алмайды. </w:t>
      </w:r>
    </w:p>
    <w:p>
      <w:pPr>
        <w:spacing w:after="0"/>
        <w:ind w:left="0"/>
        <w:jc w:val="both"/>
      </w:pPr>
      <w:r>
        <w:rPr>
          <w:rFonts w:ascii="Times New Roman"/>
          <w:b w:val="false"/>
          <w:i w:val="false"/>
          <w:color w:val="000000"/>
          <w:sz w:val="28"/>
        </w:rPr>
        <w:t>
      Қазақстан Республикасында тұрақты тұратын шетел азаматтары еңбек қатынастарында Қазақстан Республикасының азаматтарымен бірдей құқықтарды пайдаланады және сол сияқты міндеткерлікте болады.</w:t>
      </w:r>
    </w:p>
    <w:p>
      <w:pPr>
        <w:spacing w:after="0"/>
        <w:ind w:left="0"/>
        <w:jc w:val="both"/>
      </w:pPr>
      <w:r>
        <w:rPr>
          <w:rFonts w:ascii="Times New Roman"/>
          <w:b w:val="false"/>
          <w:i w:val="false"/>
          <w:color w:val="000000"/>
          <w:sz w:val="28"/>
        </w:rPr>
        <w:t>
      Қазақстан Республикасында уақытша болатын шетел азаматтары жеке кәсіпкерлік субъектілері бола алады. Бұл ретте заңды тұлға құрмай, кәсіпкерлік қызметті жүзеге асыруға жол берілмейді.</w:t>
      </w:r>
    </w:p>
    <w:p>
      <w:pPr>
        <w:spacing w:after="0"/>
        <w:ind w:left="0"/>
        <w:jc w:val="both"/>
      </w:pPr>
      <w:r>
        <w:rPr>
          <w:rFonts w:ascii="Times New Roman"/>
          <w:b w:val="false"/>
          <w:i w:val="false"/>
          <w:color w:val="000000"/>
          <w:sz w:val="28"/>
        </w:rPr>
        <w:t>
      Қазақстан Республикасында жүрген шетел азаматтары Қазақстан Республикасының азаматтарымен ортақ негіздерде демалыс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2001.03.16 № </w:t>
      </w:r>
      <w:r>
        <w:rPr>
          <w:rFonts w:ascii="Times New Roman"/>
          <w:b w:val="false"/>
          <w:i w:val="false"/>
          <w:color w:val="000000"/>
          <w:sz w:val="28"/>
        </w:rPr>
        <w:t>164</w:t>
      </w:r>
      <w:r>
        <w:rPr>
          <w:rFonts w:ascii="Times New Roman"/>
          <w:b w:val="false"/>
          <w:i w:val="false"/>
          <w:color w:val="ff0000"/>
          <w:sz w:val="28"/>
        </w:rPr>
        <w:t xml:space="preserve">, 2007.01.12 № </w:t>
      </w:r>
      <w:r>
        <w:rPr>
          <w:rFonts w:ascii="Times New Roman"/>
          <w:b w:val="false"/>
          <w:i w:val="false"/>
          <w:color w:val="000000"/>
          <w:sz w:val="28"/>
        </w:rPr>
        <w:t>227</w:t>
      </w:r>
      <w:r>
        <w:rPr>
          <w:rFonts w:ascii="Times New Roman"/>
          <w:b w:val="false"/>
          <w:i w:val="false"/>
          <w:color w:val="ff0000"/>
          <w:sz w:val="28"/>
        </w:rPr>
        <w:t xml:space="preserve">; 16.04.2018 </w:t>
      </w:r>
      <w:r>
        <w:rPr>
          <w:rFonts w:ascii="Times New Roman"/>
          <w:b w:val="false"/>
          <w:i w:val="false"/>
          <w:color w:val="ff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Денсаулық сақтау</w:t>
      </w:r>
    </w:p>
    <w:p>
      <w:pPr>
        <w:spacing w:after="0"/>
        <w:ind w:left="0"/>
        <w:jc w:val="both"/>
      </w:pPr>
      <w:r>
        <w:rPr>
          <w:rFonts w:ascii="Times New Roman"/>
          <w:b w:val="false"/>
          <w:i w:val="false"/>
          <w:color w:val="000000"/>
          <w:sz w:val="28"/>
        </w:rPr>
        <w:t>
      Қазақстан Республикасының аумағында жүрген шетел азаматтары мен азаматтығы жоқ адамдарға медициналық көмек, егер Қазақстан Республикасының заңдарында және Қазақстан Республикасы ратификациялаған халықаралық шарттарда өзгеше көзделмесе, ерікті медициналық сақтандыру полисі болған кезде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16.11.2015 </w:t>
      </w:r>
      <w:r>
        <w:rPr>
          <w:rFonts w:ascii="Times New Roman"/>
          <w:b w:val="false"/>
          <w:i w:val="false"/>
          <w:color w:val="000000"/>
          <w:sz w:val="28"/>
        </w:rPr>
        <w:t>№ 406-V</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8-бап. Әлеуметтік қамсыздандыру</w:t>
      </w:r>
    </w:p>
    <w:p>
      <w:pPr>
        <w:spacing w:after="0"/>
        <w:ind w:left="0"/>
        <w:jc w:val="both"/>
      </w:pPr>
      <w:r>
        <w:rPr>
          <w:rFonts w:ascii="Times New Roman"/>
          <w:b w:val="false"/>
          <w:i w:val="false"/>
          <w:color w:val="000000"/>
          <w:sz w:val="28"/>
        </w:rPr>
        <w:t>
      Қазақстан Республикасында тұрақты тұрып жатқан шетел азаматтарының әлеуметтік, оның ішінде зейнетақымен қамсыздандыру мәселелерінде Қазақстан Республикасының азаматтары сияқты құқықтары болады және міндеттер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Тұрғын үй құқығы, өзге де мүлiктiк және жеке мүлiктiк емес құқықтар</w:t>
      </w:r>
    </w:p>
    <w:p>
      <w:pPr>
        <w:spacing w:after="0"/>
        <w:ind w:left="0"/>
        <w:jc w:val="both"/>
      </w:pPr>
      <w:r>
        <w:rPr>
          <w:rFonts w:ascii="Times New Roman"/>
          <w:b w:val="false"/>
          <w:i w:val="false"/>
          <w:color w:val="000000"/>
          <w:sz w:val="28"/>
        </w:rPr>
        <w:t>
      Егер Конституцияда, заңдарда және халықаралық шарттарда өзгеше көзделмесе, Қазақстан Республикасында тұрақты тұратын шетел азаматтарының тұрғын үй қатынастарында Қазақстан Республикасының азаматтары сияқты құқықтары болады және міндеттерге жауапты болады.</w:t>
      </w:r>
    </w:p>
    <w:p>
      <w:pPr>
        <w:spacing w:after="0"/>
        <w:ind w:left="0"/>
        <w:jc w:val="both"/>
      </w:pPr>
      <w:r>
        <w:rPr>
          <w:rFonts w:ascii="Times New Roman"/>
          <w:b w:val="false"/>
          <w:i w:val="false"/>
          <w:color w:val="000000"/>
          <w:sz w:val="28"/>
        </w:rPr>
        <w:t xml:space="preserve">
      Қазақстан Республикасындағы шетел азаматтары жеке меншік құқығында тұрғын үйге (уақытша жүрген шетел азаматтарын қоспағанда) және басқа мүлікке, ғылым, әдебиет пен өнер шығармаларының, ашылған жаңалықтың, өнертабыстың, рационализаторлық ұсыныстың, өнеркәсіптік үлгінің авторлық құқығына, сондай-ақ Конституцияда, заңдарда және халықаралық шарттарда белгіленген жағдайларды қоспағанда, өзге де мүліктік және жеке мүліктік емес құқықтарға ие бола алады. </w:t>
      </w:r>
    </w:p>
    <w:p>
      <w:pPr>
        <w:spacing w:after="0"/>
        <w:ind w:left="0"/>
        <w:jc w:val="both"/>
      </w:pPr>
      <w:r>
        <w:rPr>
          <w:rFonts w:ascii="Times New Roman"/>
          <w:b w:val="false"/>
          <w:i w:val="false"/>
          <w:color w:val="000000"/>
          <w:sz w:val="28"/>
        </w:rPr>
        <w:t xml:space="preserve">
      Қазақстан Республикасында тұрақты тұратын шетел азаматтары өздерінің мүліктік және жеке мүліктік емес құқықтарын Қазақстан Республикасының азаматтарымен бірдей пайдаланады. </w:t>
      </w:r>
    </w:p>
    <w:p>
      <w:pPr>
        <w:spacing w:after="0"/>
        <w:ind w:left="0"/>
        <w:jc w:val="both"/>
      </w:pPr>
      <w:r>
        <w:rPr>
          <w:rFonts w:ascii="Times New Roman"/>
          <w:b w:val="false"/>
          <w:i w:val="false"/>
          <w:color w:val="000000"/>
          <w:sz w:val="28"/>
        </w:rPr>
        <w:t xml:space="preserve">
      Қазақстан Республикасында уақытша жүрген шетел азаматтары Қазақстан Республикасының заңдары мен халықаралық шарттарында белгіленген негіздер мен тәртіпте мүліктік және жеке мүліктік емес құқықтарды пайдалануға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2001.03.01 № </w:t>
      </w:r>
      <w:r>
        <w:rPr>
          <w:rFonts w:ascii="Times New Roman"/>
          <w:b w:val="false"/>
          <w:i w:val="false"/>
          <w:color w:val="000000"/>
          <w:sz w:val="28"/>
        </w:rPr>
        <w:t>160</w:t>
      </w:r>
      <w:r>
        <w:rPr>
          <w:rFonts w:ascii="Times New Roman"/>
          <w:b w:val="false"/>
          <w:i w:val="false"/>
          <w:color w:val="ff0000"/>
          <w:sz w:val="28"/>
        </w:rPr>
        <w:t xml:space="preserve">; 24.11.2015 </w:t>
      </w:r>
      <w:r>
        <w:rPr>
          <w:rFonts w:ascii="Times New Roman"/>
          <w:b w:val="false"/>
          <w:i w:val="false"/>
          <w:color w:val="ff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10-бап Білім алу</w:t>
      </w:r>
    </w:p>
    <w:p>
      <w:pPr>
        <w:spacing w:after="0"/>
        <w:ind w:left="0"/>
        <w:jc w:val="both"/>
      </w:pPr>
      <w:r>
        <w:rPr>
          <w:rFonts w:ascii="Times New Roman"/>
          <w:b w:val="false"/>
          <w:i w:val="false"/>
          <w:color w:val="000000"/>
          <w:sz w:val="28"/>
        </w:rPr>
        <w:t>
      Қазақстан Республикасында тұрақты тұратын шетел азаматтары және азаматтығы жоқ адамдар Қазақстан Республикасының білім беру саласындағы заңнамасында белгіленген тәртіппен Қазақстан Республикасының азаматтарымен бірдей мектепалды, бастауыш, негізгі орта және жалпы орта білім алуға құқығы бар.</w:t>
      </w:r>
    </w:p>
    <w:p>
      <w:pPr>
        <w:spacing w:after="0"/>
        <w:ind w:left="0"/>
        <w:jc w:val="both"/>
      </w:pPr>
      <w:r>
        <w:rPr>
          <w:rFonts w:ascii="Times New Roman"/>
          <w:b w:val="false"/>
          <w:i w:val="false"/>
          <w:color w:val="000000"/>
          <w:sz w:val="28"/>
        </w:rPr>
        <w:t>
      Қазақстан Республикасында тұрақты тұратын азаматтығы жоқ адамдарға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білімді алуына, егер олар осындай деңгейдегі әрбір білімді бірінші рет алып тұрса, құқық беріледі.</w:t>
      </w:r>
    </w:p>
    <w:p>
      <w:pPr>
        <w:spacing w:after="0"/>
        <w:ind w:left="0"/>
        <w:jc w:val="both"/>
      </w:pPr>
      <w:r>
        <w:rPr>
          <w:rFonts w:ascii="Times New Roman"/>
          <w:b w:val="false"/>
          <w:i w:val="false"/>
          <w:color w:val="000000"/>
          <w:sz w:val="28"/>
        </w:rPr>
        <w:t>
      Шетел азаматтарының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алуына құқық Қазақстан Республикасының халықаралық шарттарымен айқындалады.</w:t>
      </w:r>
    </w:p>
    <w:p>
      <w:pPr>
        <w:spacing w:after="0"/>
        <w:ind w:left="0"/>
        <w:jc w:val="both"/>
      </w:pPr>
      <w:r>
        <w:rPr>
          <w:rFonts w:ascii="Times New Roman"/>
          <w:b w:val="false"/>
          <w:i w:val="false"/>
          <w:color w:val="000000"/>
          <w:sz w:val="28"/>
        </w:rPr>
        <w:t>
      Білім беру ұйымдарына қабылданған шетел азаматтары Қазақстан Республикасының заңнамасына сәйкес оқушылар мен тәрбиеленушілердің құқықтарына ие болады және міндеттерін мойнына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2007.07.27 </w:t>
      </w:r>
      <w:r>
        <w:rPr>
          <w:rFonts w:ascii="Times New Roman"/>
          <w:b w:val="false"/>
          <w:i w:val="false"/>
          <w:color w:val="ff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11-бап Мәдениет жетiстiктерiн пайдалану</w:t>
      </w:r>
    </w:p>
    <w:p>
      <w:pPr>
        <w:spacing w:after="0"/>
        <w:ind w:left="0"/>
        <w:jc w:val="both"/>
      </w:pPr>
      <w:r>
        <w:rPr>
          <w:rFonts w:ascii="Times New Roman"/>
          <w:b w:val="false"/>
          <w:i w:val="false"/>
          <w:color w:val="000000"/>
          <w:sz w:val="28"/>
        </w:rPr>
        <w:t>
      Қазақстан Республикасындағы шетел азаматтары Қазақстан Республикасының азаматтарымен бірдей мәдениет жетістіктерін пайдалануға құқылы. Олар тарих және мәдениет ескерткіштеріне, басқа мәдени құндылықтарға ұқыпты қарауға міндетті.</w:t>
      </w:r>
    </w:p>
    <w:p>
      <w:pPr>
        <w:spacing w:after="0"/>
        <w:ind w:left="0"/>
        <w:jc w:val="both"/>
      </w:pPr>
      <w:r>
        <w:rPr>
          <w:rFonts w:ascii="Times New Roman"/>
          <w:b/>
          <w:i w:val="false"/>
          <w:color w:val="000000"/>
          <w:sz w:val="28"/>
        </w:rPr>
        <w:t>12-бап Қоғамдық бiрлестiктерге қатысу</w:t>
      </w:r>
    </w:p>
    <w:p>
      <w:pPr>
        <w:spacing w:after="0"/>
        <w:ind w:left="0"/>
        <w:jc w:val="both"/>
      </w:pPr>
      <w:r>
        <w:rPr>
          <w:rFonts w:ascii="Times New Roman"/>
          <w:b w:val="false"/>
          <w:i w:val="false"/>
          <w:color w:val="000000"/>
          <w:sz w:val="28"/>
        </w:rPr>
        <w:t>
      Қазақстан Республикасында тұрақты тұратын шетел азаматтары саяси мақсаттарды көздейтін саяси партиялар мен қоғамдық бірлестіктерден басқа қоғамдық бірлестіктерге, егер бұл олардың жарғыларына (ережелеріне) қайшы келмейтін болса, кіруге құқылы.</w:t>
      </w:r>
    </w:p>
    <w:p>
      <w:pPr>
        <w:spacing w:after="0"/>
        <w:ind w:left="0"/>
        <w:jc w:val="both"/>
      </w:pPr>
      <w:r>
        <w:rPr>
          <w:rFonts w:ascii="Times New Roman"/>
          <w:b/>
          <w:i w:val="false"/>
          <w:color w:val="000000"/>
          <w:sz w:val="28"/>
        </w:rPr>
        <w:t>13-бап Ар-ождан бостандығы</w:t>
      </w:r>
    </w:p>
    <w:p>
      <w:pPr>
        <w:spacing w:after="0"/>
        <w:ind w:left="0"/>
        <w:jc w:val="both"/>
      </w:pPr>
      <w:r>
        <w:rPr>
          <w:rFonts w:ascii="Times New Roman"/>
          <w:b w:val="false"/>
          <w:i w:val="false"/>
          <w:color w:val="000000"/>
          <w:sz w:val="28"/>
        </w:rPr>
        <w:t>
      Қазақстан Республикасында жүрген шетелдіктерге Қазақстан Республикасының азаматтарымен бірдей ар-ождан бостандығына кепілдік беріледі.</w:t>
      </w:r>
    </w:p>
    <w:p>
      <w:pPr>
        <w:spacing w:after="0"/>
        <w:ind w:left="0"/>
        <w:jc w:val="both"/>
      </w:pPr>
      <w:r>
        <w:rPr>
          <w:rFonts w:ascii="Times New Roman"/>
          <w:b w:val="false"/>
          <w:i w:val="false"/>
          <w:color w:val="000000"/>
          <w:sz w:val="28"/>
        </w:rPr>
        <w:t>
      Діни нанымға байланысты дұшпандық пен өшпенділікті өршітуге тыйым салынады.</w:t>
      </w:r>
    </w:p>
    <w:p>
      <w:pPr>
        <w:spacing w:after="0"/>
        <w:ind w:left="0"/>
        <w:jc w:val="both"/>
      </w:pPr>
      <w:r>
        <w:rPr>
          <w:rFonts w:ascii="Times New Roman"/>
          <w:b/>
          <w:i w:val="false"/>
          <w:color w:val="000000"/>
          <w:sz w:val="28"/>
        </w:rPr>
        <w:t>14-бап Некелiк және отбасылық қатынастар</w:t>
      </w:r>
    </w:p>
    <w:p>
      <w:pPr>
        <w:spacing w:after="0"/>
        <w:ind w:left="0"/>
        <w:jc w:val="both"/>
      </w:pPr>
      <w:r>
        <w:rPr>
          <w:rFonts w:ascii="Times New Roman"/>
          <w:b w:val="false"/>
          <w:i w:val="false"/>
          <w:color w:val="000000"/>
          <w:sz w:val="28"/>
        </w:rPr>
        <w:t xml:space="preserve">
      Қазақстан Республикасындағы шетел азаматтары Қазақстан Республикасының азаматтарымен және басқа адамдармен некеге тұрып және оны бұза алады, Қазақстан Республикасының заңдары мен халықаралық шарттарына сәйкес Қазақстан Республикасының азаматтарымен бірдей некелік және отбасылық қатынастардағы құқықтарды пайдаланады және міндеткерлікте болады. </w:t>
      </w:r>
    </w:p>
    <w:p>
      <w:pPr>
        <w:spacing w:after="0"/>
        <w:ind w:left="0"/>
        <w:jc w:val="both"/>
      </w:pPr>
      <w:r>
        <w:rPr>
          <w:rFonts w:ascii="Times New Roman"/>
          <w:b/>
          <w:i w:val="false"/>
          <w:color w:val="000000"/>
          <w:sz w:val="28"/>
        </w:rPr>
        <w:t>15-бап Тұрғын үйге, жеке басының ары мен намысына тиiспеушiлiк</w:t>
      </w:r>
    </w:p>
    <w:p>
      <w:pPr>
        <w:spacing w:after="0"/>
        <w:ind w:left="0"/>
        <w:jc w:val="both"/>
      </w:pPr>
      <w:r>
        <w:rPr>
          <w:rFonts w:ascii="Times New Roman"/>
          <w:b w:val="false"/>
          <w:i w:val="false"/>
          <w:color w:val="000000"/>
          <w:sz w:val="28"/>
        </w:rPr>
        <w:t>
      Қазақстан Республикасындағы шетелдіктерге тұрғын үйіне, жеке басының ары мен намысына тиіспеуге кепілдік беріледі.</w:t>
      </w:r>
    </w:p>
    <w:p>
      <w:pPr>
        <w:spacing w:after="0"/>
        <w:ind w:left="0"/>
        <w:jc w:val="both"/>
      </w:pPr>
      <w:r>
        <w:rPr>
          <w:rFonts w:ascii="Times New Roman"/>
          <w:b/>
          <w:i w:val="false"/>
          <w:color w:val="000000"/>
          <w:sz w:val="28"/>
        </w:rPr>
        <w:t>16-бап Қазақстан Республикасының аумағында жүрiп-тұру және тұрғылықты жер таңдау</w:t>
      </w:r>
    </w:p>
    <w:p>
      <w:pPr>
        <w:spacing w:after="0"/>
        <w:ind w:left="0"/>
        <w:jc w:val="both"/>
      </w:pPr>
      <w:r>
        <w:rPr>
          <w:rFonts w:ascii="Times New Roman"/>
          <w:b w:val="false"/>
          <w:i w:val="false"/>
          <w:color w:val="000000"/>
          <w:sz w:val="28"/>
        </w:rPr>
        <w:t xml:space="preserve">
      Шетелдіктер Қазақстан Республикасының шетел азаматтарының болуына рұқсат етілген аумағында еркін жүріп-тұра алады және Қазақстан Республикасының заңдарында белгіленген тәртіпке сәйкес тұрғылықты жер таңдай алады. Жүріп-тұрудағы және тұрғылықты жер таңдаудағы шектеулер, бұл мемлекеттік қауіпсіздікті қамтамасыз ету, қоғамдық тәртіпті, халықтың денсаулығы мен адамгершілігін сақтау, Қазақстан Республикасының азаматтары мен басқа да адамдардың құқықтары мен заңды мүдделерін қорғау үшін қажет болғанда Қазақстан Республикасының бұған уәкілеттік берілген органдарының актілерімен белгіленеді. </w:t>
      </w:r>
    </w:p>
    <w:p>
      <w:pPr>
        <w:spacing w:after="0"/>
        <w:ind w:left="0"/>
        <w:jc w:val="both"/>
      </w:pPr>
      <w:r>
        <w:rPr>
          <w:rFonts w:ascii="Times New Roman"/>
          <w:b/>
          <w:i w:val="false"/>
          <w:color w:val="000000"/>
          <w:sz w:val="28"/>
        </w:rPr>
        <w:t>17-бап Салықтар мен алымдар</w:t>
      </w:r>
    </w:p>
    <w:p>
      <w:pPr>
        <w:spacing w:after="0"/>
        <w:ind w:left="0"/>
        <w:jc w:val="both"/>
      </w:pPr>
      <w:r>
        <w:rPr>
          <w:rFonts w:ascii="Times New Roman"/>
          <w:b w:val="false"/>
          <w:i w:val="false"/>
          <w:color w:val="000000"/>
          <w:sz w:val="28"/>
        </w:rPr>
        <w:t xml:space="preserve">
      Егер Қазақстан Республикасының заңдары мен халықаралық шарттарында өзгеше көзделмеген болса, Қазақстан Республикасындағы шетелдіктерге Қазақстан Республикасының азаматтарымен бірдей негізде салықтар мен алымдар салынады. </w:t>
      </w:r>
    </w:p>
    <w:p>
      <w:pPr>
        <w:spacing w:after="0"/>
        <w:ind w:left="0"/>
        <w:jc w:val="both"/>
      </w:pPr>
      <w:r>
        <w:rPr>
          <w:rFonts w:ascii="Times New Roman"/>
          <w:b/>
          <w:i w:val="false"/>
          <w:color w:val="000000"/>
          <w:sz w:val="28"/>
        </w:rPr>
        <w:t>18-бап Шетел азаматтарының құқықтарын қорғау</w:t>
      </w:r>
    </w:p>
    <w:p>
      <w:pPr>
        <w:spacing w:after="0"/>
        <w:ind w:left="0"/>
        <w:jc w:val="both"/>
      </w:pPr>
      <w:r>
        <w:rPr>
          <w:rFonts w:ascii="Times New Roman"/>
          <w:b w:val="false"/>
          <w:i w:val="false"/>
          <w:color w:val="000000"/>
          <w:sz w:val="28"/>
        </w:rPr>
        <w:t>
      Қазақстан Республикасындағы шетел азаматтарының өздеріне тиесілі мүліктік және жеке мүліктік емес құқықтарды қорғау үшін сотқа, Қазақстан Республикасындағы Адам құқықтары жөніндегі уәкілге және өзге де мемлекеттік органдарға жүгінуге құқығы бар.</w:t>
      </w:r>
    </w:p>
    <w:p>
      <w:pPr>
        <w:spacing w:after="0"/>
        <w:ind w:left="0"/>
        <w:jc w:val="both"/>
      </w:pPr>
      <w:r>
        <w:rPr>
          <w:rFonts w:ascii="Times New Roman"/>
          <w:b w:val="false"/>
          <w:i w:val="false"/>
          <w:color w:val="000000"/>
          <w:sz w:val="28"/>
        </w:rPr>
        <w:t>
      Шетелдіктер Қазақстан Республикасының халықаралық шарттарында көзделгеннен басқа жағдайларда, сотта Қазақстан Республикасының азаматтарымен бірдей процессуалдық құқықтарды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Сайлау құқығындағы шектеулер</w:t>
      </w:r>
    </w:p>
    <w:p>
      <w:pPr>
        <w:spacing w:after="0"/>
        <w:ind w:left="0"/>
        <w:jc w:val="both"/>
      </w:pPr>
      <w:r>
        <w:rPr>
          <w:rFonts w:ascii="Times New Roman"/>
          <w:b w:val="false"/>
          <w:i w:val="false"/>
          <w:color w:val="000000"/>
          <w:sz w:val="28"/>
        </w:rPr>
        <w:t>
      Қазақстан Республикасындағы шетел азаматтары өкілді және басқа сайланбалы мемлекеттік органдарға және қызметке сайлай да, сайлана да алмайды, сондай-ақ республикалық референдумдарға қатыса алмайды.</w:t>
      </w:r>
    </w:p>
    <w:p>
      <w:pPr>
        <w:spacing w:after="0"/>
        <w:ind w:left="0"/>
        <w:jc w:val="both"/>
      </w:pPr>
      <w:r>
        <w:rPr>
          <w:rFonts w:ascii="Times New Roman"/>
          <w:b/>
          <w:i w:val="false"/>
          <w:color w:val="000000"/>
          <w:sz w:val="28"/>
        </w:rPr>
        <w:t>20-бап Әскери мiндеттiлiкке қатыстылығы</w:t>
      </w:r>
    </w:p>
    <w:p>
      <w:pPr>
        <w:spacing w:after="0"/>
        <w:ind w:left="0"/>
        <w:jc w:val="both"/>
      </w:pPr>
      <w:r>
        <w:rPr>
          <w:rFonts w:ascii="Times New Roman"/>
          <w:b w:val="false"/>
          <w:i w:val="false"/>
          <w:color w:val="000000"/>
          <w:sz w:val="28"/>
        </w:rPr>
        <w:t>
      Әскери міндеттілік Қазақстан Республикасының аумағында тұрақты тұратын шетелдіктерге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2007.01.12 № </w:t>
      </w:r>
      <w:r>
        <w:rPr>
          <w:rFonts w:ascii="Times New Roman"/>
          <w:b w:val="false"/>
          <w:i w:val="false"/>
          <w:color w:val="000000"/>
          <w:sz w:val="28"/>
        </w:rPr>
        <w:t>227</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4" w:id="9"/>
    <w:p>
      <w:pPr>
        <w:spacing w:after="0"/>
        <w:ind w:left="0"/>
        <w:jc w:val="left"/>
      </w:pPr>
      <w:r>
        <w:rPr>
          <w:rFonts w:ascii="Times New Roman"/>
          <w:b/>
          <w:i w:val="false"/>
          <w:color w:val="000000"/>
        </w:rPr>
        <w:t xml:space="preserve">  III бөлiм. Шетел азаматтарының Қазақстан Республикасына келуi және Қазақстан Республикасынан кетуi</w:t>
      </w:r>
    </w:p>
    <w:bookmarkEnd w:id="9"/>
    <w:p>
      <w:pPr>
        <w:spacing w:after="0"/>
        <w:ind w:left="0"/>
        <w:jc w:val="both"/>
      </w:pPr>
      <w:r>
        <w:rPr>
          <w:rFonts w:ascii="Times New Roman"/>
          <w:b/>
          <w:i w:val="false"/>
          <w:color w:val="000000"/>
          <w:sz w:val="28"/>
        </w:rPr>
        <w:t>21-бап Қазақстан Республикасына келудiң, Қазақстан Республикасынан кетудiң, Қазақстан Республикасының аумағы арқылы транзиттiк жүрiп өтудiң ережелерiн белгiлеу</w:t>
      </w:r>
    </w:p>
    <w:p>
      <w:pPr>
        <w:spacing w:after="0"/>
        <w:ind w:left="0"/>
        <w:jc w:val="both"/>
      </w:pPr>
      <w:r>
        <w:rPr>
          <w:rFonts w:ascii="Times New Roman"/>
          <w:b w:val="false"/>
          <w:i w:val="false"/>
          <w:color w:val="000000"/>
          <w:sz w:val="28"/>
        </w:rPr>
        <w:t>
      Шетел азаматтарының Қазақстан Республикасына келуінің, олардың Қазақстан Республикасынан кетуінің және Қазақстан Республикасының аумағы арқылы транзиттік жүріп өтуінің қағидалары осы Заңда және Қазақстан Республикасының өзге де нормативтік құқықтық актілерінде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13.05.2020 </w:t>
      </w:r>
      <w:r>
        <w:rPr>
          <w:rFonts w:ascii="Times New Roman"/>
          <w:b w:val="false"/>
          <w:i w:val="false"/>
          <w:color w:val="00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Қазақстан Республикасына келу</w:t>
      </w:r>
    </w:p>
    <w:p>
      <w:pPr>
        <w:spacing w:after="0"/>
        <w:ind w:left="0"/>
        <w:jc w:val="both"/>
      </w:pPr>
      <w:r>
        <w:rPr>
          <w:rFonts w:ascii="Times New Roman"/>
          <w:b w:val="false"/>
          <w:i w:val="false"/>
          <w:color w:val="000000"/>
          <w:sz w:val="28"/>
        </w:rPr>
        <w:t>
      Егер Қазақстан Республикасының тиісті тараппен келісімінде өзгеше тәртіп белгіленбесе немесе Қазақстан Республикасының Үкіметі өзгеше тәртіп белгілемесе, шетел азаматтары жарамды шетелдік паспорттар немесе оны алмастыратын құжаттар бойынша Қазақстан Республикасының келу визалары болған кезде Қазақстан Республикасына келе алады.</w:t>
      </w:r>
    </w:p>
    <w:bookmarkStart w:name="z1" w:id="10"/>
    <w:p>
      <w:pPr>
        <w:spacing w:after="0"/>
        <w:ind w:left="0"/>
        <w:jc w:val="both"/>
      </w:pPr>
      <w:r>
        <w:rPr>
          <w:rFonts w:ascii="Times New Roman"/>
          <w:b w:val="false"/>
          <w:i w:val="false"/>
          <w:color w:val="000000"/>
          <w:sz w:val="28"/>
        </w:rPr>
        <w:t>
      Шетел азаматының Қазақстан Республикасына келуіне:</w:t>
      </w:r>
    </w:p>
    <w:bookmarkEnd w:id="10"/>
    <w:bookmarkStart w:name="z38" w:id="11"/>
    <w:p>
      <w:pPr>
        <w:spacing w:after="0"/>
        <w:ind w:left="0"/>
        <w:jc w:val="both"/>
      </w:pPr>
      <w:r>
        <w:rPr>
          <w:rFonts w:ascii="Times New Roman"/>
          <w:b w:val="false"/>
          <w:i w:val="false"/>
          <w:color w:val="000000"/>
          <w:sz w:val="28"/>
        </w:rPr>
        <w:t>
      1) ұлттық қауіпсіздікті, қоғамдық тәртіп пен халықтың денсаулығын қорғауды қамтамасыз ету мүддесі үшін;</w:t>
      </w:r>
    </w:p>
    <w:bookmarkEnd w:id="11"/>
    <w:bookmarkStart w:name="z39" w:id="12"/>
    <w:p>
      <w:pPr>
        <w:spacing w:after="0"/>
        <w:ind w:left="0"/>
        <w:jc w:val="both"/>
      </w:pPr>
      <w:r>
        <w:rPr>
          <w:rFonts w:ascii="Times New Roman"/>
          <w:b w:val="false"/>
          <w:i w:val="false"/>
          <w:color w:val="000000"/>
          <w:sz w:val="28"/>
        </w:rPr>
        <w:t>
      2) егер оның іс-әрекеті конституциялық құрылысты күштеп өзгертуге бағытталса;</w:t>
      </w:r>
    </w:p>
    <w:bookmarkEnd w:id="12"/>
    <w:bookmarkStart w:name="z40" w:id="13"/>
    <w:p>
      <w:pPr>
        <w:spacing w:after="0"/>
        <w:ind w:left="0"/>
        <w:jc w:val="both"/>
      </w:pPr>
      <w:r>
        <w:rPr>
          <w:rFonts w:ascii="Times New Roman"/>
          <w:b w:val="false"/>
          <w:i w:val="false"/>
          <w:color w:val="000000"/>
          <w:sz w:val="28"/>
        </w:rPr>
        <w:t>
      3) егер ол Қазақстан Республикасының егемендігі мен тәуелсіздігіне қарсы шықса, оның аумағының бірлігі мен тұтастығын бұзуға шақырса;</w:t>
      </w:r>
    </w:p>
    <w:bookmarkEnd w:id="13"/>
    <w:bookmarkStart w:name="z41" w:id="14"/>
    <w:p>
      <w:pPr>
        <w:spacing w:after="0"/>
        <w:ind w:left="0"/>
        <w:jc w:val="both"/>
      </w:pPr>
      <w:r>
        <w:rPr>
          <w:rFonts w:ascii="Times New Roman"/>
          <w:b w:val="false"/>
          <w:i w:val="false"/>
          <w:color w:val="000000"/>
          <w:sz w:val="28"/>
        </w:rPr>
        <w:t>
      4) егер ол ұлтаралық, конфессияаралық және діни араздықты қоздырса;</w:t>
      </w:r>
    </w:p>
    <w:bookmarkEnd w:id="14"/>
    <w:bookmarkStart w:name="z42" w:id="15"/>
    <w:p>
      <w:pPr>
        <w:spacing w:after="0"/>
        <w:ind w:left="0"/>
        <w:jc w:val="both"/>
      </w:pPr>
      <w:r>
        <w:rPr>
          <w:rFonts w:ascii="Times New Roman"/>
          <w:b w:val="false"/>
          <w:i w:val="false"/>
          <w:color w:val="000000"/>
          <w:sz w:val="28"/>
        </w:rPr>
        <w:t>
      5) егер бұл Қазақстан Республикасы азаматтарының және басқа да адамдардың құқықтары мен заңды мүдделерін қорғау үшін қажет болса;</w:t>
      </w:r>
    </w:p>
    <w:bookmarkEnd w:id="15"/>
    <w:bookmarkStart w:name="z43" w:id="16"/>
    <w:p>
      <w:pPr>
        <w:spacing w:after="0"/>
        <w:ind w:left="0"/>
        <w:jc w:val="both"/>
      </w:pPr>
      <w:r>
        <w:rPr>
          <w:rFonts w:ascii="Times New Roman"/>
          <w:b w:val="false"/>
          <w:i w:val="false"/>
          <w:color w:val="000000"/>
          <w:sz w:val="28"/>
        </w:rPr>
        <w:t>
      6) егер Қазақстан Республикасының ұлттық қауіпсіздік органдарында оның экстремистік немесе террористік әрекетке қатыстылығы немесе Қазақстан Республикасында экстремистік немесе террористік деп танылған ұйымға қатыстылығы туралы мәліметтер болса;</w:t>
      </w:r>
    </w:p>
    <w:bookmarkEnd w:id="16"/>
    <w:bookmarkStart w:name="z57" w:id="17"/>
    <w:p>
      <w:pPr>
        <w:spacing w:after="0"/>
        <w:ind w:left="0"/>
        <w:jc w:val="both"/>
      </w:pPr>
      <w:r>
        <w:rPr>
          <w:rFonts w:ascii="Times New Roman"/>
          <w:b w:val="false"/>
          <w:i w:val="false"/>
          <w:color w:val="000000"/>
          <w:sz w:val="28"/>
        </w:rPr>
        <w:t>
      6-1) сот оның әрекеттерінде қылмыстардың қайталануы немесе қылмыстардың қауіпті қайталануы бар деп таныған жағдайда;</w:t>
      </w:r>
    </w:p>
    <w:bookmarkEnd w:id="17"/>
    <w:bookmarkStart w:name="z44" w:id="18"/>
    <w:p>
      <w:pPr>
        <w:spacing w:after="0"/>
        <w:ind w:left="0"/>
        <w:jc w:val="both"/>
      </w:pPr>
      <w:r>
        <w:rPr>
          <w:rFonts w:ascii="Times New Roman"/>
          <w:b w:val="false"/>
          <w:i w:val="false"/>
          <w:color w:val="000000"/>
          <w:sz w:val="28"/>
        </w:rPr>
        <w:t>
      7) егер ол Қазақстан Республикасында алдыңғы болған кезеңде әкімшілік құқық бұзушылық жасағаны үшін өзіне қолданылған әкімшілік жазаны атқармаған болса;</w:t>
      </w:r>
    </w:p>
    <w:bookmarkEnd w:id="18"/>
    <w:p>
      <w:pPr>
        <w:spacing w:after="0"/>
        <w:ind w:left="0"/>
        <w:jc w:val="both"/>
      </w:pPr>
      <w:r>
        <w:rPr>
          <w:rFonts w:ascii="Times New Roman"/>
          <w:b w:val="false"/>
          <w:i w:val="false"/>
          <w:color w:val="000000"/>
          <w:sz w:val="28"/>
        </w:rPr>
        <w:t>
      7-1) егер ол Қазақстан Республикасында алдыңғы болған кезеңде қылмыстық құқық бұзушылық жасағаны үшін өзіне тағайындалған жазаны атқармаған немесе өтемеген болса;</w:t>
      </w:r>
    </w:p>
    <w:p>
      <w:pPr>
        <w:spacing w:after="0"/>
        <w:ind w:left="0"/>
        <w:jc w:val="both"/>
      </w:pPr>
      <w:r>
        <w:rPr>
          <w:rFonts w:ascii="Times New Roman"/>
          <w:b w:val="false"/>
          <w:i w:val="false"/>
          <w:color w:val="000000"/>
          <w:sz w:val="28"/>
        </w:rPr>
        <w:t>
      7-2) егер ол ұйымдасқан топта (қылмыстық ұйымда) топбастаушы жағдайына ие болса;</w:t>
      </w:r>
    </w:p>
    <w:p>
      <w:pPr>
        <w:spacing w:after="0"/>
        <w:ind w:left="0"/>
        <w:jc w:val="both"/>
      </w:pPr>
      <w:r>
        <w:rPr>
          <w:rFonts w:ascii="Times New Roman"/>
          <w:b w:val="false"/>
          <w:i w:val="false"/>
          <w:color w:val="000000"/>
          <w:sz w:val="28"/>
        </w:rPr>
        <w:t>
      7-3) егер ол Қазақстан Республикасының аумағында ауыр немесе аса ауыр қылмыс жасаған болса және Қазақстан Республикасы ратификациялаған, сотталған адамдарды беру туралы халықаралық шарттарға сәйкес не Қазақстан Республикасы Бас Прокурорының шет мемлекеттің құзыретті органдарымен және лауазымды адамдарымен өзара келісім қағидаты негізінде қол жеткізген келісімге сәйкес өзінің азаматтығы тиесілі мемлекетке берілген болса;</w:t>
      </w:r>
    </w:p>
    <w:bookmarkStart w:name="z45" w:id="19"/>
    <w:p>
      <w:pPr>
        <w:spacing w:after="0"/>
        <w:ind w:left="0"/>
        <w:jc w:val="both"/>
      </w:pPr>
      <w:r>
        <w:rPr>
          <w:rFonts w:ascii="Times New Roman"/>
          <w:b w:val="false"/>
          <w:i w:val="false"/>
          <w:color w:val="000000"/>
          <w:sz w:val="28"/>
        </w:rPr>
        <w:t>
      8) егер жеке табыс салығы бойынша декларацияны табыс ету Қазақстан Республикасының заңнамасында көзделген жағдайда, Қазақстан Республикасында алдыңғы болған кезеңде ол мұндай декларацияны табыс етпесе;</w:t>
      </w:r>
    </w:p>
    <w:bookmarkEnd w:id="19"/>
    <w:bookmarkStart w:name="z46" w:id="20"/>
    <w:p>
      <w:pPr>
        <w:spacing w:after="0"/>
        <w:ind w:left="0"/>
        <w:jc w:val="both"/>
      </w:pPr>
      <w:r>
        <w:rPr>
          <w:rFonts w:ascii="Times New Roman"/>
          <w:b w:val="false"/>
          <w:i w:val="false"/>
          <w:color w:val="000000"/>
          <w:sz w:val="28"/>
        </w:rPr>
        <w:t>
      9) егер ол, этникалық қазақтарды, Қазақстан Республикасында немесе Қазақ Кеңестік Социалистік Республикасында туған немесе бұрын оның азаматтығында болған адамдарды және олардың отбасы мүшелерін қоспағанда, Қазақстан Республикасының Ішкі істер министрлігі айқындайтын тәртіппен Қазақстан Республикасында болу және одан кету үшін қажетті қаражатының бар екендігі туралы растауды ұсынбаса;</w:t>
      </w:r>
    </w:p>
    <w:bookmarkEnd w:id="20"/>
    <w:bookmarkStart w:name="z47" w:id="21"/>
    <w:p>
      <w:pPr>
        <w:spacing w:after="0"/>
        <w:ind w:left="0"/>
        <w:jc w:val="both"/>
      </w:pPr>
      <w:r>
        <w:rPr>
          <w:rFonts w:ascii="Times New Roman"/>
          <w:b w:val="false"/>
          <w:i w:val="false"/>
          <w:color w:val="000000"/>
          <w:sz w:val="28"/>
        </w:rPr>
        <w:t>
      10) егер ол келу туралы өтінішхат жолдаған кезде өзі жөнінде жалған мәліметтер хабарлаған болса немесе қажетті құжаттарды Қазақстан Республикасының заңнамасында белгіленген мерзімде табыс етпесе;</w:t>
      </w:r>
    </w:p>
    <w:bookmarkEnd w:id="21"/>
    <w:bookmarkStart w:name="z48" w:id="22"/>
    <w:p>
      <w:pPr>
        <w:spacing w:after="0"/>
        <w:ind w:left="0"/>
        <w:jc w:val="both"/>
      </w:pPr>
      <w:r>
        <w:rPr>
          <w:rFonts w:ascii="Times New Roman"/>
          <w:b w:val="false"/>
          <w:i w:val="false"/>
          <w:color w:val="000000"/>
          <w:sz w:val="28"/>
        </w:rPr>
        <w:t>
      11) онда Қазақстан Республикасына келу үшін қарсы айғақтар болып табылатын аурулары болған кезде;</w:t>
      </w:r>
    </w:p>
    <w:bookmarkEnd w:id="22"/>
    <w:bookmarkStart w:name="z54" w:id="23"/>
    <w:p>
      <w:pPr>
        <w:spacing w:after="0"/>
        <w:ind w:left="0"/>
        <w:jc w:val="both"/>
      </w:pPr>
      <w:r>
        <w:rPr>
          <w:rFonts w:ascii="Times New Roman"/>
          <w:b w:val="false"/>
          <w:i w:val="false"/>
          <w:color w:val="000000"/>
          <w:sz w:val="28"/>
        </w:rPr>
        <w:t xml:space="preserve">
      12) егер ол бұрын "Қазақстан Республикасының азаматтығы туралы" Қазақстан Республикасы Заңының </w:t>
      </w:r>
      <w:r>
        <w:rPr>
          <w:rFonts w:ascii="Times New Roman"/>
          <w:b w:val="false"/>
          <w:i w:val="false"/>
          <w:color w:val="000000"/>
          <w:sz w:val="28"/>
        </w:rPr>
        <w:t>21-бабы</w:t>
      </w:r>
      <w:r>
        <w:rPr>
          <w:rFonts w:ascii="Times New Roman"/>
          <w:b w:val="false"/>
          <w:i w:val="false"/>
          <w:color w:val="000000"/>
          <w:sz w:val="28"/>
        </w:rPr>
        <w:t xml:space="preserve"> бірінші бөлігінің 8) тармақшасында көзделген негіздер бойынша Қазақстан Республикасының азаматтығын жоғалтса;</w:t>
      </w:r>
    </w:p>
    <w:bookmarkEnd w:id="23"/>
    <w:bookmarkStart w:name="z56" w:id="24"/>
    <w:p>
      <w:pPr>
        <w:spacing w:after="0"/>
        <w:ind w:left="0"/>
        <w:jc w:val="both"/>
      </w:pPr>
      <w:r>
        <w:rPr>
          <w:rFonts w:ascii="Times New Roman"/>
          <w:b w:val="false"/>
          <w:i w:val="false"/>
          <w:color w:val="000000"/>
          <w:sz w:val="28"/>
        </w:rPr>
        <w:t>
      13) егер ол бұрын "Қазақстан Республикасының азаматтығы туралы" Қазақстан Республикасы Заңының 20-1-бабында көзделген негіздер бойынша Қазақстан Республикасының азаматтығынан айырылса;</w:t>
      </w:r>
    </w:p>
    <w:bookmarkEnd w:id="24"/>
    <w:p>
      <w:pPr>
        <w:spacing w:after="0"/>
        <w:ind w:left="0"/>
        <w:jc w:val="both"/>
      </w:pPr>
      <w:r>
        <w:rPr>
          <w:rFonts w:ascii="Times New Roman"/>
          <w:b w:val="false"/>
          <w:i w:val="false"/>
          <w:color w:val="000000"/>
          <w:sz w:val="28"/>
        </w:rPr>
        <w:t>
      14) егер ол кәмелетке толмаған адамның жыныстық тиіспеушілігіне қарсы қылмыс жасаса, тыйым салынады.</w:t>
      </w:r>
    </w:p>
    <w:p>
      <w:pPr>
        <w:spacing w:after="0"/>
        <w:ind w:left="0"/>
        <w:jc w:val="both"/>
      </w:pPr>
      <w:r>
        <w:rPr>
          <w:rFonts w:ascii="Times New Roman"/>
          <w:b w:val="false"/>
          <w:i w:val="false"/>
          <w:color w:val="000000"/>
          <w:sz w:val="28"/>
        </w:rPr>
        <w:t>
      Ұлттық қауіпсіздік органдары шетел азаматтары мен азаматтығы жоқ адамдарға олардың Қазақстан Республикасына және шетел азаматтары баруға болмайтын жекелеген жерлерге (аумақтарға) келуіне келісім беруден бас тартуға негіз болған себепті түсіндірмеуге құқылы.</w:t>
      </w:r>
    </w:p>
    <w:bookmarkStart w:name="z49" w:id="25"/>
    <w:p>
      <w:pPr>
        <w:spacing w:after="0"/>
        <w:ind w:left="0"/>
        <w:jc w:val="both"/>
      </w:pPr>
      <w:r>
        <w:rPr>
          <w:rFonts w:ascii="Times New Roman"/>
          <w:b w:val="false"/>
          <w:i w:val="false"/>
          <w:color w:val="000000"/>
          <w:sz w:val="28"/>
        </w:rPr>
        <w:t>
      Бұрын Қазақстан Республикасынан шығарып жіберілген, реадмиссия тәртібімен қайтарылған шетел азаматтарының шығарып жіберу туралы сот шешімі орындалған, реадмиссия тәртібімен кеткен күннен бастап бес жыл бойы Қазақстан Республикасына келуіне тыйым салынады.</w:t>
      </w:r>
    </w:p>
    <w:bookmarkEnd w:id="25"/>
    <w:bookmarkStart w:name="z50" w:id="26"/>
    <w:p>
      <w:pPr>
        <w:spacing w:after="0"/>
        <w:ind w:left="0"/>
        <w:jc w:val="both"/>
      </w:pPr>
      <w:r>
        <w:rPr>
          <w:rFonts w:ascii="Times New Roman"/>
          <w:b w:val="false"/>
          <w:i w:val="false"/>
          <w:color w:val="000000"/>
          <w:sz w:val="28"/>
        </w:rPr>
        <w:t>
      Қабылдаушы тұлғалардың шетел азаматтарын Қазақстан Республикасына шақыру туралы өтініштері, егер мұндай өтініш берілгенге дейін қатарынан күнтізбелік он екі ай ішінде қабылдаушы тұлғалар өздерінде болатын көшіп келушілер туралы ішкі істер органдарына уақтылы хабарламағаны, олардың Қазақстан Республикасында болу құқығына құжаттар ресімдеу және болудың белгілі бір мерзімі өткеннен кейін Қазақстан Республикасынан кетуін қамтамасыз ету бойынша шаралар қабылдамағаны үшін екі және одан да көп рет жауаптылыққа тартылған болса, қаралмайды.</w:t>
      </w:r>
    </w:p>
    <w:bookmarkEnd w:id="26"/>
    <w:bookmarkStart w:name="z51"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Келу визаларын немесе оларға сәйкес келетін басқа да құжаттарды Қазақстан Республикасының дипломатиялық өкілдіктері және консулдық мекемелері немесе жекелеген жағдайларда бұған арнайы уәкілдік берілген Қазақстан Республикасының өкілдері береді.</w:t>
      </w:r>
    </w:p>
    <w:bookmarkEnd w:id="27"/>
    <w:bookmarkStart w:name="z53" w:id="28"/>
    <w:p>
      <w:pPr>
        <w:spacing w:after="0"/>
        <w:ind w:left="0"/>
        <w:jc w:val="both"/>
      </w:pPr>
      <w:r>
        <w:rPr>
          <w:rFonts w:ascii="Times New Roman"/>
          <w:b w:val="false"/>
          <w:i w:val="false"/>
          <w:color w:val="000000"/>
          <w:sz w:val="28"/>
        </w:rPr>
        <w:t>
      Егер Қазақстан Республикасының халықаралық шарттарында өзгеше көзделмесе, қабылдаушы тұлғалардың шақырулары немесе Қазақстан Республикасының бұған уәкілеттік берілген мемлекеттік органдарының рұқсаты виза беру үшін негіз болып табылады.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10.12.2013 </w:t>
      </w:r>
      <w:r>
        <w:rPr>
          <w:rFonts w:ascii="Times New Roman"/>
          <w:b w:val="false"/>
          <w:i w:val="false"/>
          <w:color w:val="000000"/>
          <w:sz w:val="28"/>
        </w:rPr>
        <w:t>№ 153-V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03.11.2014 </w:t>
      </w:r>
      <w:r>
        <w:rPr>
          <w:rFonts w:ascii="Times New Roman"/>
          <w:b w:val="false"/>
          <w:i w:val="false"/>
          <w:color w:val="000000"/>
          <w:sz w:val="28"/>
        </w:rPr>
        <w:t>№ 244-V</w:t>
      </w:r>
      <w:r>
        <w:rPr>
          <w:rFonts w:ascii="Times New Roman"/>
          <w:b w:val="false"/>
          <w:i w:val="false"/>
          <w:color w:val="ff0000"/>
          <w:sz w:val="28"/>
        </w:rPr>
        <w:t xml:space="preserve"> (02.01.2015 бастап қолданысқа енгізіледі); 24.11.2015 </w:t>
      </w:r>
      <w:r>
        <w:rPr>
          <w:rFonts w:ascii="Times New Roman"/>
          <w:b w:val="false"/>
          <w:i w:val="false"/>
          <w:color w:val="ff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13.05.2020 </w:t>
      </w:r>
      <w:r>
        <w:rPr>
          <w:rFonts w:ascii="Times New Roman"/>
          <w:b w:val="false"/>
          <w:i w:val="false"/>
          <w:color w:val="ff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23-бап Қазақстан Республикасынан кету</w:t>
      </w:r>
    </w:p>
    <w:p>
      <w:pPr>
        <w:spacing w:after="0"/>
        <w:ind w:left="0"/>
        <w:jc w:val="both"/>
      </w:pPr>
      <w:r>
        <w:rPr>
          <w:rFonts w:ascii="Times New Roman"/>
          <w:b w:val="false"/>
          <w:i w:val="false"/>
          <w:color w:val="000000"/>
          <w:sz w:val="28"/>
        </w:rPr>
        <w:t>
      Шетелдіктер қолданыстағы шетелдік паспорттар немесе Қазақстан Республикасының бұған уәкілдік алған мемлекеттік органдары берген кету визалары болған жағдайда сол паспорттарды алмастыратын құжаттар бойынша, егер тиісті елмен жасалған келісімде өзгеше тәртіп белгіленбесе немесе Қазақстан Республикасының Үкіметі өзгеше тәртіп белгілемесе, Қазақстан Республикасынан кетеді.</w:t>
      </w:r>
    </w:p>
    <w:p>
      <w:pPr>
        <w:spacing w:after="0"/>
        <w:ind w:left="0"/>
        <w:jc w:val="both"/>
      </w:pPr>
      <w:r>
        <w:rPr>
          <w:rFonts w:ascii="Times New Roman"/>
          <w:b w:val="false"/>
          <w:i w:val="false"/>
          <w:color w:val="000000"/>
          <w:sz w:val="28"/>
        </w:rPr>
        <w:t xml:space="preserve">
      Қазақстан Республикасынан кету шетел азаматына мына жағдайларда: </w:t>
      </w:r>
    </w:p>
    <w:p>
      <w:pPr>
        <w:spacing w:after="0"/>
        <w:ind w:left="0"/>
        <w:jc w:val="both"/>
      </w:pPr>
      <w:r>
        <w:rPr>
          <w:rFonts w:ascii="Times New Roman"/>
          <w:b w:val="false"/>
          <w:i w:val="false"/>
          <w:color w:val="000000"/>
          <w:sz w:val="28"/>
        </w:rPr>
        <w:t>
      а) егер оны қылмыстық жауапкершілікке тарту үшін негіздер болса - істі жүргізу аяқталғанға дейін;</w:t>
      </w:r>
    </w:p>
    <w:p>
      <w:pPr>
        <w:spacing w:after="0"/>
        <w:ind w:left="0"/>
        <w:jc w:val="both"/>
      </w:pPr>
      <w:r>
        <w:rPr>
          <w:rFonts w:ascii="Times New Roman"/>
          <w:b w:val="false"/>
          <w:i w:val="false"/>
          <w:color w:val="000000"/>
          <w:sz w:val="28"/>
        </w:rPr>
        <w:t>
      б) егер ол қылмыстық құқық бұзушылық жасағаны үшін сотталған болса, оған пробациялық бақылау белгіленген немесе оған жазаны орындауды кейінге қалдыру қолданылған болса - оны сот шешімінің негізінде шығарып жіберу жағдайларын қоспағанда, жазаны өтеп болғанға немесе жазадан босатылғанға, пробациялық бақылаудың мерзімі аяқталғанға, жазаны орындауды кейінге қалдыру мерзімі аяқталғанға дейін;</w:t>
      </w:r>
    </w:p>
    <w:p>
      <w:pPr>
        <w:spacing w:after="0"/>
        <w:ind w:left="0"/>
        <w:jc w:val="both"/>
      </w:pPr>
      <w:r>
        <w:rPr>
          <w:rFonts w:ascii="Times New Roman"/>
          <w:b w:val="false"/>
          <w:i w:val="false"/>
          <w:color w:val="000000"/>
          <w:sz w:val="28"/>
        </w:rPr>
        <w:t>
      в) егер ол өзіне сот жүктеген міндеттемелерді орындаудан жалтаратын болса - міндеттемелер орындалғанға дейін рұқсат етілмейді.</w:t>
      </w:r>
    </w:p>
    <w:p>
      <w:pPr>
        <w:spacing w:after="0"/>
        <w:ind w:left="0"/>
        <w:jc w:val="both"/>
      </w:pPr>
      <w:r>
        <w:rPr>
          <w:rFonts w:ascii="Times New Roman"/>
          <w:b w:val="false"/>
          <w:i w:val="false"/>
          <w:color w:val="000000"/>
          <w:sz w:val="28"/>
        </w:rPr>
        <w:t xml:space="preserve">
       г) </w:t>
      </w:r>
      <w:r>
        <w:rPr>
          <w:rFonts w:ascii="Times New Roman"/>
          <w:b w:val="false"/>
          <w:i/>
          <w:color w:val="000000"/>
          <w:sz w:val="28"/>
        </w:rPr>
        <w:t>Алынып</w:t>
      </w:r>
      <w:r>
        <w:rPr>
          <w:rFonts w:ascii="Times New Roman"/>
          <w:b w:val="false"/>
          <w:i w:val="false"/>
          <w:color w:val="000000"/>
          <w:sz w:val="28"/>
        </w:rPr>
        <w:t xml:space="preserve"> </w:t>
      </w:r>
      <w:r>
        <w:rPr>
          <w:rFonts w:ascii="Times New Roman"/>
          <w:b w:val="false"/>
          <w:i/>
          <w:color w:val="000000"/>
          <w:sz w:val="28"/>
        </w:rPr>
        <w:t>тасталды</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 xml:space="preserve"> ҚР</w:t>
      </w:r>
      <w:r>
        <w:rPr>
          <w:rFonts w:ascii="Times New Roman"/>
          <w:b w:val="false"/>
          <w:i w:val="false"/>
          <w:color w:val="000000"/>
          <w:sz w:val="28"/>
        </w:rPr>
        <w:t xml:space="preserve"> </w:t>
      </w:r>
      <w:r>
        <w:rPr>
          <w:rFonts w:ascii="Times New Roman"/>
          <w:b w:val="false"/>
          <w:i/>
          <w:color w:val="000000"/>
          <w:sz w:val="28"/>
        </w:rPr>
        <w:t xml:space="preserve">2009.12.07 </w:t>
      </w:r>
      <w:r>
        <w:rPr>
          <w:rFonts w:ascii="Times New Roman"/>
          <w:b w:val="false"/>
          <w:i w:val="false"/>
          <w:color w:val="000000"/>
          <w:sz w:val="28"/>
        </w:rPr>
        <w:t>№ 222-IV</w:t>
      </w:r>
      <w:r>
        <w:rPr>
          <w:rFonts w:ascii="Times New Roman"/>
          <w:b w:val="false"/>
          <w:i/>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енгізілу</w:t>
      </w:r>
      <w:r>
        <w:rPr>
          <w:rFonts w:ascii="Times New Roman"/>
          <w:b w:val="false"/>
          <w:i w:val="false"/>
          <w:color w:val="000000"/>
          <w:sz w:val="28"/>
        </w:rPr>
        <w:t xml:space="preserve"> </w:t>
      </w:r>
      <w:r>
        <w:rPr>
          <w:rFonts w:ascii="Times New Roman"/>
          <w:b w:val="false"/>
          <w:i/>
          <w:color w:val="000000"/>
          <w:sz w:val="28"/>
        </w:rPr>
        <w:t>тәртібін</w:t>
      </w:r>
      <w:r>
        <w:rPr>
          <w:rFonts w:ascii="Times New Roman"/>
          <w:b w:val="false"/>
          <w:i w:val="false"/>
          <w:color w:val="000000"/>
          <w:sz w:val="28"/>
        </w:rPr>
        <w:t xml:space="preserve"> </w:t>
      </w:r>
      <w:r>
        <w:rPr>
          <w:rFonts w:ascii="Times New Roman"/>
          <w:b w:val="false"/>
          <w:i w:val="false"/>
          <w:color w:val="000000"/>
          <w:sz w:val="28"/>
        </w:rPr>
        <w:t>2-б</w:t>
      </w:r>
      <w:r>
        <w:rPr>
          <w:rFonts w:ascii="Times New Roman"/>
          <w:b w:val="false"/>
          <w:i/>
          <w:color w:val="000000"/>
          <w:sz w:val="28"/>
        </w:rPr>
        <w:t xml:space="preserve">. </w:t>
      </w:r>
      <w:r>
        <w:rPr>
          <w:rFonts w:ascii="Times New Roman"/>
          <w:b w:val="false"/>
          <w:i/>
          <w:color w:val="000000"/>
          <w:sz w:val="28"/>
        </w:rPr>
        <w:t>қараңыз</w:t>
      </w:r>
      <w:r>
        <w:rPr>
          <w:rFonts w:ascii="Times New Roman"/>
          <w:b w:val="false"/>
          <w:i/>
          <w:color w:val="000000"/>
          <w:sz w:val="28"/>
        </w:rPr>
        <w:t xml:space="preserve">) </w:t>
      </w:r>
      <w:r>
        <w:rPr>
          <w:rFonts w:ascii="Times New Roman"/>
          <w:b w:val="false"/>
          <w:i/>
          <w:color w:val="000000"/>
          <w:sz w:val="28"/>
        </w:rPr>
        <w:t>Заңымен</w:t>
      </w:r>
      <w:r>
        <w:rPr>
          <w:rFonts w:ascii="Times New Roman"/>
          <w:b w:val="false"/>
          <w:i/>
          <w:color w:val="000000"/>
          <w:sz w:val="28"/>
        </w:rPr>
        <w:t>.</w:t>
      </w:r>
    </w:p>
    <w:p>
      <w:pPr>
        <w:spacing w:after="0"/>
        <w:ind w:left="0"/>
        <w:jc w:val="both"/>
      </w:pPr>
      <w:r>
        <w:rPr>
          <w:rFonts w:ascii="Times New Roman"/>
          <w:b w:val="false"/>
          <w:i w:val="false"/>
          <w:color w:val="000000"/>
          <w:sz w:val="28"/>
        </w:rPr>
        <w:t>
      Шетел азаматының Қазақстан Республикасынан кетуі ол Қазақстан Республикасы азаматтарының, басқа жеке және заңды тұлғалардың елеулі мүдделерімен байланысты мүліктік міндеттемелерді орындағанға дейін кейінге қалдырылуы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2009.12.07 </w:t>
      </w:r>
      <w:r>
        <w:rPr>
          <w:rFonts w:ascii="Times New Roman"/>
          <w:b w:val="false"/>
          <w:i w:val="false"/>
          <w:color w:val="000000"/>
          <w:sz w:val="28"/>
        </w:rPr>
        <w:t>№ 222-IV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10.12.2013 </w:t>
      </w:r>
      <w:r>
        <w:rPr>
          <w:rFonts w:ascii="Times New Roman"/>
          <w:b w:val="false"/>
          <w:i w:val="false"/>
          <w:color w:val="000000"/>
          <w:sz w:val="28"/>
        </w:rPr>
        <w:t>№ 153-V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000000"/>
          <w:sz w:val="28"/>
        </w:rPr>
        <w:t>№ 227-V</w:t>
      </w:r>
      <w:r>
        <w:rPr>
          <w:rFonts w:ascii="Times New Roman"/>
          <w:b w:val="false"/>
          <w:i w:val="false"/>
          <w:color w:val="ff0000"/>
          <w:sz w:val="28"/>
        </w:rPr>
        <w:t xml:space="preserve"> (01.01.2015 бастап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Транзиттiк жүрiп өту</w:t>
      </w:r>
    </w:p>
    <w:p>
      <w:pPr>
        <w:spacing w:after="0"/>
        <w:ind w:left="0"/>
        <w:jc w:val="both"/>
      </w:pPr>
      <w:r>
        <w:rPr>
          <w:rFonts w:ascii="Times New Roman"/>
          <w:b w:val="false"/>
          <w:i w:val="false"/>
          <w:color w:val="000000"/>
          <w:sz w:val="28"/>
        </w:rPr>
        <w:t xml:space="preserve">
      Қазақстан Республикасының аумағы арқылы транзитпен жүріп өтуші шетел азаматтары белгіленген маршрут бойынша Қазақстан Республикасының Мемлекеттік шекарасы арқылы өткізу пунктіне транзиттік жүріп өту ережелерін сақтай отырып барады және Қазақстан Республикасының бұған уәкілдік алған мемлекеттік органдары берген рұқсат болған жағдайда Қазақстан Республикасының аумағында тек Қазақстанның транзиттік визаларында көрсетілген мекендерде ғана аялдай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 w:id="29"/>
    <w:p>
      <w:pPr>
        <w:spacing w:after="0"/>
        <w:ind w:left="0"/>
        <w:jc w:val="left"/>
      </w:pPr>
      <w:r>
        <w:rPr>
          <w:rFonts w:ascii="Times New Roman"/>
          <w:b/>
          <w:i w:val="false"/>
          <w:color w:val="000000"/>
        </w:rPr>
        <w:t xml:space="preserve"> IV бөлiм. Шетел азаматтарының жауаптылығы. Болу мерзімін қысқарту. Шығарып жіберу</w:t>
      </w:r>
    </w:p>
    <w:bookmarkEnd w:id="29"/>
    <w:p>
      <w:pPr>
        <w:spacing w:after="0"/>
        <w:ind w:left="0"/>
        <w:jc w:val="both"/>
      </w:pPr>
      <w:r>
        <w:rPr>
          <w:rFonts w:ascii="Times New Roman"/>
          <w:b w:val="false"/>
          <w:i w:val="false"/>
          <w:color w:val="ff0000"/>
          <w:sz w:val="28"/>
        </w:rPr>
        <w:t xml:space="preserve">
      Ескерту. IV-бөлімнің тақырыбына өзгеріс енгізілді – ҚР 13.05.2020 </w:t>
      </w:r>
      <w:r>
        <w:rPr>
          <w:rFonts w:ascii="Times New Roman"/>
          <w:b w:val="false"/>
          <w:i w:val="false"/>
          <w:color w:val="ff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25-бап Құқық бұзушылықтар үшін жауаптылық негіздері</w:t>
      </w:r>
    </w:p>
    <w:p>
      <w:pPr>
        <w:spacing w:after="0"/>
        <w:ind w:left="0"/>
        <w:jc w:val="both"/>
      </w:pPr>
      <w:r>
        <w:rPr>
          <w:rFonts w:ascii="Times New Roman"/>
          <w:b w:val="false"/>
          <w:i w:val="false"/>
          <w:color w:val="000000"/>
          <w:sz w:val="28"/>
        </w:rPr>
        <w:t>
      Қазақстан Республикасының аумағында қылмыстық, әкімшілік немесе өзге де құқық бұзушылықтар жасаған шетел азаматтары, Қазақстан Республикасының халықаралық шарттарында белгіленген жағдайларды қоспағанда, Қазақстан Республикасының азаматтарымен бірдей негіздерде жауаптылыққа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03.07.2014 </w:t>
      </w:r>
      <w:r>
        <w:rPr>
          <w:rFonts w:ascii="Times New Roman"/>
          <w:b w:val="false"/>
          <w:i w:val="false"/>
          <w:color w:val="000000"/>
          <w:sz w:val="28"/>
        </w:rPr>
        <w:t>№ 227-V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26-бап Қазақстан Республикасында болу және Қазақстан Республикасының аумағы арқылы транзиттiк жүрiп өту ережелерiн бұзғандық үшiн жауапкершiлiк</w:t>
      </w:r>
    </w:p>
    <w:p>
      <w:pPr>
        <w:spacing w:after="0"/>
        <w:ind w:left="0"/>
        <w:jc w:val="both"/>
      </w:pPr>
      <w:r>
        <w:rPr>
          <w:rFonts w:ascii="Times New Roman"/>
          <w:b w:val="false"/>
          <w:i w:val="false"/>
          <w:color w:val="000000"/>
          <w:sz w:val="28"/>
        </w:rPr>
        <w:t xml:space="preserve">
      Қазақстан Республикасында болу ережелерін бұзған, жарамсыз құжаттар бойынша тұрып жатқан, өздеріне белгіленген болу мерзімі өткеннен соң кетуден жалтарған, сондай-ақ Қазақстан Республикасының аумағы арқылы транзиттік жүріп өту ережелерін орындамаған шетел азаматтары Қазақстан Республикасының заңдарына сәйкес әкімшілік жауапкершілікке тартылады. </w:t>
      </w:r>
    </w:p>
    <w:p>
      <w:pPr>
        <w:spacing w:after="0"/>
        <w:ind w:left="0"/>
        <w:jc w:val="both"/>
      </w:pPr>
      <w:r>
        <w:rPr>
          <w:rFonts w:ascii="Times New Roman"/>
          <w:b w:val="false"/>
          <w:i w:val="false"/>
          <w:color w:val="000000"/>
          <w:sz w:val="28"/>
        </w:rPr>
        <w:t xml:space="preserve">
      Шетел азаматтарының Қазақстан Республикасында болу және Қазақстан Республикасының аумағы арқылы транзиттік жүріп өту ережелерін өрескел бұзуы Қазақстан Республикасының заңдарында көзделген қылмыстық жауапкершілікке әкеп соқтырады.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Қазақстан Республикасында болу мерзiмiн қысқарту</w:t>
      </w:r>
    </w:p>
    <w:p>
      <w:pPr>
        <w:spacing w:after="0"/>
        <w:ind w:left="0"/>
        <w:jc w:val="both"/>
      </w:pPr>
      <w:r>
        <w:rPr>
          <w:rFonts w:ascii="Times New Roman"/>
          <w:b w:val="false"/>
          <w:i w:val="false"/>
          <w:color w:val="000000"/>
          <w:sz w:val="28"/>
        </w:rPr>
        <w:t>
      Шетел азаматтарының құқықтық жағдайы туралы заңнаманы бұзған шетел азаматына оның Қазақстан Республикасында болу жөнінде белгіленген мерзімі қысқартылуы мүмкін. Шетел азаматының Қазақстан Республикасында болу мерзімі одан әрі болуы үшін негіздері қалмаған жағдайларда да қысқартылуы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өзгерту енгізілді – ҚР 2007.01.12 № </w:t>
      </w:r>
      <w:r>
        <w:rPr>
          <w:rFonts w:ascii="Times New Roman"/>
          <w:b w:val="false"/>
          <w:i w:val="false"/>
          <w:color w:val="000000"/>
          <w:sz w:val="28"/>
        </w:rPr>
        <w:t>227</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Қазақстан Республикасының шегiнен тыс жерге шығарып жiберу</w:t>
      </w:r>
    </w:p>
    <w:p>
      <w:pPr>
        <w:spacing w:after="0"/>
        <w:ind w:left="0"/>
        <w:jc w:val="both"/>
      </w:pPr>
      <w:r>
        <w:rPr>
          <w:rFonts w:ascii="Times New Roman"/>
          <w:b w:val="false"/>
          <w:i w:val="false"/>
          <w:color w:val="ff0000"/>
          <w:sz w:val="28"/>
        </w:rPr>
        <w:t xml:space="preserve">
      Ескерту. 28-баптың тақырыбына өзгеріс енгізілді – ҚР 13.05.2020 </w:t>
      </w:r>
      <w:r>
        <w:rPr>
          <w:rFonts w:ascii="Times New Roman"/>
          <w:b w:val="false"/>
          <w:i w:val="false"/>
          <w:color w:val="ff0000"/>
          <w:sz w:val="28"/>
        </w:rPr>
        <w:t>№ 327-VI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Шетел азаматы мына жағдайларда:</w:t>
      </w:r>
    </w:p>
    <w:p>
      <w:pPr>
        <w:spacing w:after="0"/>
        <w:ind w:left="0"/>
        <w:jc w:val="both"/>
      </w:pPr>
      <w:r>
        <w:rPr>
          <w:rFonts w:ascii="Times New Roman"/>
          <w:b w:val="false"/>
          <w:i w:val="false"/>
          <w:color w:val="000000"/>
          <w:sz w:val="28"/>
        </w:rPr>
        <w:t xml:space="preserve">
      а) егер оның іс-әрекеті мемлекеттік қауіпсіздікті қамтамасыз ету немесе қоғамдық тәртіпті қорғау мүдделеріне қайшы келетін болса; </w:t>
      </w:r>
    </w:p>
    <w:p>
      <w:pPr>
        <w:spacing w:after="0"/>
        <w:ind w:left="0"/>
        <w:jc w:val="both"/>
      </w:pPr>
      <w:r>
        <w:rPr>
          <w:rFonts w:ascii="Times New Roman"/>
          <w:b w:val="false"/>
          <w:i w:val="false"/>
          <w:color w:val="000000"/>
          <w:sz w:val="28"/>
        </w:rPr>
        <w:t xml:space="preserve">
      б) егер бұл халықтың денсаулығы мен адамгершілік қасиетін сақтау, Қазақстан Республикасы азаматтарының және басқа адамдардың құқықтары мен заңды мүдделерін қорғау үшін қажет болса; </w:t>
      </w:r>
    </w:p>
    <w:p>
      <w:pPr>
        <w:spacing w:after="0"/>
        <w:ind w:left="0"/>
        <w:jc w:val="both"/>
      </w:pPr>
      <w:r>
        <w:rPr>
          <w:rFonts w:ascii="Times New Roman"/>
          <w:b w:val="false"/>
          <w:i w:val="false"/>
          <w:color w:val="000000"/>
          <w:sz w:val="28"/>
        </w:rPr>
        <w:t>
      в) егер ол Қазақстан Республикасының заңнамасын бұзса;</w:t>
      </w:r>
    </w:p>
    <w:p>
      <w:pPr>
        <w:spacing w:after="0"/>
        <w:ind w:left="0"/>
        <w:jc w:val="both"/>
      </w:pPr>
      <w:r>
        <w:rPr>
          <w:rFonts w:ascii="Times New Roman"/>
          <w:b w:val="false"/>
          <w:i w:val="false"/>
          <w:color w:val="000000"/>
          <w:sz w:val="28"/>
        </w:rPr>
        <w:t xml:space="preserve">
      г) егер Қазақстан Республикасының азаматымен некеге тұруы оны Қазақстан Республикасында тұрақты тұруға қалдыру үшін негіз болып табылып, заң актілерімен белгіленген тәртіппен неке заңсыз деп танылған жағдайда Қазақстан Республикасының шегінен тыс жерге шығарып жіберілуі мүмкін. </w:t>
      </w:r>
    </w:p>
    <w:p>
      <w:pPr>
        <w:spacing w:after="0"/>
        <w:ind w:left="0"/>
        <w:jc w:val="both"/>
      </w:pPr>
      <w:r>
        <w:rPr>
          <w:rFonts w:ascii="Times New Roman"/>
          <w:b w:val="false"/>
          <w:i w:val="false"/>
          <w:color w:val="000000"/>
          <w:sz w:val="28"/>
        </w:rPr>
        <w:t>
      Шығарып жіберу туралы шешімді сот қабылдайды. Шетел азаматы осы шешімде көрсетілген мерзімде Қазақстан Республикасынан кетуге міндетті. Мұндай жағдайда Қазақстан Республикасынан шығарып жіберу туралы сот шешімін орындау шығарып жіберілетін адамның бақыланатын өз бетінше шығуы немесе адамды Қазақстан Республикасынан мәжбүрлеп шығарып жіберу арқылы жүргізіледі. Егер өзіне қатысты шығарып жіберу туралы шешім қабылданған адам шешімде көрсетілген мерзімде Қазақстан Республикасының аумағынан кетпесе, ол соттың санкциясымен жүріп-тұру еркіндігі алдын ала шектелуге және мәжбүрлеу тәртібімен шығарып жіберілуге жатады. Мұндай адамның жүріп-тұру еркіндігін алдын ала шектеу бұл ретте оны Қазақстан Республикасының шегінен тысқары жерге шығарып жіберуді ұйымдастыру үшін қажетті, бірақ отыз тәуліктен аспайтын мерзімге жол беріледі. Мұндай адамды ұстау Қазақстан Республикасының Үкіметі айқындайтын тәртіппен ішкі істер органдарының арнаулы мекемесінде жүргізіледі.</w:t>
      </w:r>
    </w:p>
    <w:p>
      <w:pPr>
        <w:spacing w:after="0"/>
        <w:ind w:left="0"/>
        <w:jc w:val="both"/>
      </w:pPr>
      <w:r>
        <w:rPr>
          <w:rFonts w:ascii="Times New Roman"/>
          <w:b w:val="false"/>
          <w:i w:val="false"/>
          <w:color w:val="000000"/>
          <w:sz w:val="28"/>
        </w:rPr>
        <w:t>
      Мәжбүрлеу тәртібімен шығарып жіберу туралы сот шешімін орындауды жүзеге асыратын ішкі істер органдары Қазақстан Республикасының Мемлекеттік шекарасы арқылы өткізу пункттерінде шетел азаматын немесе азаматтығы жоқ адамды аумағына аталған адам шығарып жіберілетін шет мемлекет билігінің өкіліне ресми түрде беру үшін шығарып жіберілетін шетел азаматын немесе азаматтығы жоқ адамды Қазақстан Республикасы Ұлттық қауіпсіздік комитетінің Шекара қызметіне береді.</w:t>
      </w:r>
    </w:p>
    <w:p>
      <w:pPr>
        <w:spacing w:after="0"/>
        <w:ind w:left="0"/>
        <w:jc w:val="both"/>
      </w:pPr>
      <w:r>
        <w:rPr>
          <w:rFonts w:ascii="Times New Roman"/>
          <w:b w:val="false"/>
          <w:i w:val="false"/>
          <w:color w:val="000000"/>
          <w:sz w:val="28"/>
        </w:rPr>
        <w:t>
      Қазақстан Республикасының шегінен шығарып жіберілетін адам Қазақстан Республикасының шегінен бақылау жасала отырып, өз бетімен кеткенге немесе мәжбүрлеу тәртібімен шығарып жібергенге дейін дактилоскопиялық тіркеуден өтуге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2001.03.16 № </w:t>
      </w:r>
      <w:r>
        <w:rPr>
          <w:rFonts w:ascii="Times New Roman"/>
          <w:b w:val="false"/>
          <w:i w:val="false"/>
          <w:color w:val="000000"/>
          <w:sz w:val="28"/>
        </w:rPr>
        <w:t>164</w:t>
      </w:r>
      <w:r>
        <w:rPr>
          <w:rFonts w:ascii="Times New Roman"/>
          <w:b w:val="false"/>
          <w:i w:val="false"/>
          <w:color w:val="ff0000"/>
          <w:sz w:val="28"/>
        </w:rPr>
        <w:t xml:space="preserve">, 2001.11.10 № </w:t>
      </w:r>
      <w:r>
        <w:rPr>
          <w:rFonts w:ascii="Times New Roman"/>
          <w:b w:val="false"/>
          <w:i w:val="false"/>
          <w:color w:val="000000"/>
          <w:sz w:val="28"/>
        </w:rPr>
        <w:t>255</w:t>
      </w:r>
      <w:r>
        <w:rPr>
          <w:rFonts w:ascii="Times New Roman"/>
          <w:b w:val="false"/>
          <w:i w:val="false"/>
          <w:color w:val="ff0000"/>
          <w:sz w:val="28"/>
        </w:rPr>
        <w:t xml:space="preserve">, 2007.0112. № </w:t>
      </w:r>
      <w:r>
        <w:rPr>
          <w:rFonts w:ascii="Times New Roman"/>
          <w:b w:val="false"/>
          <w:i w:val="false"/>
          <w:color w:val="000000"/>
          <w:sz w:val="28"/>
        </w:rPr>
        <w:t>227</w:t>
      </w:r>
      <w:r>
        <w:rPr>
          <w:rFonts w:ascii="Times New Roman"/>
          <w:b w:val="false"/>
          <w:i w:val="false"/>
          <w:color w:val="ff0000"/>
          <w:sz w:val="28"/>
        </w:rPr>
        <w:t xml:space="preserve">, 2009.12.07 </w:t>
      </w:r>
      <w:r>
        <w:rPr>
          <w:rFonts w:ascii="Times New Roman"/>
          <w:b w:val="false"/>
          <w:i w:val="false"/>
          <w:color w:val="ff0000"/>
          <w:sz w:val="28"/>
        </w:rPr>
        <w:t>№ 222-IV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2011.07.22 </w:t>
      </w:r>
      <w:r>
        <w:rPr>
          <w:rFonts w:ascii="Times New Roman"/>
          <w:b w:val="false"/>
          <w:i w:val="false"/>
          <w:color w:val="ff0000"/>
          <w:sz w:val="28"/>
        </w:rPr>
        <w:t>№ 478-IV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2013.01.16 </w:t>
      </w:r>
      <w:r>
        <w:rPr>
          <w:rFonts w:ascii="Times New Roman"/>
          <w:b w:val="false"/>
          <w:i w:val="false"/>
          <w:color w:val="ff0000"/>
          <w:sz w:val="28"/>
        </w:rPr>
        <w:t>№ 71-V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13.05.2020 </w:t>
      </w:r>
      <w:r>
        <w:rPr>
          <w:rFonts w:ascii="Times New Roman"/>
          <w:b w:val="false"/>
          <w:i w:val="false"/>
          <w:color w:val="ff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 w:id="30"/>
    <w:p>
      <w:pPr>
        <w:spacing w:after="0"/>
        <w:ind w:left="0"/>
        <w:jc w:val="left"/>
      </w:pPr>
      <w:r>
        <w:rPr>
          <w:rFonts w:ascii="Times New Roman"/>
          <w:b/>
          <w:i w:val="false"/>
          <w:color w:val="000000"/>
        </w:rPr>
        <w:t xml:space="preserve">  V бөлiм. Қорытынды ережелер</w:t>
      </w:r>
    </w:p>
    <w:bookmarkEnd w:id="30"/>
    <w:p>
      <w:pPr>
        <w:spacing w:after="0"/>
        <w:ind w:left="0"/>
        <w:jc w:val="both"/>
      </w:pPr>
      <w:r>
        <w:rPr>
          <w:rFonts w:ascii="Times New Roman"/>
          <w:b/>
          <w:i w:val="false"/>
          <w:color w:val="000000"/>
          <w:sz w:val="28"/>
        </w:rPr>
        <w:t>29-бап Осы Заңның азаматтығы жоқ адамдар жөнiнде қолданылуы</w:t>
      </w:r>
    </w:p>
    <w:p>
      <w:pPr>
        <w:spacing w:after="0"/>
        <w:ind w:left="0"/>
        <w:jc w:val="both"/>
      </w:pPr>
      <w:r>
        <w:rPr>
          <w:rFonts w:ascii="Times New Roman"/>
          <w:b w:val="false"/>
          <w:i w:val="false"/>
          <w:color w:val="000000"/>
          <w:sz w:val="28"/>
        </w:rPr>
        <w:t>
      Осы Заңның ережелері, егер Қазақстан Республикасының заң актілерінде өзгеше белгіленбеген болса, азаматтығы жоқ адамдарға қолданылады.</w:t>
      </w:r>
    </w:p>
    <w:p>
      <w:pPr>
        <w:spacing w:after="0"/>
        <w:ind w:left="0"/>
        <w:jc w:val="both"/>
      </w:pPr>
      <w:r>
        <w:rPr>
          <w:rFonts w:ascii="Times New Roman"/>
          <w:b/>
          <w:i w:val="false"/>
          <w:color w:val="000000"/>
          <w:sz w:val="28"/>
        </w:rPr>
        <w:t>30-бап Осы Заңның қолданылу аясын шектеу</w:t>
      </w:r>
    </w:p>
    <w:p>
      <w:pPr>
        <w:spacing w:after="0"/>
        <w:ind w:left="0"/>
        <w:jc w:val="both"/>
      </w:pPr>
      <w:r>
        <w:rPr>
          <w:rFonts w:ascii="Times New Roman"/>
          <w:b w:val="false"/>
          <w:i w:val="false"/>
          <w:color w:val="000000"/>
          <w:sz w:val="28"/>
        </w:rPr>
        <w:t>
      Осы Заңның ережелері шетелдік дипломатиялық және консулдық өкілдіктердің басшылары мен қызметкерлерінің Қазақстан Республикасының заңдары мен Қазақстан Республикасының халықаралық шарттарында белгіленген артықшылықтары мен иммунитеттерін қозғамайды.</w:t>
      </w:r>
    </w:p>
    <w:p>
      <w:pPr>
        <w:spacing w:after="0"/>
        <w:ind w:left="0"/>
        <w:jc w:val="both"/>
      </w:pPr>
      <w:r>
        <w:rPr>
          <w:rFonts w:ascii="Times New Roman"/>
          <w:b/>
          <w:i w:val="false"/>
          <w:color w:val="000000"/>
          <w:sz w:val="28"/>
        </w:rPr>
        <w:t>31-бап Осы Заңның күшiне ену тәртiбi</w:t>
      </w:r>
    </w:p>
    <w:p>
      <w:pPr>
        <w:spacing w:after="0"/>
        <w:ind w:left="0"/>
        <w:jc w:val="both"/>
      </w:pPr>
      <w:r>
        <w:rPr>
          <w:rFonts w:ascii="Times New Roman"/>
          <w:b w:val="false"/>
          <w:i w:val="false"/>
          <w:color w:val="000000"/>
          <w:sz w:val="28"/>
        </w:rPr>
        <w:t>
      Осы Заң жарияланған күннен бастап күшіне енеді.</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28-бабы</w:t>
      </w:r>
      <w:r>
        <w:rPr>
          <w:rFonts w:ascii="Times New Roman"/>
          <w:b w:val="false"/>
          <w:i w:val="false"/>
          <w:color w:val="000000"/>
          <w:sz w:val="28"/>
        </w:rPr>
        <w:t xml:space="preserve"> төртінші бөлігінің қолданысы 2024 жылғы 1 қаңтарға дейін тоқтатыла тұрсын.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29.06.2021 </w:t>
      </w:r>
      <w:r>
        <w:rPr>
          <w:rFonts w:ascii="Times New Roman"/>
          <w:b w:val="false"/>
          <w:i w:val="false"/>
          <w:color w:val="000000"/>
          <w:sz w:val="28"/>
        </w:rPr>
        <w:t>№ 58-VII</w:t>
      </w:r>
      <w:r>
        <w:rPr>
          <w:rFonts w:ascii="Times New Roman"/>
          <w:b w:val="false"/>
          <w:i w:val="false"/>
          <w:color w:val="ff0000"/>
          <w:sz w:val="28"/>
        </w:rPr>
        <w:t xml:space="preserve"> (01.01.2021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