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a07c807" w14:textId="a07c807">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Қазақстан Республикасының мемлекеттік органдары жүйесін одан әрі оңтайландыру жөніндегі шаралар туралы</w:t>
      </w:r>
    </w:p>
    <w:p>
      <w:pPr>
        <w:spacing w:after="0"/>
        <w:ind w:left="0"/>
        <w:jc w:val="both"/>
      </w:pPr>
      <w:r>
        <w:rPr>
          <w:rFonts w:ascii="Times New Roman"/>
          <w:b w:val="false"/>
          <w:i w:val="false"/>
          <w:color w:val="000000"/>
          <w:sz w:val="28"/>
        </w:rPr>
        <w:t>Қазақстан Республикасы Президентінің 1999 жылғы 22 қаңтардағы N 29 Жарлығы.</w:t>
      </w:r>
    </w:p>
    <w:p>
      <w:pPr>
        <w:spacing w:after="0"/>
        <w:ind w:left="0"/>
        <w:jc w:val="both"/>
      </w:pPr>
      <w:bookmarkStart w:name="z1" w:id="0"/>
      <w:r>
        <w:rPr>
          <w:rFonts w:ascii="Times New Roman"/>
          <w:b w:val="false"/>
          <w:i w:val="false"/>
          <w:color w:val="000000"/>
          <w:sz w:val="28"/>
        </w:rPr>
        <w:t xml:space="preserve">
      Қазақстан Республикасында мемлекеттік басқару жүйесін одан әрі жетілдіру мақсатында қаулы етемін: </w:t>
      </w:r>
    </w:p>
    <w:bookmarkEnd w:id="0"/>
    <w:bookmarkStart w:name="z2" w:id="1"/>
    <w:p>
      <w:pPr>
        <w:spacing w:after="0"/>
        <w:ind w:left="0"/>
        <w:jc w:val="both"/>
      </w:pPr>
      <w:r>
        <w:rPr>
          <w:rFonts w:ascii="Times New Roman"/>
          <w:b w:val="false"/>
          <w:i w:val="false"/>
          <w:color w:val="000000"/>
          <w:sz w:val="28"/>
        </w:rPr>
        <w:t xml:space="preserve">
      1. Республикалық бюджет есебінен қамтылған мемлекеттік органдардың штат саны 1-4-қосымшаларға сәйкес бекітілсін. </w:t>
      </w:r>
    </w:p>
    <w:bookmarkEnd w:id="1"/>
    <w:p>
      <w:pPr>
        <w:spacing w:after="0"/>
        <w:ind w:left="0"/>
        <w:jc w:val="left"/>
      </w:pPr>
      <w:r>
        <w:rPr>
          <w:rFonts w:ascii="Times New Roman"/>
          <w:b w:val="false"/>
          <w:i w:val="false"/>
          <w:color w:val="000000"/>
          <w:sz w:val="28"/>
        </w:rPr>
        <w:t>
</w:t>
      </w:r>
      <w:r>
        <w:rPr>
          <w:rFonts w:ascii="Times New Roman"/>
          <w:b w:val="false"/>
          <w:i w:val="false"/>
          <w:color w:val="ff0000"/>
          <w:sz w:val="28"/>
        </w:rPr>
        <w:t xml:space="preserve">      Ескерту. 1-тармаққа өзгерістер енгізілді - ҚР Президентінің 1999.07.15 </w:t>
      </w:r>
      <w:r>
        <w:rPr>
          <w:rFonts w:ascii="Times New Roman"/>
          <w:b w:val="false"/>
          <w:i w:val="false"/>
          <w:color w:val="000000"/>
          <w:sz w:val="28"/>
        </w:rPr>
        <w:t>N 171</w:t>
      </w:r>
      <w:r>
        <w:rPr>
          <w:rFonts w:ascii="Times New Roman"/>
          <w:b w:val="false"/>
          <w:i w:val="false"/>
          <w:color w:val="ff0000"/>
          <w:sz w:val="28"/>
        </w:rPr>
        <w:t xml:space="preserve">, 2005.04.21. N </w:t>
      </w:r>
      <w:r>
        <w:rPr>
          <w:rFonts w:ascii="Times New Roman"/>
          <w:b w:val="false"/>
          <w:i w:val="false"/>
          <w:color w:val="000000"/>
          <w:sz w:val="28"/>
        </w:rPr>
        <w:t xml:space="preserve">1557 </w:t>
      </w:r>
      <w:r>
        <w:rPr>
          <w:rFonts w:ascii="Times New Roman"/>
          <w:b w:val="false"/>
          <w:i w:val="false"/>
          <w:color w:val="ff0000"/>
          <w:sz w:val="28"/>
        </w:rPr>
        <w:t>Жарлықтарымен.</w:t>
      </w:r>
      <w:r>
        <w:br/>
      </w:r>
      <w:r>
        <w:rPr>
          <w:rFonts w:ascii="Times New Roman"/>
          <w:b w:val="false"/>
          <w:i w:val="false"/>
          <w:color w:val="000000"/>
          <w:sz w:val="28"/>
        </w:rPr>
        <w:t>
</w:t>
      </w:r>
    </w:p>
    <w:bookmarkStart w:name="z3" w:id="2"/>
    <w:p>
      <w:pPr>
        <w:spacing w:after="0"/>
        <w:ind w:left="0"/>
        <w:jc w:val="both"/>
      </w:pPr>
      <w:r>
        <w:rPr>
          <w:rFonts w:ascii="Times New Roman"/>
          <w:b w:val="false"/>
          <w:i w:val="false"/>
          <w:color w:val="000000"/>
          <w:sz w:val="28"/>
        </w:rPr>
        <w:t xml:space="preserve">
       2. Мемлекеттік органдардың босатылатын қызметкерлеріне Қазақстан Республикасының </w:t>
      </w:r>
      <w:r>
        <w:rPr>
          <w:rFonts w:ascii="Times New Roman"/>
          <w:b w:val="false"/>
          <w:i w:val="false"/>
          <w:color w:val="000000"/>
          <w:sz w:val="28"/>
        </w:rPr>
        <w:t>заңдарында</w:t>
      </w:r>
      <w:r>
        <w:rPr>
          <w:rFonts w:ascii="Times New Roman"/>
          <w:b w:val="false"/>
          <w:i w:val="false"/>
          <w:color w:val="000000"/>
          <w:sz w:val="28"/>
        </w:rPr>
        <w:t xml:space="preserve"> көзделген әлеуметтік кепілдіктер мен өтемдер беріледі деп белгіленсін. </w:t>
      </w:r>
    </w:p>
    <w:bookmarkEnd w:id="2"/>
    <w:bookmarkStart w:name="z4" w:id="3"/>
    <w:p>
      <w:pPr>
        <w:spacing w:after="0"/>
        <w:ind w:left="0"/>
        <w:jc w:val="both"/>
      </w:pPr>
      <w:r>
        <w:rPr>
          <w:rFonts w:ascii="Times New Roman"/>
          <w:b w:val="false"/>
          <w:i w:val="false"/>
          <w:color w:val="000000"/>
          <w:sz w:val="28"/>
        </w:rPr>
        <w:t xml:space="preserve">
      3. Қосымшаларда аталған мемлекеттік органдар өз актілерін осы Жарлыққа сәйкес келтірсін. </w:t>
      </w:r>
    </w:p>
    <w:bookmarkEnd w:id="3"/>
    <w:bookmarkStart w:name="z5" w:id="4"/>
    <w:p>
      <w:pPr>
        <w:spacing w:after="0"/>
        <w:ind w:left="0"/>
        <w:jc w:val="both"/>
      </w:pPr>
      <w:r>
        <w:rPr>
          <w:rFonts w:ascii="Times New Roman"/>
          <w:b w:val="false"/>
          <w:i w:val="false"/>
          <w:color w:val="000000"/>
          <w:sz w:val="28"/>
        </w:rPr>
        <w:t xml:space="preserve">
      4. Қазақстан Республикасының Үкіметі осы Жарлықтан туындайтын өзге де шаралар қолдансын. </w:t>
      </w:r>
    </w:p>
    <w:bookmarkEnd w:id="4"/>
    <w:bookmarkStart w:name="z6" w:id="5"/>
    <w:p>
      <w:pPr>
        <w:spacing w:after="0"/>
        <w:ind w:left="0"/>
        <w:jc w:val="both"/>
      </w:pPr>
      <w:r>
        <w:rPr>
          <w:rFonts w:ascii="Times New Roman"/>
          <w:b w:val="false"/>
          <w:i w:val="false"/>
          <w:color w:val="000000"/>
          <w:sz w:val="28"/>
        </w:rPr>
        <w:t>
      5. Осы Жарлық қол қойылған күнінен бастап күшіне енеді.</w:t>
      </w:r>
    </w:p>
    <w:bookmarkEnd w:id="5"/>
    <w:tbl>
      <w:tblPr>
        <w:tblW w:w="0" w:type="auto"/>
        <w:tblCellSpacing w:w="0" w:type="auto"/>
        <w:tblBorders>
          <w:top w:val="none"/>
          <w:left w:val="none"/>
          <w:bottom w:val="none"/>
          <w:right w:val="none"/>
          <w:insideH w:val="none"/>
          <w:insideV w:val="none"/>
        </w:tblBorders>
        <w:tblLayout w:type="fixed"/>
      </w:tblPr>
      <w:tblGrid>
        <w:gridCol w:w="12000"/>
      </w:tblGrid>
      <w:tr>
        <w:trPr>
          <w:trHeight w:val="30" w:hRule="atLeast"/>
        </w:trPr>
        <w:tc>
          <w:tcPr>
            <w:tcW w:w="1200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p>
          <w:p>
            <w:pPr>
              <w:spacing w:after="20"/>
              <w:ind w:left="20"/>
              <w:jc w:val="both"/>
            </w:pPr>
          </w:p>
          <w:p>
            <w:pPr>
              <w:spacing w:after="20"/>
              <w:ind w:left="20"/>
              <w:jc w:val="both"/>
            </w:pPr>
            <w:r>
              <w:rPr>
                <w:rFonts w:ascii="Times New Roman"/>
                <w:b w:val="false"/>
                <w:i/>
                <w:color w:val="000000"/>
                <w:sz w:val="20"/>
              </w:rPr>
              <w:t>Президенті</w:t>
            </w:r>
            <w:r>
              <w:rPr>
                <w:rFonts w:ascii="Times New Roman"/>
                <w:b w:val="false"/>
                <w:i w:val="false"/>
                <w:color w:val="000000"/>
                <w:sz w:val="20"/>
              </w:rPr>
              <w:t>
</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Қазақстан Республикасы </w:t>
            </w:r>
            <w:r>
              <w:br/>
            </w:r>
            <w:r>
              <w:rPr>
                <w:rFonts w:ascii="Times New Roman"/>
                <w:b w:val="false"/>
                <w:i w:val="false"/>
                <w:color w:val="000000"/>
                <w:sz w:val="20"/>
              </w:rPr>
              <w:t xml:space="preserve">Президентінің </w:t>
            </w:r>
            <w:r>
              <w:br/>
            </w:r>
            <w:r>
              <w:rPr>
                <w:rFonts w:ascii="Times New Roman"/>
                <w:b w:val="false"/>
                <w:i w:val="false"/>
                <w:color w:val="000000"/>
                <w:sz w:val="20"/>
              </w:rPr>
              <w:t xml:space="preserve">1999 жылғы 22 қаңтардағы </w:t>
            </w:r>
            <w:r>
              <w:br/>
            </w:r>
            <w:r>
              <w:rPr>
                <w:rFonts w:ascii="Times New Roman"/>
                <w:b w:val="false"/>
                <w:i w:val="false"/>
                <w:color w:val="000000"/>
                <w:sz w:val="20"/>
              </w:rPr>
              <w:t>№ 29 Жарлығына</w:t>
            </w:r>
            <w:r>
              <w:br/>
            </w:r>
            <w:r>
              <w:rPr>
                <w:rFonts w:ascii="Times New Roman"/>
                <w:b w:val="false"/>
                <w:i w:val="false"/>
                <w:color w:val="000000"/>
                <w:sz w:val="20"/>
              </w:rPr>
              <w:t>1-ҚОСЫМША</w:t>
            </w:r>
          </w:p>
        </w:tc>
      </w:tr>
    </w:tbl>
    <w:p>
      <w:pPr>
        <w:spacing w:after="0"/>
        <w:ind w:left="0"/>
        <w:jc w:val="both"/>
      </w:pPr>
      <w:r>
        <w:rPr>
          <w:rFonts w:ascii="Times New Roman"/>
          <w:b w:val="false"/>
          <w:i w:val="false"/>
          <w:color w:val="000000"/>
          <w:sz w:val="28"/>
        </w:rPr>
        <w:t>
</w:t>
      </w:r>
      <w:r>
        <w:rPr>
          <w:rFonts w:ascii="Times New Roman"/>
          <w:b w:val="false"/>
          <w:i w:val="false"/>
          <w:color w:val="ff0000"/>
          <w:sz w:val="28"/>
        </w:rPr>
        <w:t>      ЗҚАИ-ның ескертпесі!</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1-қосымшаға өзгеріс енгізу көзделген – ҚР Президентінің 02.07.2026 </w:t>
      </w:r>
      <w:r>
        <w:rPr>
          <w:rFonts w:ascii="Times New Roman"/>
          <w:b w:val="false"/>
          <w:i w:val="false"/>
          <w:color w:val="ff0000"/>
          <w:sz w:val="28"/>
        </w:rPr>
        <w:t>№ 1343</w:t>
      </w:r>
      <w:r>
        <w:rPr>
          <w:rFonts w:ascii="Times New Roman"/>
          <w:b w:val="false"/>
          <w:i w:val="false"/>
          <w:color w:val="ff0000"/>
          <w:sz w:val="28"/>
        </w:rPr>
        <w:t xml:space="preserve"> (ҚР Құрылтайының Аппараты қалыптастырылған кезден бастап қолданысқа енгізіледі) Жарлығымен.</w:t>
      </w:r>
    </w:p>
    <w:p>
      <w:pPr>
        <w:spacing w:after="0"/>
        <w:ind w:left="0"/>
        <w:jc w:val="both"/>
      </w:pPr>
      <w:r>
        <w:rPr>
          <w:rFonts w:ascii="Times New Roman"/>
          <w:b w:val="false"/>
          <w:i w:val="false"/>
          <w:color w:val="000000"/>
          <w:sz w:val="28"/>
        </w:rPr>
        <w:t>
</w:t>
      </w:r>
      <w:r>
        <w:rPr>
          <w:rFonts w:ascii="Times New Roman"/>
          <w:b w:val="false"/>
          <w:i w:val="false"/>
          <w:color w:val="ff0000"/>
          <w:sz w:val="28"/>
        </w:rPr>
        <w:t xml:space="preserve">      Ескерту. Қосымшаға өзгерістер енгізілді - ҚР Президентінің 2000.02.04 N </w:t>
      </w:r>
      <w:r>
        <w:rPr>
          <w:rFonts w:ascii="Times New Roman"/>
          <w:b w:val="false"/>
          <w:i w:val="false"/>
          <w:color w:val="000000"/>
          <w:sz w:val="28"/>
        </w:rPr>
        <w:t>331</w:t>
      </w:r>
      <w:r>
        <w:rPr>
          <w:rFonts w:ascii="Times New Roman"/>
          <w:b w:val="false"/>
          <w:i w:val="false"/>
          <w:color w:val="ff0000"/>
          <w:sz w:val="28"/>
        </w:rPr>
        <w:t xml:space="preserve">, 2000.10.12 N </w:t>
      </w:r>
      <w:r>
        <w:rPr>
          <w:rFonts w:ascii="Times New Roman"/>
          <w:b w:val="false"/>
          <w:i w:val="false"/>
          <w:color w:val="000000"/>
          <w:sz w:val="28"/>
        </w:rPr>
        <w:t>471</w:t>
      </w:r>
      <w:r>
        <w:rPr>
          <w:rFonts w:ascii="Times New Roman"/>
          <w:b w:val="false"/>
          <w:i w:val="false"/>
          <w:color w:val="ff0000"/>
          <w:sz w:val="28"/>
        </w:rPr>
        <w:t xml:space="preserve">, 2000.12.20 N </w:t>
      </w:r>
      <w:r>
        <w:rPr>
          <w:rFonts w:ascii="Times New Roman"/>
          <w:b w:val="false"/>
          <w:i w:val="false"/>
          <w:color w:val="000000"/>
          <w:sz w:val="28"/>
        </w:rPr>
        <w:t>517</w:t>
      </w:r>
      <w:r>
        <w:rPr>
          <w:rFonts w:ascii="Times New Roman"/>
          <w:b w:val="false"/>
          <w:i w:val="false"/>
          <w:color w:val="ff0000"/>
          <w:sz w:val="28"/>
        </w:rPr>
        <w:t xml:space="preserve">, 2001.01.31 N </w:t>
      </w:r>
      <w:r>
        <w:rPr>
          <w:rFonts w:ascii="Times New Roman"/>
          <w:b w:val="false"/>
          <w:i w:val="false"/>
          <w:color w:val="000000"/>
          <w:sz w:val="28"/>
        </w:rPr>
        <w:t>544</w:t>
      </w:r>
      <w:r>
        <w:rPr>
          <w:rFonts w:ascii="Times New Roman"/>
          <w:b w:val="false"/>
          <w:i w:val="false"/>
          <w:color w:val="ff0000"/>
          <w:sz w:val="28"/>
        </w:rPr>
        <w:t xml:space="preserve">, 2001.11.13 N </w:t>
      </w:r>
      <w:r>
        <w:rPr>
          <w:rFonts w:ascii="Times New Roman"/>
          <w:b w:val="false"/>
          <w:i w:val="false"/>
          <w:color w:val="000000"/>
          <w:sz w:val="28"/>
        </w:rPr>
        <w:t>720</w:t>
      </w:r>
      <w:r>
        <w:rPr>
          <w:rFonts w:ascii="Times New Roman"/>
          <w:b w:val="false"/>
          <w:i w:val="false"/>
          <w:color w:val="ff0000"/>
          <w:sz w:val="28"/>
        </w:rPr>
        <w:t xml:space="preserve">, 2002.03.21 N </w:t>
      </w:r>
      <w:r>
        <w:rPr>
          <w:rFonts w:ascii="Times New Roman"/>
          <w:b w:val="false"/>
          <w:i w:val="false"/>
          <w:color w:val="000000"/>
          <w:sz w:val="28"/>
        </w:rPr>
        <w:t>825</w:t>
      </w:r>
      <w:r>
        <w:rPr>
          <w:rFonts w:ascii="Times New Roman"/>
          <w:b w:val="false"/>
          <w:i w:val="false"/>
          <w:color w:val="ff0000"/>
          <w:sz w:val="28"/>
        </w:rPr>
        <w:t xml:space="preserve">, 2002.08.05 N </w:t>
      </w:r>
      <w:r>
        <w:rPr>
          <w:rFonts w:ascii="Times New Roman"/>
          <w:b w:val="false"/>
          <w:i w:val="false"/>
          <w:color w:val="000000"/>
          <w:sz w:val="28"/>
        </w:rPr>
        <w:t>916</w:t>
      </w:r>
      <w:r>
        <w:rPr>
          <w:rFonts w:ascii="Times New Roman"/>
          <w:b w:val="false"/>
          <w:i w:val="false"/>
          <w:color w:val="ff0000"/>
          <w:sz w:val="28"/>
        </w:rPr>
        <w:t xml:space="preserve">, 2002.08.29 N </w:t>
      </w:r>
      <w:r>
        <w:rPr>
          <w:rFonts w:ascii="Times New Roman"/>
          <w:b w:val="false"/>
          <w:i w:val="false"/>
          <w:color w:val="000000"/>
          <w:sz w:val="28"/>
        </w:rPr>
        <w:t>939</w:t>
      </w:r>
      <w:r>
        <w:rPr>
          <w:rFonts w:ascii="Times New Roman"/>
          <w:b w:val="false"/>
          <w:i w:val="false"/>
          <w:color w:val="ff0000"/>
          <w:sz w:val="28"/>
        </w:rPr>
        <w:t xml:space="preserve">, 2002.12.10 N </w:t>
      </w:r>
      <w:r>
        <w:rPr>
          <w:rFonts w:ascii="Times New Roman"/>
          <w:b w:val="false"/>
          <w:i w:val="false"/>
          <w:color w:val="000000"/>
          <w:sz w:val="28"/>
        </w:rPr>
        <w:t>992</w:t>
      </w:r>
      <w:r>
        <w:rPr>
          <w:rFonts w:ascii="Times New Roman"/>
          <w:b w:val="false"/>
          <w:i w:val="false"/>
          <w:color w:val="ff0000"/>
          <w:sz w:val="28"/>
        </w:rPr>
        <w:t xml:space="preserve">, 2004.03.23 N </w:t>
      </w:r>
      <w:r>
        <w:rPr>
          <w:rFonts w:ascii="Times New Roman"/>
          <w:b w:val="false"/>
          <w:i w:val="false"/>
          <w:color w:val="000000"/>
          <w:sz w:val="28"/>
        </w:rPr>
        <w:t>1317</w:t>
      </w:r>
      <w:r>
        <w:rPr>
          <w:rFonts w:ascii="Times New Roman"/>
          <w:b w:val="false"/>
          <w:i w:val="false"/>
          <w:color w:val="ff0000"/>
          <w:sz w:val="28"/>
        </w:rPr>
        <w:t xml:space="preserve">, 2004.05.14 N </w:t>
      </w:r>
      <w:r>
        <w:rPr>
          <w:rFonts w:ascii="Times New Roman"/>
          <w:b w:val="false"/>
          <w:i w:val="false"/>
          <w:color w:val="000000"/>
          <w:sz w:val="28"/>
        </w:rPr>
        <w:t>1367</w:t>
      </w:r>
      <w:r>
        <w:rPr>
          <w:rFonts w:ascii="Times New Roman"/>
          <w:b w:val="false"/>
          <w:i w:val="false"/>
          <w:color w:val="ff0000"/>
          <w:sz w:val="28"/>
        </w:rPr>
        <w:t xml:space="preserve">, 2004.07.05 N </w:t>
      </w:r>
      <w:r>
        <w:rPr>
          <w:rFonts w:ascii="Times New Roman"/>
          <w:b w:val="false"/>
          <w:i w:val="false"/>
          <w:color w:val="000000"/>
          <w:sz w:val="28"/>
        </w:rPr>
        <w:t>1400</w:t>
      </w:r>
      <w:r>
        <w:rPr>
          <w:rFonts w:ascii="Times New Roman"/>
          <w:b w:val="false"/>
          <w:i w:val="false"/>
          <w:color w:val="ff0000"/>
          <w:sz w:val="28"/>
        </w:rPr>
        <w:t xml:space="preserve">, 2004.08.02 N </w:t>
      </w:r>
      <w:r>
        <w:rPr>
          <w:rFonts w:ascii="Times New Roman"/>
          <w:b w:val="false"/>
          <w:i w:val="false"/>
          <w:color w:val="000000"/>
          <w:sz w:val="28"/>
        </w:rPr>
        <w:t>1413</w:t>
      </w:r>
      <w:r>
        <w:rPr>
          <w:rFonts w:ascii="Times New Roman"/>
          <w:b w:val="false"/>
          <w:i w:val="false"/>
          <w:color w:val="ff0000"/>
          <w:sz w:val="28"/>
        </w:rPr>
        <w:t xml:space="preserve">, 2005.06.30 N </w:t>
      </w:r>
      <w:r>
        <w:rPr>
          <w:rFonts w:ascii="Times New Roman"/>
          <w:b w:val="false"/>
          <w:i w:val="false"/>
          <w:color w:val="000000"/>
          <w:sz w:val="28"/>
        </w:rPr>
        <w:t>1598</w:t>
      </w:r>
      <w:r>
        <w:rPr>
          <w:rFonts w:ascii="Times New Roman"/>
          <w:b w:val="false"/>
          <w:i w:val="false"/>
          <w:color w:val="ff0000"/>
          <w:sz w:val="28"/>
        </w:rPr>
        <w:t xml:space="preserve"> (2005.07.01 бастап қолданысқа енгізіледі), 2005.07.13 N </w:t>
      </w:r>
      <w:r>
        <w:rPr>
          <w:rFonts w:ascii="Times New Roman"/>
          <w:b w:val="false"/>
          <w:i w:val="false"/>
          <w:color w:val="000000"/>
          <w:sz w:val="28"/>
        </w:rPr>
        <w:t>1614</w:t>
      </w:r>
      <w:r>
        <w:rPr>
          <w:rFonts w:ascii="Times New Roman"/>
          <w:b w:val="false"/>
          <w:i w:val="false"/>
          <w:color w:val="ff0000"/>
          <w:sz w:val="28"/>
        </w:rPr>
        <w:t xml:space="preserve"> (2005.01.01 бастап қолданысқа енгізіледі), 2005.12.28 N </w:t>
      </w:r>
      <w:r>
        <w:rPr>
          <w:rFonts w:ascii="Times New Roman"/>
          <w:b w:val="false"/>
          <w:i w:val="false"/>
          <w:color w:val="000000"/>
          <w:sz w:val="28"/>
        </w:rPr>
        <w:t>1692</w:t>
      </w:r>
      <w:r>
        <w:rPr>
          <w:rFonts w:ascii="Times New Roman"/>
          <w:b w:val="false"/>
          <w:i w:val="false"/>
          <w:color w:val="ff0000"/>
          <w:sz w:val="28"/>
        </w:rPr>
        <w:t xml:space="preserve"> (2006.01.01 бастап қолданысқа енгізіледі), 2006.07.08 N </w:t>
      </w:r>
      <w:r>
        <w:rPr>
          <w:rFonts w:ascii="Times New Roman"/>
          <w:b w:val="false"/>
          <w:i w:val="false"/>
          <w:color w:val="000000"/>
          <w:sz w:val="28"/>
        </w:rPr>
        <w:t>144</w:t>
      </w:r>
      <w:r>
        <w:rPr>
          <w:rFonts w:ascii="Times New Roman"/>
          <w:b w:val="false"/>
          <w:i w:val="false"/>
          <w:color w:val="ff0000"/>
          <w:sz w:val="28"/>
        </w:rPr>
        <w:t xml:space="preserve">, 2006.08.28 N </w:t>
      </w:r>
      <w:r>
        <w:rPr>
          <w:rFonts w:ascii="Times New Roman"/>
          <w:b w:val="false"/>
          <w:i w:val="false"/>
          <w:color w:val="000000"/>
          <w:sz w:val="28"/>
        </w:rPr>
        <w:t>166</w:t>
      </w:r>
      <w:r>
        <w:rPr>
          <w:rFonts w:ascii="Times New Roman"/>
          <w:b w:val="false"/>
          <w:i w:val="false"/>
          <w:color w:val="ff0000"/>
          <w:sz w:val="28"/>
        </w:rPr>
        <w:t xml:space="preserve">, 2008.02.19 </w:t>
      </w:r>
      <w:r>
        <w:rPr>
          <w:rFonts w:ascii="Times New Roman"/>
          <w:b w:val="false"/>
          <w:i w:val="false"/>
          <w:color w:val="000000"/>
          <w:sz w:val="28"/>
        </w:rPr>
        <w:t>N 544</w:t>
      </w:r>
      <w:r>
        <w:rPr>
          <w:rFonts w:ascii="Times New Roman"/>
          <w:b w:val="false"/>
          <w:i w:val="false"/>
          <w:color w:val="ff0000"/>
          <w:sz w:val="28"/>
        </w:rPr>
        <w:t xml:space="preserve"> (2008.01.01 бастап қолданысқа енгізіледі), 2009.01.22 </w:t>
      </w:r>
      <w:r>
        <w:rPr>
          <w:rFonts w:ascii="Times New Roman"/>
          <w:b w:val="false"/>
          <w:i w:val="false"/>
          <w:color w:val="000000"/>
          <w:sz w:val="28"/>
        </w:rPr>
        <w:t>N 729</w:t>
      </w:r>
      <w:r>
        <w:rPr>
          <w:rFonts w:ascii="Times New Roman"/>
          <w:b w:val="false"/>
          <w:i w:val="false"/>
          <w:color w:val="ff0000"/>
          <w:sz w:val="28"/>
        </w:rPr>
        <w:t xml:space="preserve">, 2010.09.22 </w:t>
      </w:r>
      <w:r>
        <w:rPr>
          <w:rFonts w:ascii="Times New Roman"/>
          <w:b w:val="false"/>
          <w:i w:val="false"/>
          <w:color w:val="000000"/>
          <w:sz w:val="28"/>
        </w:rPr>
        <w:t>N 1066</w:t>
      </w:r>
      <w:r>
        <w:rPr>
          <w:rFonts w:ascii="Times New Roman"/>
          <w:b w:val="false"/>
          <w:i w:val="false"/>
          <w:color w:val="ff0000"/>
          <w:sz w:val="28"/>
        </w:rPr>
        <w:t xml:space="preserve">, 2010.09.27 </w:t>
      </w:r>
      <w:r>
        <w:rPr>
          <w:rFonts w:ascii="Times New Roman"/>
          <w:b w:val="false"/>
          <w:i w:val="false"/>
          <w:color w:val="000000"/>
          <w:sz w:val="28"/>
        </w:rPr>
        <w:t>N 1072</w:t>
      </w:r>
      <w:r>
        <w:rPr>
          <w:rFonts w:ascii="Times New Roman"/>
          <w:b w:val="false"/>
          <w:i w:val="false"/>
          <w:color w:val="ff0000"/>
          <w:sz w:val="28"/>
        </w:rPr>
        <w:t xml:space="preserve"> (2010.11.01 бастап қолданысқа енгізіледі), 2011.04.18 </w:t>
      </w:r>
      <w:r>
        <w:rPr>
          <w:rFonts w:ascii="Times New Roman"/>
          <w:b w:val="false"/>
          <w:i w:val="false"/>
          <w:color w:val="000000"/>
          <w:sz w:val="28"/>
        </w:rPr>
        <w:t>N 61</w:t>
      </w:r>
      <w:r>
        <w:rPr>
          <w:rFonts w:ascii="Times New Roman"/>
          <w:b w:val="false"/>
          <w:i w:val="false"/>
          <w:color w:val="ff0000"/>
          <w:sz w:val="28"/>
        </w:rPr>
        <w:t xml:space="preserve"> (2011.04.12 бастап қолданысқа енгізіледі), 2011.10.20 </w:t>
      </w:r>
      <w:r>
        <w:rPr>
          <w:rFonts w:ascii="Times New Roman"/>
          <w:b w:val="false"/>
          <w:i w:val="false"/>
          <w:color w:val="000000"/>
          <w:sz w:val="28"/>
        </w:rPr>
        <w:t>N 165</w:t>
      </w:r>
      <w:r>
        <w:rPr>
          <w:rFonts w:ascii="Times New Roman"/>
          <w:b w:val="false"/>
          <w:i w:val="false"/>
          <w:color w:val="ff0000"/>
          <w:sz w:val="28"/>
        </w:rPr>
        <w:t xml:space="preserve"> (2010.11.01 бастап қолданысқа енгізіледі), 2012.02.04 </w:t>
      </w:r>
      <w:r>
        <w:rPr>
          <w:rFonts w:ascii="Times New Roman"/>
          <w:b w:val="false"/>
          <w:i w:val="false"/>
          <w:color w:val="000000"/>
          <w:sz w:val="28"/>
        </w:rPr>
        <w:t>№ 266</w:t>
      </w:r>
      <w:r>
        <w:rPr>
          <w:rFonts w:ascii="Times New Roman"/>
          <w:b w:val="false"/>
          <w:i w:val="false"/>
          <w:color w:val="ff0000"/>
          <w:sz w:val="28"/>
        </w:rPr>
        <w:t xml:space="preserve">, 2012.04.08 </w:t>
      </w:r>
      <w:r>
        <w:rPr>
          <w:rFonts w:ascii="Times New Roman"/>
          <w:b w:val="false"/>
          <w:i w:val="false"/>
          <w:color w:val="000000"/>
          <w:sz w:val="28"/>
        </w:rPr>
        <w:t>N 294</w:t>
      </w:r>
      <w:r>
        <w:rPr>
          <w:rFonts w:ascii="Times New Roman"/>
          <w:b w:val="false"/>
          <w:i w:val="false"/>
          <w:color w:val="ff0000"/>
          <w:sz w:val="28"/>
        </w:rPr>
        <w:t xml:space="preserve">, 2012.06.21 </w:t>
      </w:r>
      <w:r>
        <w:rPr>
          <w:rFonts w:ascii="Times New Roman"/>
          <w:b w:val="false"/>
          <w:i w:val="false"/>
          <w:color w:val="000000"/>
          <w:sz w:val="28"/>
        </w:rPr>
        <w:t>№ 344</w:t>
      </w:r>
      <w:r>
        <w:rPr>
          <w:rFonts w:ascii="Times New Roman"/>
          <w:b w:val="false"/>
          <w:i w:val="false"/>
          <w:color w:val="ff0000"/>
          <w:sz w:val="28"/>
        </w:rPr>
        <w:t xml:space="preserve">; 29.08.2014 </w:t>
      </w:r>
      <w:r>
        <w:rPr>
          <w:rFonts w:ascii="Times New Roman"/>
          <w:b w:val="false"/>
          <w:i w:val="false"/>
          <w:color w:val="000000"/>
          <w:sz w:val="28"/>
        </w:rPr>
        <w:t>N 900</w:t>
      </w:r>
      <w:r>
        <w:rPr>
          <w:rFonts w:ascii="Times New Roman"/>
          <w:b w:val="false"/>
          <w:i w:val="false"/>
          <w:color w:val="ff0000"/>
          <w:sz w:val="28"/>
        </w:rPr>
        <w:t xml:space="preserve">; 16.11.2015 </w:t>
      </w:r>
      <w:r>
        <w:rPr>
          <w:rFonts w:ascii="Times New Roman"/>
          <w:b w:val="false"/>
          <w:i w:val="false"/>
          <w:color w:val="000000"/>
          <w:sz w:val="28"/>
        </w:rPr>
        <w:t>№ 112</w:t>
      </w:r>
      <w:r>
        <w:rPr>
          <w:rFonts w:ascii="Times New Roman"/>
          <w:b w:val="false"/>
          <w:i w:val="false"/>
          <w:color w:val="ff0000"/>
          <w:sz w:val="28"/>
        </w:rPr>
        <w:t xml:space="preserve"> (01.01.2016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23.12.2015 </w:t>
      </w:r>
      <w:r>
        <w:rPr>
          <w:rFonts w:ascii="Times New Roman"/>
          <w:b w:val="false"/>
          <w:i w:val="false"/>
          <w:color w:val="000000"/>
          <w:sz w:val="28"/>
        </w:rPr>
        <w:t>№ 137</w:t>
      </w:r>
      <w:r>
        <w:rPr>
          <w:rFonts w:ascii="Times New Roman"/>
          <w:b w:val="false"/>
          <w:i w:val="false"/>
          <w:color w:val="ff0000"/>
          <w:sz w:val="28"/>
        </w:rPr>
        <w:t xml:space="preserve"> (01.01.2016 бастап қолданысқа енгізіледі); 29.12.2015 </w:t>
      </w:r>
      <w:r>
        <w:rPr>
          <w:rFonts w:ascii="Times New Roman"/>
          <w:b w:val="false"/>
          <w:i w:val="false"/>
          <w:color w:val="000000"/>
          <w:sz w:val="28"/>
        </w:rPr>
        <w:t>№ 158</w:t>
      </w:r>
      <w:r>
        <w:rPr>
          <w:rFonts w:ascii="Times New Roman"/>
          <w:b w:val="false"/>
          <w:i w:val="false"/>
          <w:color w:val="ff0000"/>
          <w:sz w:val="28"/>
        </w:rPr>
        <w:t xml:space="preserve">; 18.02.2016 </w:t>
      </w:r>
      <w:r>
        <w:rPr>
          <w:rFonts w:ascii="Times New Roman"/>
          <w:b w:val="false"/>
          <w:i w:val="false"/>
          <w:color w:val="000000"/>
          <w:sz w:val="28"/>
        </w:rPr>
        <w:t>№ 198</w:t>
      </w:r>
      <w:r>
        <w:rPr>
          <w:rFonts w:ascii="Times New Roman"/>
          <w:b w:val="false"/>
          <w:i w:val="false"/>
          <w:color w:val="ff0000"/>
          <w:sz w:val="28"/>
        </w:rPr>
        <w:t xml:space="preserve">; 05.10.2016 </w:t>
      </w:r>
      <w:r>
        <w:rPr>
          <w:rFonts w:ascii="Times New Roman"/>
          <w:b w:val="false"/>
          <w:i w:val="false"/>
          <w:color w:val="000000"/>
          <w:sz w:val="28"/>
        </w:rPr>
        <w:t>№ 349</w:t>
      </w:r>
      <w:r>
        <w:rPr>
          <w:rFonts w:ascii="Times New Roman"/>
          <w:b w:val="false"/>
          <w:i w:val="false"/>
          <w:color w:val="ff0000"/>
          <w:sz w:val="28"/>
        </w:rPr>
        <w:t xml:space="preserve">; 31.10.2016 </w:t>
      </w:r>
      <w:r>
        <w:rPr>
          <w:rFonts w:ascii="Times New Roman"/>
          <w:b w:val="false"/>
          <w:i w:val="false"/>
          <w:color w:val="000000"/>
          <w:sz w:val="28"/>
        </w:rPr>
        <w:t>№ 366</w:t>
      </w:r>
      <w:r>
        <w:rPr>
          <w:rFonts w:ascii="Times New Roman"/>
          <w:b w:val="false"/>
          <w:i w:val="false"/>
          <w:color w:val="ff0000"/>
          <w:sz w:val="28"/>
        </w:rPr>
        <w:t xml:space="preserve">; 04.08.2018 </w:t>
      </w:r>
      <w:r>
        <w:rPr>
          <w:rFonts w:ascii="Times New Roman"/>
          <w:b w:val="false"/>
          <w:i w:val="false"/>
          <w:color w:val="000000"/>
          <w:sz w:val="28"/>
        </w:rPr>
        <w:t>№ 723</w:t>
      </w:r>
      <w:r>
        <w:rPr>
          <w:rFonts w:ascii="Times New Roman"/>
          <w:b w:val="false"/>
          <w:i w:val="false"/>
          <w:color w:val="ff0000"/>
          <w:sz w:val="28"/>
        </w:rPr>
        <w:t xml:space="preserve">; 29.08.2018 </w:t>
      </w:r>
      <w:r>
        <w:rPr>
          <w:rFonts w:ascii="Times New Roman"/>
          <w:b w:val="false"/>
          <w:i w:val="false"/>
          <w:color w:val="000000"/>
          <w:sz w:val="28"/>
        </w:rPr>
        <w:t>№ 734</w:t>
      </w:r>
      <w:r>
        <w:rPr>
          <w:rFonts w:ascii="Times New Roman"/>
          <w:b w:val="false"/>
          <w:i w:val="false"/>
          <w:color w:val="ff0000"/>
          <w:sz w:val="28"/>
        </w:rPr>
        <w:t xml:space="preserve">; 26.12.2018 </w:t>
      </w:r>
      <w:r>
        <w:rPr>
          <w:rFonts w:ascii="Times New Roman"/>
          <w:b w:val="false"/>
          <w:i w:val="false"/>
          <w:color w:val="000000"/>
          <w:sz w:val="28"/>
        </w:rPr>
        <w:t>№ 812</w:t>
      </w:r>
      <w:r>
        <w:rPr>
          <w:rFonts w:ascii="Times New Roman"/>
          <w:b w:val="false"/>
          <w:i w:val="false"/>
          <w:color w:val="ff0000"/>
          <w:sz w:val="28"/>
        </w:rPr>
        <w:t xml:space="preserve">; 18.03.2019 </w:t>
      </w:r>
      <w:r>
        <w:rPr>
          <w:rFonts w:ascii="Times New Roman"/>
          <w:b w:val="false"/>
          <w:i w:val="false"/>
          <w:color w:val="000000"/>
          <w:sz w:val="28"/>
        </w:rPr>
        <w:t>№ 880</w:t>
      </w:r>
      <w:r>
        <w:rPr>
          <w:rFonts w:ascii="Times New Roman"/>
          <w:b w:val="false"/>
          <w:i w:val="false"/>
          <w:color w:val="ff0000"/>
          <w:sz w:val="28"/>
        </w:rPr>
        <w:t xml:space="preserve">; 22.07.2019 </w:t>
      </w:r>
      <w:r>
        <w:rPr>
          <w:rFonts w:ascii="Times New Roman"/>
          <w:b w:val="false"/>
          <w:i w:val="false"/>
          <w:color w:val="000000"/>
          <w:sz w:val="28"/>
        </w:rPr>
        <w:t>№ 74</w:t>
      </w:r>
      <w:r>
        <w:rPr>
          <w:rFonts w:ascii="Times New Roman"/>
          <w:b w:val="false"/>
          <w:i w:val="false"/>
          <w:color w:val="ff0000"/>
          <w:sz w:val="28"/>
        </w:rPr>
        <w:t xml:space="preserve">; 05.10.2020 </w:t>
      </w:r>
      <w:r>
        <w:rPr>
          <w:rFonts w:ascii="Times New Roman"/>
          <w:b w:val="false"/>
          <w:i w:val="false"/>
          <w:color w:val="000000"/>
          <w:sz w:val="28"/>
        </w:rPr>
        <w:t>№ 427</w:t>
      </w:r>
      <w:r>
        <w:rPr>
          <w:rFonts w:ascii="Times New Roman"/>
          <w:b w:val="false"/>
          <w:i w:val="false"/>
          <w:color w:val="ff0000"/>
          <w:sz w:val="28"/>
        </w:rPr>
        <w:t xml:space="preserve">; 05.10.2020 </w:t>
      </w:r>
      <w:r>
        <w:rPr>
          <w:rFonts w:ascii="Times New Roman"/>
          <w:b w:val="false"/>
          <w:i w:val="false"/>
          <w:color w:val="000000"/>
          <w:sz w:val="28"/>
        </w:rPr>
        <w:t>№ 428</w:t>
      </w:r>
      <w:r>
        <w:rPr>
          <w:rFonts w:ascii="Times New Roman"/>
          <w:b w:val="false"/>
          <w:i w:val="false"/>
          <w:color w:val="ff0000"/>
          <w:sz w:val="28"/>
        </w:rPr>
        <w:t xml:space="preserve">; 20.02.2021 </w:t>
      </w:r>
      <w:r>
        <w:rPr>
          <w:rFonts w:ascii="Times New Roman"/>
          <w:b w:val="false"/>
          <w:i w:val="false"/>
          <w:color w:val="000000"/>
          <w:sz w:val="28"/>
        </w:rPr>
        <w:t>№ 515</w:t>
      </w:r>
      <w:r>
        <w:rPr>
          <w:rFonts w:ascii="Times New Roman"/>
          <w:b w:val="false"/>
          <w:i w:val="false"/>
          <w:color w:val="ff0000"/>
          <w:sz w:val="28"/>
        </w:rPr>
        <w:t xml:space="preserve">; 17.03.2022 </w:t>
      </w:r>
      <w:r>
        <w:rPr>
          <w:rFonts w:ascii="Times New Roman"/>
          <w:b w:val="false"/>
          <w:i w:val="false"/>
          <w:color w:val="000000"/>
          <w:sz w:val="28"/>
        </w:rPr>
        <w:t>№ 841</w:t>
      </w:r>
      <w:r>
        <w:rPr>
          <w:rFonts w:ascii="Times New Roman"/>
          <w:b w:val="false"/>
          <w:i w:val="false"/>
          <w:color w:val="ff0000"/>
          <w:sz w:val="28"/>
        </w:rPr>
        <w:t xml:space="preserve">; 30.06.2022 </w:t>
      </w:r>
      <w:r>
        <w:rPr>
          <w:rFonts w:ascii="Times New Roman"/>
          <w:b w:val="false"/>
          <w:i w:val="false"/>
          <w:color w:val="000000"/>
          <w:sz w:val="28"/>
        </w:rPr>
        <w:t>№ 948</w:t>
      </w:r>
      <w:r>
        <w:rPr>
          <w:rFonts w:ascii="Times New Roman"/>
          <w:b w:val="false"/>
          <w:i w:val="false"/>
          <w:color w:val="ff0000"/>
          <w:sz w:val="28"/>
        </w:rPr>
        <w:t xml:space="preserve"> (01.07.2022 бастап қолданысқа енгізіледі); 15.07.2022 </w:t>
      </w:r>
      <w:r>
        <w:rPr>
          <w:rFonts w:ascii="Times New Roman"/>
          <w:b w:val="false"/>
          <w:i w:val="false"/>
          <w:color w:val="000000"/>
          <w:sz w:val="28"/>
        </w:rPr>
        <w:t>№ 961</w:t>
      </w:r>
      <w:r>
        <w:rPr>
          <w:rFonts w:ascii="Times New Roman"/>
          <w:b w:val="false"/>
          <w:i w:val="false"/>
          <w:color w:val="ff0000"/>
          <w:sz w:val="28"/>
        </w:rPr>
        <w:t xml:space="preserve"> (01.07.2022 бастап қолданысқа енгізіледі); 26.11.2022 </w:t>
      </w:r>
      <w:r>
        <w:rPr>
          <w:rFonts w:ascii="Times New Roman"/>
          <w:b w:val="false"/>
          <w:i w:val="false"/>
          <w:color w:val="000000"/>
          <w:sz w:val="28"/>
        </w:rPr>
        <w:t>№ 5</w:t>
      </w:r>
      <w:r>
        <w:rPr>
          <w:rFonts w:ascii="Times New Roman"/>
          <w:b w:val="false"/>
          <w:i w:val="false"/>
          <w:color w:val="ff0000"/>
          <w:sz w:val="28"/>
        </w:rPr>
        <w:t xml:space="preserve">; 02.01.2023 </w:t>
      </w:r>
      <w:r>
        <w:rPr>
          <w:rFonts w:ascii="Times New Roman"/>
          <w:b w:val="false"/>
          <w:i w:val="false"/>
          <w:color w:val="000000"/>
          <w:sz w:val="28"/>
        </w:rPr>
        <w:t>№ 78</w:t>
      </w:r>
      <w:r>
        <w:rPr>
          <w:rFonts w:ascii="Times New Roman"/>
          <w:b w:val="false"/>
          <w:i w:val="false"/>
          <w:color w:val="ff0000"/>
          <w:sz w:val="28"/>
        </w:rPr>
        <w:t xml:space="preserve"> (01.01.2023 бастап қолданысқа енгізіледі); 19.01.23 </w:t>
      </w:r>
      <w:r>
        <w:rPr>
          <w:rFonts w:ascii="Times New Roman"/>
          <w:b w:val="false"/>
          <w:i w:val="false"/>
          <w:color w:val="000000"/>
          <w:sz w:val="28"/>
        </w:rPr>
        <w:t>№ 106</w:t>
      </w:r>
      <w:r>
        <w:rPr>
          <w:rFonts w:ascii="Times New Roman"/>
          <w:b w:val="false"/>
          <w:i w:val="false"/>
          <w:color w:val="ff0000"/>
          <w:sz w:val="28"/>
        </w:rPr>
        <w:t xml:space="preserve">; 20.10.2023 </w:t>
      </w:r>
      <w:r>
        <w:rPr>
          <w:rFonts w:ascii="Times New Roman"/>
          <w:b w:val="false"/>
          <w:i w:val="false"/>
          <w:color w:val="000000"/>
          <w:sz w:val="28"/>
        </w:rPr>
        <w:t>№ 383</w:t>
      </w:r>
      <w:r>
        <w:rPr>
          <w:rFonts w:ascii="Times New Roman"/>
          <w:b w:val="false"/>
          <w:i w:val="false"/>
          <w:color w:val="ff0000"/>
          <w:sz w:val="28"/>
        </w:rPr>
        <w:t xml:space="preserve"> (01.01.2024 ж.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13.06.2024 </w:t>
      </w:r>
      <w:r>
        <w:rPr>
          <w:rFonts w:ascii="Times New Roman"/>
          <w:b w:val="false"/>
          <w:i w:val="false"/>
          <w:color w:val="000000"/>
          <w:sz w:val="28"/>
        </w:rPr>
        <w:t>№ 570</w:t>
      </w:r>
      <w:r>
        <w:rPr>
          <w:rFonts w:ascii="Times New Roman"/>
          <w:b w:val="false"/>
          <w:i w:val="false"/>
          <w:color w:val="ff0000"/>
          <w:sz w:val="28"/>
        </w:rPr>
        <w:t xml:space="preserve"> (01.07.2024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27.08.2024 </w:t>
      </w:r>
      <w:r>
        <w:rPr>
          <w:rFonts w:ascii="Times New Roman"/>
          <w:b w:val="false"/>
          <w:i w:val="false"/>
          <w:color w:val="000000"/>
          <w:sz w:val="28"/>
        </w:rPr>
        <w:t>№ 632</w:t>
      </w:r>
      <w:r>
        <w:rPr>
          <w:rFonts w:ascii="Times New Roman"/>
          <w:b w:val="false"/>
          <w:i w:val="false"/>
          <w:color w:val="ff0000"/>
          <w:sz w:val="28"/>
        </w:rPr>
        <w:t xml:space="preserve">; 28.04.2025 </w:t>
      </w:r>
      <w:r>
        <w:rPr>
          <w:rFonts w:ascii="Times New Roman"/>
          <w:b w:val="false"/>
          <w:i w:val="false"/>
          <w:color w:val="000000"/>
          <w:sz w:val="28"/>
        </w:rPr>
        <w:t>№ 861</w:t>
      </w:r>
      <w:r>
        <w:rPr>
          <w:rFonts w:ascii="Times New Roman"/>
          <w:b w:val="false"/>
          <w:i w:val="false"/>
          <w:color w:val="ff0000"/>
          <w:sz w:val="28"/>
        </w:rPr>
        <w:t xml:space="preserve"> (Қазақстан Республикасының тиісті заңнамалық актілеріне өзгерістер мен толықтырулар енгізуді көздейтін Қазақстан Республикасының заңдары қолданысқа енгізілген күннен бастап қолданысқа енгізілетін Агенттіктің атом энергиясын пайдалану саласындағы мемлекеттік саясатты қалыптастыру және уранды барлау жөніндегі операцияларды реттеу бойынша мемлекеттік саясатты іске асыру бойынша функцияларды жүзеге асыруы жөніндегі нормалар мен ережелерді қоспағанда, қол қойылған күнінен бастап қолданысқа </w:t>
      </w:r>
      <w:r>
        <w:rPr>
          <w:rFonts w:ascii="Times New Roman"/>
          <w:b w:val="false"/>
          <w:i w:val="false"/>
          <w:color w:val="000000"/>
          <w:sz w:val="28"/>
        </w:rPr>
        <w:t>енгізіледі</w:t>
      </w:r>
      <w:r>
        <w:rPr>
          <w:rFonts w:ascii="Times New Roman"/>
          <w:b w:val="false"/>
          <w:i w:val="false"/>
          <w:color w:val="ff0000"/>
          <w:sz w:val="28"/>
        </w:rPr>
        <w:t xml:space="preserve">); 26.08.2025 </w:t>
      </w:r>
      <w:r>
        <w:rPr>
          <w:rFonts w:ascii="Times New Roman"/>
          <w:b w:val="false"/>
          <w:i w:val="false"/>
          <w:color w:val="000000"/>
          <w:sz w:val="28"/>
        </w:rPr>
        <w:t>№ 975</w:t>
      </w:r>
      <w:r>
        <w:rPr>
          <w:rFonts w:ascii="Times New Roman"/>
          <w:b w:val="false"/>
          <w:i w:val="false"/>
          <w:color w:val="ff0000"/>
          <w:sz w:val="28"/>
        </w:rPr>
        <w:t xml:space="preserve"> (01.09.2025 бастап қолданысқа енгізіледі); 06.02.2026 </w:t>
      </w:r>
      <w:r>
        <w:rPr>
          <w:rFonts w:ascii="Times New Roman"/>
          <w:b w:val="false"/>
          <w:i w:val="false"/>
          <w:color w:val="000000"/>
          <w:sz w:val="28"/>
        </w:rPr>
        <w:t>№ 1168</w:t>
      </w:r>
      <w:r>
        <w:rPr>
          <w:rFonts w:ascii="Times New Roman"/>
          <w:b w:val="false"/>
          <w:i w:val="false"/>
          <w:color w:val="ff0000"/>
          <w:sz w:val="28"/>
        </w:rPr>
        <w:t xml:space="preserve">; 01.07.2026 </w:t>
      </w:r>
      <w:r>
        <w:rPr>
          <w:rFonts w:ascii="Times New Roman"/>
          <w:b w:val="false"/>
          <w:i w:val="false"/>
          <w:color w:val="000000"/>
          <w:sz w:val="28"/>
        </w:rPr>
        <w:t>№ 1337</w:t>
      </w:r>
      <w:r>
        <w:rPr>
          <w:rFonts w:ascii="Times New Roman"/>
          <w:b w:val="false"/>
          <w:i w:val="false"/>
          <w:color w:val="ff0000"/>
          <w:sz w:val="28"/>
        </w:rPr>
        <w:t xml:space="preserve"> (01.07.2026 бастап </w:t>
      </w:r>
      <w:r>
        <w:rPr>
          <w:rFonts w:ascii="Times New Roman"/>
          <w:b w:val="false"/>
          <w:i w:val="false"/>
          <w:color w:val="000000"/>
          <w:sz w:val="28"/>
        </w:rPr>
        <w:t>қолданысқа</w:t>
      </w:r>
      <w:r>
        <w:rPr>
          <w:rFonts w:ascii="Times New Roman"/>
          <w:b w:val="false"/>
          <w:i w:val="false"/>
          <w:color w:val="ff0000"/>
          <w:sz w:val="28"/>
        </w:rPr>
        <w:t xml:space="preserve"> енгізіледі); 02.07.2026 </w:t>
      </w:r>
      <w:r>
        <w:rPr>
          <w:rFonts w:ascii="Times New Roman"/>
          <w:b w:val="false"/>
          <w:i w:val="false"/>
          <w:color w:val="000000"/>
          <w:sz w:val="28"/>
        </w:rPr>
        <w:t>№ 1343</w:t>
      </w:r>
      <w:r>
        <w:rPr>
          <w:rFonts w:ascii="Times New Roman"/>
          <w:b w:val="false"/>
          <w:i w:val="false"/>
          <w:color w:val="ff0000"/>
          <w:sz w:val="28"/>
        </w:rPr>
        <w:t xml:space="preserve"> Жарлықтарымен.</w:t>
      </w:r>
    </w:p>
    <w:bookmarkStart w:name="z7" w:id="6"/>
    <w:p>
      <w:pPr>
        <w:spacing w:after="0"/>
        <w:ind w:left="0"/>
        <w:jc w:val="left"/>
      </w:pPr>
      <w:r>
        <w:rPr>
          <w:rFonts w:ascii="Times New Roman"/>
          <w:b/>
          <w:i w:val="false"/>
          <w:color w:val="000000"/>
        </w:rPr>
        <w:t xml:space="preserve"> Қазақстан Республикасының республикалық бюджет есебінен қамтылған жекелеген</w:t>
      </w:r>
      <w:r>
        <w:br/>
      </w:r>
      <w:r>
        <w:rPr>
          <w:rFonts w:ascii="Times New Roman"/>
          <w:b/>
          <w:i w:val="false"/>
          <w:color w:val="000000"/>
        </w:rPr>
        <w:t>мемлекеттік органдарының штат саны</w:t>
      </w:r>
    </w:p>
    <w:bookmarkEnd w:id="6"/>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Саны</w:t>
            </w:r>
          </w:p>
          <w:p>
            <w:pPr>
              <w:spacing w:after="20"/>
              <w:ind w:left="20"/>
              <w:jc w:val="both"/>
            </w:pPr>
            <w:r>
              <w:rPr>
                <w:rFonts w:ascii="Times New Roman"/>
                <w:b w:val="false"/>
                <w:i w:val="false"/>
                <w:color w:val="000000"/>
                <w:sz w:val="20"/>
              </w:rPr>
              <w:t>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Барлығы</w:t>
            </w:r>
          </w:p>
          <w:p>
            <w:pPr>
              <w:spacing w:after="20"/>
              <w:ind w:left="20"/>
              <w:jc w:val="both"/>
            </w:pPr>
            <w:r>
              <w:rPr>
                <w:rFonts w:ascii="Times New Roman"/>
                <w:b w:val="false"/>
                <w:i w:val="false"/>
                <w:color w:val="000000"/>
                <w:sz w:val="20"/>
              </w:rPr>
              <w:t>
 </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Құрылтайының Аппараты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357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Президентінің Іс Басқармасы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Конституциялық Сотының аппараты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Жоғары Сот Кеңесінің аппараты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50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Жоғары аудиторлық палатасының аппараты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228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 Құрылтайының қызметін шаруашылық қамтамасыз ету департаменті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Сот әкімшілігі, оның ішінде: астанадағы, облыстардағы және республикалық маңызы бар қалалардағы аумақтық бөлімшелер (Сот әкімшілігінің департаменттері)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6243</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Мемлекеттік қызмет істері агенттігі, соның ішінде оның аумақтық органдары</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848</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Адам құқықтары жөніндегі ұлттық орталық, оның ішінде өкілдіктер</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104</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Стратегиялық жоспарлау және реформалар агенттігі, оның ведомствосы және ведомствоның аумақтық бөлімшелері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2470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Бәсекелестікті қорғау және дамыту агенттігі, соның ішінде оның аумақтық бөлімшелері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391</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Қаржылық мониторинг агенттігі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1867</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Қазақстан Республикасының Атом энергиясы жөніндегі агенттігі, оның ведомствосы және ведомствоның аумақтық бөлімшелері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120</w:t>
            </w:r>
          </w:p>
        </w:tc>
      </w:tr>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xml:space="preserve">
Қазақстан Халық Кеңесінің Хатшылығы </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48</w:t>
            </w:r>
          </w:p>
        </w:tc>
      </w:tr>
    </w:tbl>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Қазақстан Республикасы </w:t>
            </w:r>
            <w:r>
              <w:br/>
            </w:r>
            <w:r>
              <w:rPr>
                <w:rFonts w:ascii="Times New Roman"/>
                <w:b w:val="false"/>
                <w:i w:val="false"/>
                <w:color w:val="000000"/>
                <w:sz w:val="20"/>
              </w:rPr>
              <w:t xml:space="preserve">Президентінің </w:t>
            </w:r>
            <w:r>
              <w:br/>
            </w:r>
            <w:r>
              <w:rPr>
                <w:rFonts w:ascii="Times New Roman"/>
                <w:b w:val="false"/>
                <w:i w:val="false"/>
                <w:color w:val="000000"/>
                <w:sz w:val="20"/>
              </w:rPr>
              <w:t xml:space="preserve">1999 жылғы 22 қаңтардағы </w:t>
            </w:r>
            <w:r>
              <w:br/>
            </w:r>
            <w:r>
              <w:rPr>
                <w:rFonts w:ascii="Times New Roman"/>
                <w:b w:val="false"/>
                <w:i w:val="false"/>
                <w:color w:val="000000"/>
                <w:sz w:val="20"/>
              </w:rPr>
              <w:t>№ 29 Жарлығына</w:t>
            </w:r>
            <w:r>
              <w:br/>
            </w:r>
            <w:r>
              <w:rPr>
                <w:rFonts w:ascii="Times New Roman"/>
                <w:b w:val="false"/>
                <w:i w:val="false"/>
                <w:color w:val="000000"/>
                <w:sz w:val="20"/>
              </w:rPr>
              <w:t>2-ҚОСЫМША</w:t>
            </w:r>
          </w:p>
        </w:tc>
      </w:tr>
    </w:tbl>
    <w:bookmarkStart w:name="z8" w:id="7"/>
    <w:p>
      <w:pPr>
        <w:spacing w:after="0"/>
        <w:ind w:left="0"/>
        <w:jc w:val="left"/>
      </w:pPr>
      <w:r>
        <w:rPr>
          <w:rFonts w:ascii="Times New Roman"/>
          <w:b/>
          <w:i w:val="false"/>
          <w:color w:val="000000"/>
        </w:rPr>
        <w:t xml:space="preserve"> Қазақстан Республикасы прокуратурасының ЖАЛПЫ ШТАТ САНЫ</w:t>
      </w:r>
    </w:p>
    <w:bookmarkEnd w:id="7"/>
    <w:p>
      <w:pPr>
        <w:spacing w:after="0"/>
        <w:ind w:left="0"/>
        <w:jc w:val="both"/>
      </w:pPr>
      <w:r>
        <w:rPr>
          <w:rFonts w:ascii="Times New Roman"/>
          <w:b w:val="false"/>
          <w:i w:val="false"/>
          <w:color w:val="ff0000"/>
          <w:sz w:val="28"/>
        </w:rPr>
        <w:t xml:space="preserve">
      Ескерту. 2-қосымша жаңа редакцияда – ҚР Президентінің 17.12.2025 </w:t>
      </w:r>
      <w:r>
        <w:rPr>
          <w:rFonts w:ascii="Times New Roman"/>
          <w:b w:val="false"/>
          <w:i w:val="false"/>
          <w:color w:val="ff0000"/>
          <w:sz w:val="28"/>
        </w:rPr>
        <w:t>№ 1125</w:t>
      </w:r>
      <w:r>
        <w:rPr>
          <w:rFonts w:ascii="Times New Roman"/>
          <w:b w:val="false"/>
          <w:i w:val="false"/>
          <w:color w:val="ff0000"/>
          <w:sz w:val="28"/>
        </w:rPr>
        <w:t xml:space="preserve"> Жарлығымен.</w:t>
      </w:r>
    </w:p>
    <w:p>
      <w:pPr>
        <w:spacing w:after="0"/>
        <w:ind w:left="0"/>
        <w:jc w:val="both"/>
      </w:pPr>
    </w:p>
    <w:tbl>
      <w:tblPr>
        <w:tblW w:w="0" w:type="auto"/>
        <w:tblCellSpacing w:w="0" w:type="auto"/>
        <w:tblInd w:w="115" w:type="dxa"/>
        <w:tblBorders>
          <w:top w:val="single" w:color="cfcfcf" w:sz="5"/>
          <w:left w:val="single" w:color="cfcfcf" w:sz="5"/>
          <w:bottom w:val="single" w:color="cfcfcf" w:sz="5"/>
          <w:right w:val="single" w:color="cfcfcf" w:sz="5"/>
          <w:insideH w:val="none"/>
          <w:insideV w:val="none"/>
        </w:tblBorders>
        <w:tblLayout w:type="fixed"/>
      </w:tblPr>
      <w:tblGrid>
        <w:gridCol w:w="6150"/>
        <w:gridCol w:w="6150"/>
      </w:tblGrid>
      <w:tr>
        <w:trPr>
          <w:trHeight w:val="30" w:hRule="atLeast"/>
        </w:trPr>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Қазақстан Республикасының Прокуратурасы, оның ішінде: Бас прокуратура, Құқық қорғау органдарының академиясы, прокуратура органдары, Құқықтық статистика және арнайы есепке алу жөніндегі комитет, Құқықтық статистика және арнайы есепке алу жөніндегі комитеттің аумақтық және оларға теңестірілген органдары, Инвесторлардың құқықтарын қорғау комитеті</w:t>
            </w:r>
          </w:p>
        </w:tc>
        <w:tc>
          <w:tcPr>
            <w:tcW w:w="6150" w:type="dxa"/>
            <w:tcBorders>
              <w:top w:val="single" w:color="cfcfcf" w:sz="5"/>
              <w:left w:val="single" w:color="cfcfcf" w:sz="5"/>
              <w:bottom w:val="single" w:color="cfcfcf" w:sz="5"/>
              <w:right w:val="single" w:color="cfcfcf" w:sz="5"/>
            </w:tcBorders>
            <w:tcMar>
              <w:top w:w="15" w:type="dxa"/>
              <w:left w:w="15" w:type="dxa"/>
              <w:bottom w:w="15" w:type="dxa"/>
              <w:right w:w="15" w:type="dxa"/>
            </w:tcMar>
            <w:vAlign w:val="center"/>
          </w:tcPr>
          <w:p>
            <w:pPr>
              <w:spacing w:after="20"/>
              <w:ind w:left="20"/>
              <w:jc w:val="both"/>
            </w:pPr>
            <w:r>
              <w:rPr>
                <w:rFonts w:ascii="Times New Roman"/>
                <w:b w:val="false"/>
                <w:i w:val="false"/>
                <w:color w:val="000000"/>
                <w:sz w:val="20"/>
              </w:rPr>
              <w:t>
</w:t>
            </w:r>
            <w:r>
              <w:rPr>
                <w:rFonts w:ascii="Times New Roman"/>
                <w:b/>
                <w:i w:val="false"/>
                <w:color w:val="000000"/>
                <w:sz w:val="20"/>
              </w:rPr>
              <w:t>5884</w:t>
            </w:r>
          </w:p>
        </w:tc>
      </w:tr>
    </w:tbl>
    <w:p>
      <w:pPr>
        <w:spacing w:after="0"/>
        <w:ind w:left="0"/>
        <w:jc w:val="left"/>
      </w:pPr>
      <w:r>
        <w:rPr>
          <w:rFonts w:ascii="Times New Roman"/>
          <w:b w:val="false"/>
          <w:i w:val="false"/>
          <w:color w:val="ff0000"/>
          <w:sz w:val="28"/>
        </w:rPr>
        <w:t xml:space="preserve">      </w:t>
      </w:r>
      <w:r>
        <w:br/>
      </w:r>
      <w:r>
        <w:rPr>
          <w:rFonts w:ascii="Times New Roman"/>
          <w:b w:val="false"/>
          <w:i w:val="false"/>
          <w:color w:val="000000"/>
          <w:sz w:val="28"/>
        </w:rPr>
        <w:t>
</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Қазақстан Республикасы </w:t>
            </w:r>
            <w:r>
              <w:br/>
            </w:r>
            <w:r>
              <w:rPr>
                <w:rFonts w:ascii="Times New Roman"/>
                <w:b w:val="false"/>
                <w:i w:val="false"/>
                <w:color w:val="000000"/>
                <w:sz w:val="20"/>
              </w:rPr>
              <w:t xml:space="preserve">Президентінің </w:t>
            </w:r>
            <w:r>
              <w:br/>
            </w:r>
            <w:r>
              <w:rPr>
                <w:rFonts w:ascii="Times New Roman"/>
                <w:b w:val="false"/>
                <w:i w:val="false"/>
                <w:color w:val="000000"/>
                <w:sz w:val="20"/>
              </w:rPr>
              <w:t xml:space="preserve">1999 жылғы 22 қаңтардағы </w:t>
            </w:r>
            <w:r>
              <w:br/>
            </w:r>
            <w:r>
              <w:rPr>
                <w:rFonts w:ascii="Times New Roman"/>
                <w:b w:val="false"/>
                <w:i w:val="false"/>
                <w:color w:val="000000"/>
                <w:sz w:val="20"/>
              </w:rPr>
              <w:t>№ 29 Жарлығына</w:t>
            </w:r>
            <w:r>
              <w:br/>
            </w:r>
            <w:r>
              <w:rPr>
                <w:rFonts w:ascii="Times New Roman"/>
                <w:b w:val="false"/>
                <w:i w:val="false"/>
                <w:color w:val="000000"/>
                <w:sz w:val="20"/>
              </w:rPr>
              <w:t>3-ҚОСЫМША</w:t>
            </w:r>
          </w:p>
        </w:tc>
      </w:tr>
    </w:tbl>
    <w:p>
      <w:pPr>
        <w:spacing w:after="0"/>
        <w:ind w:left="0"/>
        <w:jc w:val="both"/>
      </w:pPr>
      <w:r>
        <w:rPr>
          <w:rFonts w:ascii="Times New Roman"/>
          <w:b w:val="false"/>
          <w:i w:val="false"/>
          <w:color w:val="ff0000"/>
          <w:sz w:val="28"/>
        </w:rPr>
        <w:t xml:space="preserve">
      Ескерту. Жарлық 3-қосымшамен толықтырылды - ҚР Президентінің 15.07.1999 </w:t>
      </w:r>
      <w:r>
        <w:rPr>
          <w:rFonts w:ascii="Times New Roman"/>
          <w:b w:val="false"/>
          <w:i w:val="false"/>
          <w:color w:val="ff0000"/>
          <w:sz w:val="28"/>
        </w:rPr>
        <w:t>№ 171</w:t>
      </w:r>
      <w:r>
        <w:rPr>
          <w:rFonts w:ascii="Times New Roman"/>
          <w:b w:val="false"/>
          <w:i w:val="false"/>
          <w:color w:val="ff0000"/>
          <w:sz w:val="28"/>
        </w:rPr>
        <w:t xml:space="preserve"> Жарлығымен; жаңа редакцияда – ҚР Президентінің 09.04.2010 </w:t>
      </w:r>
      <w:r>
        <w:rPr>
          <w:rFonts w:ascii="Times New Roman"/>
          <w:b w:val="false"/>
          <w:i w:val="false"/>
          <w:color w:val="ff0000"/>
          <w:sz w:val="28"/>
        </w:rPr>
        <w:t>№ 970</w:t>
      </w:r>
      <w:r>
        <w:rPr>
          <w:rFonts w:ascii="Times New Roman"/>
          <w:b w:val="false"/>
          <w:i w:val="false"/>
          <w:color w:val="ff0000"/>
          <w:sz w:val="28"/>
        </w:rPr>
        <w:t xml:space="preserve"> Жарлығымен; өзгерістер енгізілді - ҚР Президентінің 22.09.2010 </w:t>
      </w:r>
      <w:r>
        <w:rPr>
          <w:rFonts w:ascii="Times New Roman"/>
          <w:b w:val="false"/>
          <w:i w:val="false"/>
          <w:color w:val="ff0000"/>
          <w:sz w:val="28"/>
        </w:rPr>
        <w:t>№ 1066</w:t>
      </w:r>
      <w:r>
        <w:rPr>
          <w:rFonts w:ascii="Times New Roman"/>
          <w:b w:val="false"/>
          <w:i w:val="false"/>
          <w:color w:val="ff0000"/>
          <w:sz w:val="28"/>
        </w:rPr>
        <w:t xml:space="preserve">; 27.09.2010 </w:t>
      </w:r>
      <w:r>
        <w:rPr>
          <w:rFonts w:ascii="Times New Roman"/>
          <w:b w:val="false"/>
          <w:i w:val="false"/>
          <w:color w:val="ff0000"/>
          <w:sz w:val="28"/>
        </w:rPr>
        <w:t>№ 1072</w:t>
      </w:r>
      <w:r>
        <w:rPr>
          <w:rFonts w:ascii="Times New Roman"/>
          <w:b w:val="false"/>
          <w:i w:val="false"/>
          <w:color w:val="ff0000"/>
          <w:sz w:val="28"/>
        </w:rPr>
        <w:t xml:space="preserve"> (01.11.2010 бастап қолданысқа енгізіледі); 04.02.2012 </w:t>
      </w:r>
      <w:r>
        <w:rPr>
          <w:rFonts w:ascii="Times New Roman"/>
          <w:b w:val="false"/>
          <w:i w:val="false"/>
          <w:color w:val="ff0000"/>
          <w:sz w:val="28"/>
        </w:rPr>
        <w:t>№ 266</w:t>
      </w:r>
      <w:r>
        <w:rPr>
          <w:rFonts w:ascii="Times New Roman"/>
          <w:b w:val="false"/>
          <w:i w:val="false"/>
          <w:color w:val="ff0000"/>
          <w:sz w:val="28"/>
        </w:rPr>
        <w:t>; 16.11.2015</w:t>
      </w:r>
      <w:r>
        <w:rPr>
          <w:rFonts w:ascii="Times New Roman"/>
          <w:b w:val="false"/>
          <w:i w:val="false"/>
          <w:color w:val="ff0000"/>
          <w:sz w:val="28"/>
        </w:rPr>
        <w:t xml:space="preserve"> № 112</w:t>
      </w:r>
      <w:r>
        <w:rPr>
          <w:rFonts w:ascii="Times New Roman"/>
          <w:b w:val="false"/>
          <w:i w:val="false"/>
          <w:color w:val="ff0000"/>
          <w:sz w:val="28"/>
        </w:rPr>
        <w:t xml:space="preserve"> (01.01.2016 бастап қолданысқа енгізіледі); 29.08.2018 </w:t>
      </w:r>
      <w:r>
        <w:rPr>
          <w:rFonts w:ascii="Times New Roman"/>
          <w:b w:val="false"/>
          <w:i w:val="false"/>
          <w:color w:val="ff0000"/>
          <w:sz w:val="28"/>
        </w:rPr>
        <w:t>№ 734</w:t>
      </w:r>
      <w:r>
        <w:rPr>
          <w:rFonts w:ascii="Times New Roman"/>
          <w:b w:val="false"/>
          <w:i w:val="false"/>
          <w:color w:val="ff0000"/>
          <w:sz w:val="28"/>
        </w:rPr>
        <w:t xml:space="preserve">; 15.07.2022 </w:t>
      </w:r>
      <w:r>
        <w:rPr>
          <w:rFonts w:ascii="Times New Roman"/>
          <w:b w:val="false"/>
          <w:i w:val="false"/>
          <w:color w:val="ff0000"/>
          <w:sz w:val="28"/>
        </w:rPr>
        <w:t>№ 961</w:t>
      </w:r>
      <w:r>
        <w:rPr>
          <w:rFonts w:ascii="Times New Roman"/>
          <w:b w:val="false"/>
          <w:i w:val="false"/>
          <w:color w:val="ff0000"/>
          <w:sz w:val="28"/>
        </w:rPr>
        <w:t xml:space="preserve"> (01.07. 2022 бастап қолданысқа енгізіледі) Жарлықтарымен.</w:t>
      </w:r>
    </w:p>
    <w:bookmarkStart w:name="z11" w:id="8"/>
    <w:p>
      <w:pPr>
        <w:spacing w:after="0"/>
        <w:ind w:left="0"/>
        <w:jc w:val="left"/>
      </w:pPr>
      <w:r>
        <w:rPr>
          <w:rFonts w:ascii="Times New Roman"/>
          <w:b/>
          <w:i w:val="false"/>
          <w:color w:val="000000"/>
        </w:rPr>
        <w:t xml:space="preserve"> Қазақстан Республикасы Жоғарғы Соты жанындағы Сот әкімшілігі жөніндегі комитеттің штат саны ЛИМИТІ</w:t>
      </w:r>
    </w:p>
    <w:bookmarkEnd w:id="8"/>
    <w:p>
      <w:pPr>
        <w:spacing w:after="0"/>
        <w:ind w:left="0"/>
        <w:jc w:val="both"/>
      </w:pPr>
      <w:r>
        <w:rPr>
          <w:rFonts w:ascii="Times New Roman"/>
          <w:b w:val="false"/>
          <w:i w:val="false"/>
          <w:color w:val="ff0000"/>
          <w:sz w:val="28"/>
        </w:rPr>
        <w:t xml:space="preserve">
      Ескерту. Лимит алынып тасталды - ҚР Президентінің 2010.09.22 </w:t>
      </w:r>
      <w:r>
        <w:rPr>
          <w:rFonts w:ascii="Times New Roman"/>
          <w:b w:val="false"/>
          <w:i w:val="false"/>
          <w:color w:val="ff0000"/>
          <w:sz w:val="28"/>
        </w:rPr>
        <w:t>N 1066</w:t>
      </w:r>
      <w:r>
        <w:rPr>
          <w:rFonts w:ascii="Times New Roman"/>
          <w:b w:val="false"/>
          <w:i w:val="false"/>
          <w:color w:val="ff0000"/>
          <w:sz w:val="28"/>
        </w:rPr>
        <w:t xml:space="preserve"> Жарлығымен.</w:t>
      </w:r>
    </w:p>
    <w:bookmarkStart w:name="z12" w:id="9"/>
    <w:p>
      <w:pPr>
        <w:spacing w:after="0"/>
        <w:ind w:left="0"/>
        <w:jc w:val="left"/>
      </w:pPr>
      <w:r>
        <w:rPr>
          <w:rFonts w:ascii="Times New Roman"/>
          <w:b/>
          <w:i w:val="false"/>
          <w:color w:val="000000"/>
        </w:rPr>
        <w:t xml:space="preserve"> Қазақстан Республикасының жергілікті соттары судьяларының штат саны</w:t>
      </w:r>
      <w:r>
        <w:br/>
      </w:r>
      <w:r>
        <w:rPr>
          <w:rFonts w:ascii="Times New Roman"/>
          <w:b/>
          <w:i w:val="false"/>
          <w:color w:val="000000"/>
        </w:rPr>
        <w:t>ЛИМИТІ</w:t>
      </w:r>
    </w:p>
    <w:bookmarkEnd w:id="9"/>
    <w:p>
      <w:pPr>
        <w:spacing w:after="0"/>
        <w:ind w:left="0"/>
        <w:jc w:val="both"/>
      </w:pPr>
      <w:r>
        <w:rPr>
          <w:rFonts w:ascii="Times New Roman"/>
          <w:b w:val="false"/>
          <w:i w:val="false"/>
          <w:color w:val="000000"/>
          <w:sz w:val="28"/>
        </w:rPr>
        <w:t>
      Облыстық және оған теңестірілген соттардың судьялары 475</w:t>
      </w:r>
    </w:p>
    <w:p>
      <w:pPr>
        <w:spacing w:after="0"/>
        <w:ind w:left="0"/>
        <w:jc w:val="both"/>
      </w:pPr>
      <w:r>
        <w:rPr>
          <w:rFonts w:ascii="Times New Roman"/>
          <w:b w:val="false"/>
          <w:i w:val="false"/>
          <w:color w:val="000000"/>
          <w:sz w:val="28"/>
        </w:rPr>
        <w:t>
      Аудандық және оған теңестірілген соттардың судьялары 2179</w:t>
      </w:r>
    </w:p>
    <w:tbl>
      <w:tblPr>
        <w:tblW w:w="0" w:type="auto"/>
        <w:tblCellSpacing w:w="0" w:type="auto"/>
        <w:tblBorders>
          <w:top w:val="none"/>
          <w:left w:val="none"/>
          <w:bottom w:val="none"/>
          <w:right w:val="none"/>
          <w:insideH w:val="none"/>
          <w:insideV w:val="none"/>
        </w:tblBorders>
      </w:tblPr>
      <w:tblGrid>
        <w:gridCol w:w="7780"/>
        <w:gridCol w:w="4600"/>
      </w:tblGrid>
      <w:tr>
        <w:trPr>
          <w:trHeight w:val="30" w:hRule="atLeast"/>
        </w:trPr>
        <w:tc>
          <w:tcPr>
            <w:tcW w:w="778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w:t>
            </w:r>
          </w:p>
        </w:tc>
        <w:tc>
          <w:tcPr>
            <w:tcW w:w="4600" w:type="dxa"/>
            <w:tcBorders/>
            <w:tcMar>
              <w:top w:w="15" w:type="dxa"/>
              <w:left w:w="15" w:type="dxa"/>
              <w:bottom w:w="15" w:type="dxa"/>
              <w:right w:w="15" w:type="dxa"/>
            </w:tcMar>
            <w:vAlign w:val="center"/>
          </w:tcPr>
          <w:p>
            <w:pPr>
              <w:spacing w:after="0"/>
              <w:ind w:left="0"/>
              <w:jc w:val="center"/>
            </w:pPr>
            <w:r>
              <w:rPr>
                <w:rFonts w:ascii="Times New Roman"/>
                <w:b w:val="false"/>
                <w:i w:val="false"/>
                <w:color w:val="000000"/>
                <w:sz w:val="20"/>
              </w:rPr>
              <w:t xml:space="preserve">Қазақстан Республикасы </w:t>
            </w:r>
            <w:r>
              <w:br/>
            </w:r>
            <w:r>
              <w:rPr>
                <w:rFonts w:ascii="Times New Roman"/>
                <w:b w:val="false"/>
                <w:i w:val="false"/>
                <w:color w:val="000000"/>
                <w:sz w:val="20"/>
              </w:rPr>
              <w:t xml:space="preserve">Президентінің </w:t>
            </w:r>
            <w:r>
              <w:br/>
            </w:r>
            <w:r>
              <w:rPr>
                <w:rFonts w:ascii="Times New Roman"/>
                <w:b w:val="false"/>
                <w:i w:val="false"/>
                <w:color w:val="000000"/>
                <w:sz w:val="20"/>
              </w:rPr>
              <w:t xml:space="preserve">1999 жылғы 22 қаңтардағы </w:t>
            </w:r>
            <w:r>
              <w:br/>
            </w:r>
            <w:r>
              <w:rPr>
                <w:rFonts w:ascii="Times New Roman"/>
                <w:b w:val="false"/>
                <w:i w:val="false"/>
                <w:color w:val="000000"/>
                <w:sz w:val="20"/>
              </w:rPr>
              <w:t>№ 29 Жарлығына</w:t>
            </w:r>
            <w:r>
              <w:br/>
            </w:r>
            <w:r>
              <w:rPr>
                <w:rFonts w:ascii="Times New Roman"/>
                <w:b w:val="false"/>
                <w:i w:val="false"/>
                <w:color w:val="000000"/>
                <w:sz w:val="20"/>
              </w:rPr>
              <w:t>4-ҚОСЫМША</w:t>
            </w:r>
          </w:p>
        </w:tc>
      </w:tr>
    </w:tbl>
    <w:p>
      <w:pPr>
        <w:spacing w:after="0"/>
        <w:ind w:left="0"/>
        <w:jc w:val="left"/>
      </w:pPr>
      <w:r>
        <w:rPr>
          <w:rFonts w:ascii="Times New Roman"/>
          <w:b/>
          <w:i w:val="false"/>
          <w:color w:val="000000"/>
        </w:rPr>
        <w:t xml:space="preserve"> Қазақстан Республикасы қаржы полициясы органдарының</w:t>
      </w:r>
      <w:r>
        <w:br/>
      </w:r>
      <w:r>
        <w:rPr>
          <w:rFonts w:ascii="Times New Roman"/>
          <w:b/>
          <w:i w:val="false"/>
          <w:color w:val="000000"/>
        </w:rPr>
        <w:t>ШТАТ САНЫ</w:t>
      </w:r>
    </w:p>
    <w:p>
      <w:pPr>
        <w:spacing w:after="0"/>
        <w:ind w:left="0"/>
        <w:jc w:val="both"/>
      </w:pPr>
      <w:r>
        <w:rPr>
          <w:rFonts w:ascii="Times New Roman"/>
          <w:b w:val="false"/>
          <w:i w:val="false"/>
          <w:color w:val="ff0000"/>
          <w:sz w:val="28"/>
        </w:rPr>
        <w:t xml:space="preserve">
      Ескерту. 4-қосымша алып тасталды - ҚР Президентінің 29.08.2014 </w:t>
      </w:r>
      <w:r>
        <w:rPr>
          <w:rFonts w:ascii="Times New Roman"/>
          <w:b w:val="false"/>
          <w:i w:val="false"/>
          <w:color w:val="ff0000"/>
          <w:sz w:val="28"/>
        </w:rPr>
        <w:t>N 900</w:t>
      </w:r>
      <w:r>
        <w:rPr>
          <w:rFonts w:ascii="Times New Roman"/>
          <w:b w:val="false"/>
          <w:i w:val="false"/>
          <w:color w:val="ff0000"/>
          <w:sz w:val="28"/>
        </w:rPr>
        <w:t xml:space="preserve"> Жарлығымен.</w:t>
      </w:r>
    </w:p>
    <w:p>
      <w:pPr>
        <w:spacing w:after="0"/>
        <w:ind w:left="0"/>
        <w:jc w:val="both"/>
      </w:pPr>
      <w:r>
        <w:rPr>
          <w:rFonts w:ascii="Times New Roman"/>
          <w:b w:val="false"/>
          <w:i w:val="false"/>
          <w:color w:val="000000"/>
          <w:sz w:val="28"/>
        </w:rPr>
        <w:t xml:space="preserve">
      </w:t>
      </w:r>
    </w:p>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