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fb35a" w14:textId="f0fb35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2008 жылғы 18 наурыздағы N 125 Бұйрығы. Қазақстан Республикасының Әділет министрлігінде 2008 жылғы 21 сәуірде Нормативтік құқықтық кесімдерді мемлекеттік тіркеудің тізіліміне N 5191 болып енгізілді.</w:t>
      </w:r>
    </w:p>
    <w:p>
      <w:pPr>
        <w:spacing w:after="0"/>
        <w:ind w:left="0"/>
        <w:jc w:val="both"/>
      </w:pPr>
      <w:r>
        <w:rPr>
          <w:rFonts w:ascii="Times New Roman"/>
          <w:b w:val="false"/>
          <w:i w:val="false"/>
          <w:color w:val="ff0000"/>
          <w:sz w:val="28"/>
        </w:rPr>
        <w:t xml:space="preserve">
      Қолданушылардың назарына!!! </w:t>
      </w:r>
    </w:p>
    <w:p>
      <w:pPr>
        <w:spacing w:after="0"/>
        <w:ind w:left="0"/>
        <w:jc w:val="both"/>
      </w:pPr>
      <w:r>
        <w:rPr>
          <w:rFonts w:ascii="Times New Roman"/>
          <w:b w:val="false"/>
          <w:i w:val="false"/>
          <w:color w:val="000000"/>
          <w:sz w:val="28"/>
        </w:rPr>
        <w:t xml:space="preserve">
      Бұйрықтың қолданысқа енгізілу тәртібін </w:t>
      </w:r>
      <w:r>
        <w:rPr>
          <w:rFonts w:ascii="Times New Roman"/>
          <w:b w:val="false"/>
          <w:i w:val="false"/>
          <w:color w:val="000000"/>
          <w:sz w:val="28"/>
        </w:rPr>
        <w:t>5-тармақтан</w:t>
      </w:r>
      <w:r>
        <w:rPr>
          <w:rFonts w:ascii="Times New Roman"/>
          <w:b w:val="false"/>
          <w:i w:val="false"/>
          <w:color w:val="000000"/>
          <w:sz w:val="28"/>
        </w:rPr>
        <w:t xml:space="preserve"> қараңыз. </w:t>
      </w:r>
    </w:p>
    <w:p>
      <w:pPr>
        <w:spacing w:after="0"/>
        <w:ind w:left="0"/>
        <w:jc w:val="both"/>
      </w:pPr>
      <w:r>
        <w:rPr>
          <w:rFonts w:ascii="Times New Roman"/>
          <w:b w:val="false"/>
          <w:i w:val="false"/>
          <w:color w:val="000000"/>
          <w:sz w:val="28"/>
        </w:rPr>
        <w:t xml:space="preserve">
      Ескерту. Тақырыбы жаңа редакцияда – ҚР Білім және ғылым министрінің 25.09.2018 </w:t>
      </w:r>
      <w:r>
        <w:rPr>
          <w:rFonts w:ascii="Times New Roman"/>
          <w:b w:val="false"/>
          <w:i w:val="false"/>
          <w:color w:val="000000"/>
          <w:sz w:val="28"/>
        </w:rPr>
        <w:t>№ 494</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"Білім туралы" Қазақстан Республикасы Заңының 5-бабының </w:t>
      </w:r>
      <w:r>
        <w:rPr>
          <w:rFonts w:ascii="Times New Roman"/>
          <w:b w:val="false"/>
          <w:i w:val="false"/>
          <w:color w:val="000000"/>
          <w:sz w:val="28"/>
        </w:rPr>
        <w:t>64)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w:t>
      </w:r>
    </w:p>
    <w:bookmarkEnd w:id="1"/>
    <w:bookmarkStart w:name="z497" w:id="2"/>
    <w:p>
      <w:pPr>
        <w:spacing w:after="0"/>
        <w:ind w:left="0"/>
        <w:jc w:val="both"/>
      </w:pPr>
      <w:r>
        <w:rPr>
          <w:rFonts w:ascii="Times New Roman"/>
          <w:b w:val="false"/>
          <w:i w:val="false"/>
          <w:color w:val="000000"/>
          <w:sz w:val="28"/>
        </w:rPr>
        <w:t>
      1) осы бұйрыққа 1-қосымшаға сәйкес Бастауыш, негізгі орта, жалпы орта білімнің білім беретін оқу бағдарламаларын іске асыратын білім беру ұйымдарындағы білім алушылардың үлгеріміне ағымдық бақылаудың, оларды аралық және қорытынды аттестаттау жүргізудің үлгілік қағидалары;</w:t>
      </w:r>
    </w:p>
    <w:bookmarkEnd w:id="2"/>
    <w:bookmarkStart w:name="z40" w:id="3"/>
    <w:p>
      <w:pPr>
        <w:spacing w:after="0"/>
        <w:ind w:left="0"/>
        <w:jc w:val="both"/>
      </w:pPr>
      <w:r>
        <w:rPr>
          <w:rFonts w:ascii="Times New Roman"/>
          <w:b w:val="false"/>
          <w:i w:val="false"/>
          <w:color w:val="000000"/>
          <w:sz w:val="28"/>
        </w:rPr>
        <w:t>
      2) осы бұйрыққа 2-қосымшаға сәйкес Техникалық және кәсіптік, орта оқу орнынан кейінгі білім беру ұйымдарында білім алушылардың үлгерімін ағымдағы бақылау, аралық және қорытынды аттестаттау жүргізудің үлгілік қағидалары;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Білім және ғылым министрінің 25.09.2018 </w:t>
      </w:r>
      <w:r>
        <w:rPr>
          <w:rFonts w:ascii="Times New Roman"/>
          <w:b w:val="false"/>
          <w:i w:val="false"/>
          <w:color w:val="000000"/>
          <w:sz w:val="28"/>
        </w:rPr>
        <w:t>№ 494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30.01.2017 </w:t>
      </w:r>
      <w:r>
        <w:rPr>
          <w:rFonts w:ascii="Times New Roman"/>
          <w:b w:val="false"/>
          <w:i w:val="false"/>
          <w:color w:val="000000"/>
          <w:sz w:val="28"/>
        </w:rPr>
        <w:t>№ 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Білім және ғылым министрінің 25.09.2018 </w:t>
      </w:r>
      <w:r>
        <w:rPr>
          <w:rFonts w:ascii="Times New Roman"/>
          <w:b w:val="false"/>
          <w:i w:val="false"/>
          <w:color w:val="000000"/>
          <w:sz w:val="28"/>
        </w:rPr>
        <w:t>№ 494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 w:id="4"/>
    <w:p>
      <w:pPr>
        <w:spacing w:after="0"/>
        <w:ind w:left="0"/>
        <w:jc w:val="both"/>
      </w:pPr>
      <w:r>
        <w:rPr>
          <w:rFonts w:ascii="Times New Roman"/>
          <w:b w:val="false"/>
          <w:i w:val="false"/>
          <w:color w:val="000000"/>
          <w:sz w:val="28"/>
        </w:rPr>
        <w:t>
      2. Жоғары және жоғары оқу орнынан кейінгі білім департаменті (С.М. Өмірбаев):</w:t>
      </w:r>
    </w:p>
    <w:bookmarkEnd w:id="4"/>
    <w:bookmarkStart w:name="z334" w:id="5"/>
    <w:p>
      <w:pPr>
        <w:spacing w:after="0"/>
        <w:ind w:left="0"/>
        <w:jc w:val="both"/>
      </w:pPr>
      <w:r>
        <w:rPr>
          <w:rFonts w:ascii="Times New Roman"/>
          <w:b w:val="false"/>
          <w:i w:val="false"/>
          <w:color w:val="000000"/>
          <w:sz w:val="28"/>
        </w:rPr>
        <w:t>
      1) осы бұйрықты белгіленген тәртіппен Қазақстан Республикасы Әділет министрлігінде мемлекеттік тіркеуді қамтамасыз етсін;</w:t>
      </w:r>
    </w:p>
    <w:bookmarkEnd w:id="5"/>
    <w:bookmarkStart w:name="z335" w:id="6"/>
    <w:p>
      <w:pPr>
        <w:spacing w:after="0"/>
        <w:ind w:left="0"/>
        <w:jc w:val="both"/>
      </w:pPr>
      <w:r>
        <w:rPr>
          <w:rFonts w:ascii="Times New Roman"/>
          <w:b w:val="false"/>
          <w:i w:val="false"/>
          <w:color w:val="000000"/>
          <w:sz w:val="28"/>
        </w:rPr>
        <w:t>
      2) мемлекеттік тіркеуден өткеннен кейін осы бұйрықты бұқаралық ақпарат құралдарында жарияласын.</w:t>
      </w:r>
    </w:p>
    <w:bookmarkEnd w:id="6"/>
    <w:bookmarkStart w:name="z4" w:id="7"/>
    <w:p>
      <w:pPr>
        <w:spacing w:after="0"/>
        <w:ind w:left="0"/>
        <w:jc w:val="both"/>
      </w:pPr>
      <w:r>
        <w:rPr>
          <w:rFonts w:ascii="Times New Roman"/>
          <w:b w:val="false"/>
          <w:i w:val="false"/>
          <w:color w:val="000000"/>
          <w:sz w:val="28"/>
        </w:rPr>
        <w:t xml:space="preserve">
      3. "Білім беру ұйымдарындағы білім алушылардың үлгерімін ағымдағы бақылаудан, аралық және қорытынды мемлекеттік аттестаттаудан өткізу ережесін бекіту туралы" Қазақстан Республикасы Білім және ғылым министрінің 2006 жылғы 7 қыркүйектегі N 481 </w:t>
      </w:r>
      <w:r>
        <w:rPr>
          <w:rFonts w:ascii="Times New Roman"/>
          <w:b w:val="false"/>
          <w:i w:val="false"/>
          <w:color w:val="000000"/>
          <w:sz w:val="28"/>
          <w:u w:val="single"/>
        </w:rPr>
        <w:t>бұйрығының</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N 4394 болып тіркелген) күші жойылды деп танылсын.</w:t>
      </w:r>
    </w:p>
    <w:bookmarkEnd w:id="7"/>
    <w:bookmarkStart w:name="z5" w:id="8"/>
    <w:p>
      <w:pPr>
        <w:spacing w:after="0"/>
        <w:ind w:left="0"/>
        <w:jc w:val="both"/>
      </w:pPr>
      <w:r>
        <w:rPr>
          <w:rFonts w:ascii="Times New Roman"/>
          <w:b w:val="false"/>
          <w:i w:val="false"/>
          <w:color w:val="000000"/>
          <w:sz w:val="28"/>
        </w:rPr>
        <w:t>
      4. Осы бұйрықтың орындалуын бақылау вице-министр К.Н. Шәмшидиноваға жүктелсін.</w:t>
      </w:r>
    </w:p>
    <w:bookmarkEnd w:id="8"/>
    <w:bookmarkStart w:name="z6" w:id="9"/>
    <w:p>
      <w:pPr>
        <w:spacing w:after="0"/>
        <w:ind w:left="0"/>
        <w:jc w:val="both"/>
      </w:pPr>
      <w:r>
        <w:rPr>
          <w:rFonts w:ascii="Times New Roman"/>
          <w:b w:val="false"/>
          <w:i w:val="false"/>
          <w:color w:val="000000"/>
          <w:sz w:val="28"/>
        </w:rPr>
        <w:t xml:space="preserve">
      5. Осы бұйрық алғаш ресми жарияланғаннан кейін он күнтізбелік күн өткен соң қолданысқа енгізіледі. </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Түймебаев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және ғылым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2008 жылғы 18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125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7" w:id="10"/>
    <w:p>
      <w:pPr>
        <w:spacing w:after="0"/>
        <w:ind w:left="0"/>
        <w:jc w:val="left"/>
      </w:pPr>
      <w:r>
        <w:rPr>
          <w:rFonts w:ascii="Times New Roman"/>
          <w:b/>
          <w:i w:val="false"/>
          <w:color w:val="000000"/>
        </w:rPr>
        <w:t xml:space="preserve"> Бастауыш, негізгі орта, жалпы орта білімнің білім беретін оқу бағдарламаларын іске асыратын білім беру ұйымдарындағы білім алушылардың үлгеріміне ағымдық бақылаудың, оларды аралық және қорытынды аттестаттау жүргізудің үлгі қағидалары</w:t>
      </w:r>
    </w:p>
    <w:bookmarkEnd w:id="10"/>
    <w:p>
      <w:pPr>
        <w:spacing w:after="0"/>
        <w:ind w:left="0"/>
        <w:jc w:val="both"/>
      </w:pPr>
      <w:r>
        <w:rPr>
          <w:rFonts w:ascii="Times New Roman"/>
          <w:b w:val="false"/>
          <w:i w:val="false"/>
          <w:color w:val="ff0000"/>
          <w:sz w:val="28"/>
        </w:rPr>
        <w:t xml:space="preserve">
      Ескерту. Үлгі қағидалар жаңа редакцияда - ҚР Оқу-ағарту министрінің 13.04.2023 </w:t>
      </w:r>
      <w:r>
        <w:rPr>
          <w:rFonts w:ascii="Times New Roman"/>
          <w:b w:val="false"/>
          <w:i w:val="false"/>
          <w:color w:val="ff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98" w:id="11"/>
    <w:p>
      <w:pPr>
        <w:spacing w:after="0"/>
        <w:ind w:left="0"/>
        <w:jc w:val="left"/>
      </w:pPr>
      <w:r>
        <w:rPr>
          <w:rFonts w:ascii="Times New Roman"/>
          <w:b/>
          <w:i w:val="false"/>
          <w:color w:val="000000"/>
        </w:rPr>
        <w:t xml:space="preserve"> 1-тарау. Жалпы ережелер</w:t>
      </w:r>
    </w:p>
    <w:bookmarkEnd w:id="11"/>
    <w:bookmarkStart w:name="z1099" w:id="12"/>
    <w:p>
      <w:pPr>
        <w:spacing w:after="0"/>
        <w:ind w:left="0"/>
        <w:jc w:val="both"/>
      </w:pPr>
      <w:r>
        <w:rPr>
          <w:rFonts w:ascii="Times New Roman"/>
          <w:b w:val="false"/>
          <w:i w:val="false"/>
          <w:color w:val="000000"/>
          <w:sz w:val="28"/>
        </w:rPr>
        <w:t xml:space="preserve">
      1. Осы бастауыш, негізгі орта, жалпы орта білімнің білім беретін оқу бағдарламаларын іске асыратын білім беру ұйымдарындағы білім алушылардың үлгеріміне ағымдық бақылаудың, оларды аралық және қорытынды аттестаттау жүргізудің үлгі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"Білім туралы" Қазақстан Республикасы Заңының 5-бабының </w:t>
      </w:r>
      <w:r>
        <w:rPr>
          <w:rFonts w:ascii="Times New Roman"/>
          <w:b w:val="false"/>
          <w:i w:val="false"/>
          <w:color w:val="000000"/>
          <w:sz w:val="28"/>
        </w:rPr>
        <w:t>64) тармақшасына</w:t>
      </w:r>
      <w:r>
        <w:rPr>
          <w:rFonts w:ascii="Times New Roman"/>
          <w:b w:val="false"/>
          <w:i w:val="false"/>
          <w:color w:val="000000"/>
          <w:sz w:val="28"/>
        </w:rPr>
        <w:t xml:space="preserve"> сәйкес әзірленді және бастауыш, негізгі орта, жалпы орта білімнің білім беретін оқу бағдарламаларын іске асыратын білім беру ұйымдарындағы білім алушылардың үлгеріміне ағымдық бақылаудың, оларды аралық және қорытынды аттестаттау жүргізу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0" w:id="13"/>
    <w:p>
      <w:pPr>
        <w:spacing w:after="0"/>
        <w:ind w:left="0"/>
        <w:jc w:val="both"/>
      </w:pPr>
      <w:r>
        <w:rPr>
          <w:rFonts w:ascii="Times New Roman"/>
          <w:b w:val="false"/>
          <w:i w:val="false"/>
          <w:color w:val="000000"/>
          <w:sz w:val="28"/>
        </w:rPr>
        <w:t>
      2. Осы Қағидаларда мынадай анықтамалар қолданылады:</w:t>
      </w:r>
    </w:p>
    <w:bookmarkEnd w:id="13"/>
    <w:bookmarkStart w:name="z1279" w:id="14"/>
    <w:p>
      <w:pPr>
        <w:spacing w:after="0"/>
        <w:ind w:left="0"/>
        <w:jc w:val="both"/>
      </w:pPr>
      <w:r>
        <w:rPr>
          <w:rFonts w:ascii="Times New Roman"/>
          <w:b w:val="false"/>
          <w:i w:val="false"/>
          <w:color w:val="000000"/>
          <w:sz w:val="28"/>
        </w:rPr>
        <w:t>
      1) ағымдағы үлгерімді бақылау – білім алушылардың оқу мақсаттарына қол жеткізуін бақылау мақсатында сабақтарда оқу материалын зерделеу барысында олардың оқу жетістіктерін жүйелі түрде бағалау;</w:t>
      </w:r>
    </w:p>
    <w:bookmarkEnd w:id="14"/>
    <w:bookmarkStart w:name="z1280" w:id="15"/>
    <w:p>
      <w:pPr>
        <w:spacing w:after="0"/>
        <w:ind w:left="0"/>
        <w:jc w:val="both"/>
      </w:pPr>
      <w:r>
        <w:rPr>
          <w:rFonts w:ascii="Times New Roman"/>
          <w:b w:val="false"/>
          <w:i w:val="false"/>
          <w:color w:val="000000"/>
          <w:sz w:val="28"/>
        </w:rPr>
        <w:t>
      2) аралық бағалау – білім алушылардың 2-4-сыныптарда оқу бағдарламасына сәйкес бөлімді (бөлімдерді) зерделеуді аяқтағаннан кейін оқу материалын меңгеру деңгейін айқындайтын бағалау түрі;</w:t>
      </w:r>
    </w:p>
    <w:bookmarkEnd w:id="15"/>
    <w:bookmarkStart w:name="z1281" w:id="16"/>
    <w:p>
      <w:pPr>
        <w:spacing w:after="0"/>
        <w:ind w:left="0"/>
        <w:jc w:val="both"/>
      </w:pPr>
      <w:r>
        <w:rPr>
          <w:rFonts w:ascii="Times New Roman"/>
          <w:b w:val="false"/>
          <w:i w:val="false"/>
          <w:color w:val="000000"/>
          <w:sz w:val="28"/>
        </w:rPr>
        <w:t>
      3) бағалау – білім алушылардың оқуда нақты қол жеткізген нәтижелерін оқытудан күтілетін нәтижелермен әзірленген критерийлер негізінде салыстыру процесі;</w:t>
      </w:r>
    </w:p>
    <w:bookmarkEnd w:id="16"/>
    <w:bookmarkStart w:name="z1282" w:id="17"/>
    <w:p>
      <w:pPr>
        <w:spacing w:after="0"/>
        <w:ind w:left="0"/>
        <w:jc w:val="both"/>
      </w:pPr>
      <w:r>
        <w:rPr>
          <w:rFonts w:ascii="Times New Roman"/>
          <w:b w:val="false"/>
          <w:i w:val="false"/>
          <w:color w:val="000000"/>
          <w:sz w:val="28"/>
        </w:rPr>
        <w:t>
      4) бағалау критерийлері – білім алушылардың оқу жетістіктерін бағалауды жүргізуге негіз болатын белгілер;</w:t>
      </w:r>
    </w:p>
    <w:bookmarkEnd w:id="17"/>
    <w:bookmarkStart w:name="z1283" w:id="18"/>
    <w:p>
      <w:pPr>
        <w:spacing w:after="0"/>
        <w:ind w:left="0"/>
        <w:jc w:val="both"/>
      </w:pPr>
      <w:r>
        <w:rPr>
          <w:rFonts w:ascii="Times New Roman"/>
          <w:b w:val="false"/>
          <w:i w:val="false"/>
          <w:color w:val="000000"/>
          <w:sz w:val="28"/>
        </w:rPr>
        <w:t xml:space="preserve">
      5) білім алушыларды қорытынды аттестаттау –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29031 болып тіркелген) бекітілген Тиісті білім беру деңгейінің мемлекеттік жалпыға міндетті стандартында (бұдан әрі – МЖМБС) көзделген оқу сабақтарының, оқу пәндерінің және (немесе) модульдердің көлемін меңгеру дәрежесін айқындау мақсатында жүргізілетін рәсім;</w:t>
      </w:r>
    </w:p>
    <w:bookmarkEnd w:id="18"/>
    <w:bookmarkStart w:name="z1284" w:id="19"/>
    <w:p>
      <w:pPr>
        <w:spacing w:after="0"/>
        <w:ind w:left="0"/>
        <w:jc w:val="both"/>
      </w:pPr>
      <w:r>
        <w:rPr>
          <w:rFonts w:ascii="Times New Roman"/>
          <w:b w:val="false"/>
          <w:i w:val="false"/>
          <w:color w:val="000000"/>
          <w:sz w:val="28"/>
        </w:rPr>
        <w:t>
      6) білім алушыларды қорытынды аттестаттау – олардың тиісті білім беру деңгейінің мемлекеттік жалпыға міндетті стандартында көзделген оқу сабақтарының, оқу пәндерінің және (немесе) модульдердің көлемін меңгеру дәрежесін айқындау мақсатында жүргізілетін рәсім;</w:t>
      </w:r>
    </w:p>
    <w:bookmarkEnd w:id="19"/>
    <w:bookmarkStart w:name="z1285" w:id="20"/>
    <w:p>
      <w:pPr>
        <w:spacing w:after="0"/>
        <w:ind w:left="0"/>
        <w:jc w:val="both"/>
      </w:pPr>
      <w:r>
        <w:rPr>
          <w:rFonts w:ascii="Times New Roman"/>
          <w:b w:val="false"/>
          <w:i w:val="false"/>
          <w:color w:val="000000"/>
          <w:sz w:val="28"/>
        </w:rPr>
        <w:t>
      7) жиынтық бағалау – оқу бағдарламасына сәйкес 5-11 (12)-сыныптарда бөлімдерді (ортақ тақырыптарды), оқу тоқсанын және оқу жылын зерделеуді аяқтағаннан кейін өткізілетін бағалау түрі;</w:t>
      </w:r>
    </w:p>
    <w:bookmarkEnd w:id="20"/>
    <w:bookmarkStart w:name="z1286" w:id="21"/>
    <w:p>
      <w:pPr>
        <w:spacing w:after="0"/>
        <w:ind w:left="0"/>
        <w:jc w:val="both"/>
      </w:pPr>
      <w:r>
        <w:rPr>
          <w:rFonts w:ascii="Times New Roman"/>
          <w:b w:val="false"/>
          <w:i w:val="false"/>
          <w:color w:val="000000"/>
          <w:sz w:val="28"/>
        </w:rPr>
        <w:t>
      8) қорытынды бағалау – осы Қағидаларда көзделген тәртіппен тоқсан және оқу жылы қорытындысы бойынша өткізілетін 2-4-сынып білім алушыларын бағалау түрі;</w:t>
      </w:r>
    </w:p>
    <w:bookmarkEnd w:id="21"/>
    <w:bookmarkStart w:name="z1287" w:id="22"/>
    <w:p>
      <w:pPr>
        <w:spacing w:after="0"/>
        <w:ind w:left="0"/>
        <w:jc w:val="both"/>
      </w:pPr>
      <w:r>
        <w:rPr>
          <w:rFonts w:ascii="Times New Roman"/>
          <w:b w:val="false"/>
          <w:i w:val="false"/>
          <w:color w:val="000000"/>
          <w:sz w:val="28"/>
        </w:rPr>
        <w:t>
      9) модерация – бағалаудың объективтілігі мен ашықтығын қамтамасыз ету мақсатында 5-11 (12)-сынып білім алушыларының тоқсандық жиынтық бағалау бойынша жұмыстарын талқылау арқылы балдарды қоюды стандарттау процесі;</w:t>
      </w:r>
    </w:p>
    <w:bookmarkEnd w:id="22"/>
    <w:bookmarkStart w:name="z1288" w:id="23"/>
    <w:p>
      <w:pPr>
        <w:spacing w:after="0"/>
        <w:ind w:left="0"/>
        <w:jc w:val="both"/>
      </w:pPr>
      <w:r>
        <w:rPr>
          <w:rFonts w:ascii="Times New Roman"/>
          <w:b w:val="false"/>
          <w:i w:val="false"/>
          <w:color w:val="000000"/>
          <w:sz w:val="28"/>
        </w:rPr>
        <w:t>
      10) оқытудан күтілетін нәтижелер – оқыту процесі аяқталғанда білім алушының нені біліп, түсініп, көрсете алатынын сипаттайтын құзыреттіліктер жиынтығы;</w:t>
      </w:r>
    </w:p>
    <w:bookmarkEnd w:id="23"/>
    <w:bookmarkStart w:name="z1289" w:id="24"/>
    <w:p>
      <w:pPr>
        <w:spacing w:after="0"/>
        <w:ind w:left="0"/>
        <w:jc w:val="both"/>
      </w:pPr>
      <w:r>
        <w:rPr>
          <w:rFonts w:ascii="Times New Roman"/>
          <w:b w:val="false"/>
          <w:i w:val="false"/>
          <w:color w:val="000000"/>
          <w:sz w:val="28"/>
        </w:rPr>
        <w:t>
      11) формативтік бағалау – сыныптағы күнделікті жұмыс барысында жүргізілетін бағалау түрі, білім алушылардың үлгерімінің ағымдағы көрсеткіші болып табылады, оқу барысында білім алушы мен педагог арасындағы жедел өзара байланысты, білім алушы мен педагог арасындағы кері байланысты қамтамасыз етеді және білім беру процесін жетілдіруге мүмкіндік береді.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90" w:id="25"/>
    <w:p>
      <w:pPr>
        <w:spacing w:after="0"/>
        <w:ind w:left="0"/>
        <w:jc w:val="left"/>
      </w:pPr>
      <w:r>
        <w:rPr>
          <w:rFonts w:ascii="Times New Roman"/>
          <w:b/>
          <w:i w:val="false"/>
          <w:color w:val="000000"/>
        </w:rPr>
        <w:t xml:space="preserve"> 1-1-тарау. Бастауыш білім берудің жалпы білім беретін оқу бағдарламаларын іске асыратын білім беру ұйымдарында білім алушылардың үлгеріміне ағымдағы бақылау жүргізу тәртібі</w:t>
      </w:r>
    </w:p>
    <w:bookmarkEnd w:id="25"/>
    <w:p>
      <w:pPr>
        <w:spacing w:after="0"/>
        <w:ind w:left="0"/>
        <w:jc w:val="both"/>
      </w:pPr>
      <w:r>
        <w:rPr>
          <w:rFonts w:ascii="Times New Roman"/>
          <w:b w:val="false"/>
          <w:i w:val="false"/>
          <w:color w:val="ff0000"/>
          <w:sz w:val="28"/>
        </w:rPr>
        <w:t xml:space="preserve">
      Ескерту. Қағидалар 1-1-тараумен толықтырылды – ҚР Оқу-ағарту министрінің м.а. 16.09.2026 </w:t>
      </w:r>
      <w:r>
        <w:rPr>
          <w:rFonts w:ascii="Times New Roman"/>
          <w:b w:val="false"/>
          <w:i w:val="false"/>
          <w:color w:val="ff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p>
    <w:bookmarkStart w:name="z1291" w:id="26"/>
    <w:p>
      <w:pPr>
        <w:spacing w:after="0"/>
        <w:ind w:left="0"/>
        <w:jc w:val="both"/>
      </w:pPr>
      <w:r>
        <w:rPr>
          <w:rFonts w:ascii="Times New Roman"/>
          <w:b w:val="false"/>
          <w:i w:val="false"/>
          <w:color w:val="000000"/>
          <w:sz w:val="28"/>
        </w:rPr>
        <w:t>
      2-1. Бастауыш білім берудің жалпы білім беретін оқу бағдарламаларын іске асыратын білім беру ұйымдарындағы білім алушылардың үлгерімін ағымдағы бақылау барлық оқу пәндері бойынша формативтік, аралық және қорытынды бағалауды қамтиды.</w:t>
      </w:r>
    </w:p>
    <w:bookmarkEnd w:id="26"/>
    <w:bookmarkStart w:name="z1292" w:id="27"/>
    <w:p>
      <w:pPr>
        <w:spacing w:after="0"/>
        <w:ind w:left="0"/>
        <w:jc w:val="both"/>
      </w:pPr>
      <w:r>
        <w:rPr>
          <w:rFonts w:ascii="Times New Roman"/>
          <w:b w:val="false"/>
          <w:i w:val="false"/>
          <w:color w:val="000000"/>
          <w:sz w:val="28"/>
        </w:rPr>
        <w:t>
      Формативтік бағалау әрбір сабақта, аралық бағалау оқу материалының белгілі бір көлемін (бөлімді (бөлімдерді)) оқып-үйренгеннен кейін жүргізіледі. Қорытынды бағалау осы Қағидаларда көзделген тәртіппен тоқсан және оқу жылының қорытындысы бойынша жүргізіледі.</w:t>
      </w:r>
    </w:p>
    <w:bookmarkEnd w:id="27"/>
    <w:bookmarkStart w:name="z1293" w:id="28"/>
    <w:p>
      <w:pPr>
        <w:spacing w:after="0"/>
        <w:ind w:left="0"/>
        <w:jc w:val="both"/>
      </w:pPr>
      <w:r>
        <w:rPr>
          <w:rFonts w:ascii="Times New Roman"/>
          <w:b w:val="false"/>
          <w:i w:val="false"/>
          <w:color w:val="000000"/>
          <w:sz w:val="28"/>
        </w:rPr>
        <w:t>
      1-сыныпта білім алушылардың оқу жетістіктері бағаланбайды.</w:t>
      </w:r>
    </w:p>
    <w:bookmarkEnd w:id="28"/>
    <w:bookmarkStart w:name="z1294" w:id="29"/>
    <w:p>
      <w:pPr>
        <w:spacing w:after="0"/>
        <w:ind w:left="0"/>
        <w:jc w:val="both"/>
      </w:pPr>
      <w:r>
        <w:rPr>
          <w:rFonts w:ascii="Times New Roman"/>
          <w:b w:val="false"/>
          <w:i w:val="false"/>
          <w:color w:val="000000"/>
          <w:sz w:val="28"/>
        </w:rPr>
        <w:t>
      2-2. Формативтік бағалау, оның ішінде үй тапсырмасын бағалау, 2-4-сынып білім алушыларының оқу мақсаттарына қол жеткізуін мониторингтеу және сабақ барысында сараланған жұмысты одан әрі ұйымдастыру мақсатында жүргізіледі және педагогтің білім алушылармен жазбаша және (немесе) ауызша нысандарда кері байланыс беруі арқылы жүзеге асырылады.</w:t>
      </w:r>
    </w:p>
    <w:bookmarkEnd w:id="29"/>
    <w:bookmarkStart w:name="z1295" w:id="30"/>
    <w:p>
      <w:pPr>
        <w:spacing w:after="0"/>
        <w:ind w:left="0"/>
        <w:jc w:val="both"/>
      </w:pPr>
      <w:r>
        <w:rPr>
          <w:rFonts w:ascii="Times New Roman"/>
          <w:b w:val="false"/>
          <w:i w:val="false"/>
          <w:color w:val="000000"/>
          <w:sz w:val="28"/>
        </w:rPr>
        <w:t>
      2-3. Сабақта формативтік бағалау жүргізу кезінде педагог академиялық адалдық қағидаттарын сақтай отырып, білім алушылардың санын, бағалау нысандарын, әдістері мен тәсілдерін дербес айқындайды. Бұл ретте білім алушы әрбір оқу пәні бойынша тоқсан ішінде өткізілген сабақтардың жалпы санының кемінде 30 %-ында бағаланады.</w:t>
      </w:r>
    </w:p>
    <w:bookmarkEnd w:id="30"/>
    <w:bookmarkStart w:name="z1296" w:id="31"/>
    <w:p>
      <w:pPr>
        <w:spacing w:after="0"/>
        <w:ind w:left="0"/>
        <w:jc w:val="both"/>
      </w:pPr>
      <w:r>
        <w:rPr>
          <w:rFonts w:ascii="Times New Roman"/>
          <w:b w:val="false"/>
          <w:i w:val="false"/>
          <w:color w:val="000000"/>
          <w:sz w:val="28"/>
        </w:rPr>
        <w:t>
      2-4. Формативтік бағалау нәтижелерін басып шығару және қағаз түрінде сақтау талап етілмейді.</w:t>
      </w:r>
    </w:p>
    <w:bookmarkEnd w:id="31"/>
    <w:bookmarkStart w:name="z1297" w:id="32"/>
    <w:p>
      <w:pPr>
        <w:spacing w:after="0"/>
        <w:ind w:left="0"/>
        <w:jc w:val="both"/>
      </w:pPr>
      <w:r>
        <w:rPr>
          <w:rFonts w:ascii="Times New Roman"/>
          <w:b w:val="false"/>
          <w:i w:val="false"/>
          <w:color w:val="000000"/>
          <w:sz w:val="28"/>
        </w:rPr>
        <w:t>
      Формативтік бағалау нәтижелері электрондық (қағаз) журналда балл түрінде тіркеледі.</w:t>
      </w:r>
    </w:p>
    <w:bookmarkEnd w:id="32"/>
    <w:bookmarkStart w:name="z1298" w:id="33"/>
    <w:p>
      <w:pPr>
        <w:spacing w:after="0"/>
        <w:ind w:left="0"/>
        <w:jc w:val="both"/>
      </w:pPr>
      <w:r>
        <w:rPr>
          <w:rFonts w:ascii="Times New Roman"/>
          <w:b w:val="false"/>
          <w:i w:val="false"/>
          <w:color w:val="000000"/>
          <w:sz w:val="28"/>
        </w:rPr>
        <w:t xml:space="preserve">
      2-5. Формативтік бағалау 1-ден 10 балға дейінгі шкала бойынша жүзеге асырылады. </w:t>
      </w:r>
    </w:p>
    <w:bookmarkEnd w:id="33"/>
    <w:bookmarkStart w:name="z1299" w:id="34"/>
    <w:p>
      <w:pPr>
        <w:spacing w:after="0"/>
        <w:ind w:left="0"/>
        <w:jc w:val="both"/>
      </w:pPr>
      <w:r>
        <w:rPr>
          <w:rFonts w:ascii="Times New Roman"/>
          <w:b w:val="false"/>
          <w:i w:val="false"/>
          <w:color w:val="000000"/>
          <w:sz w:val="28"/>
        </w:rPr>
        <w:t>
      Сабақ үшін қойылатын балл білім алушының үй тапсырмасын және сабақ барысында берілген тапсырмаларды орындау нәтижелерін қосу арқылы айқындалады.</w:t>
      </w:r>
    </w:p>
    <w:bookmarkEnd w:id="34"/>
    <w:bookmarkStart w:name="z1300" w:id="35"/>
    <w:p>
      <w:pPr>
        <w:spacing w:after="0"/>
        <w:ind w:left="0"/>
        <w:jc w:val="both"/>
      </w:pPr>
      <w:r>
        <w:rPr>
          <w:rFonts w:ascii="Times New Roman"/>
          <w:b w:val="false"/>
          <w:i w:val="false"/>
          <w:color w:val="000000"/>
          <w:sz w:val="28"/>
        </w:rPr>
        <w:t>
      Балдар электрондық (қағаз) журналға ағымдағы күн аяқталғаннан кешіктірілмей енгізіледі. Электрондық журналға балдар қою кезінде педагог түсініктемелер енгізе алады.</w:t>
      </w:r>
    </w:p>
    <w:bookmarkEnd w:id="35"/>
    <w:bookmarkStart w:name="z1301" w:id="36"/>
    <w:p>
      <w:pPr>
        <w:spacing w:after="0"/>
        <w:ind w:left="0"/>
        <w:jc w:val="both"/>
      </w:pPr>
      <w:r>
        <w:rPr>
          <w:rFonts w:ascii="Times New Roman"/>
          <w:b w:val="false"/>
          <w:i w:val="false"/>
          <w:color w:val="000000"/>
          <w:sz w:val="28"/>
        </w:rPr>
        <w:t>
      2-6. Аралық бағалау бөлімді (бөлімдерді) оқып-үйрену аяқталғаннан кейін оқу материалының мазмұнын меңгеру деңгейін айқындау және тіркеу мақсатында жүргізіледі және оқу пәнінің ерекшелігіне қарай тиісті нысандағы тапсырмаларды орындату арқылы жүзеге асырылады.</w:t>
      </w:r>
    </w:p>
    <w:bookmarkEnd w:id="36"/>
    <w:bookmarkStart w:name="z1302" w:id="37"/>
    <w:p>
      <w:pPr>
        <w:spacing w:after="0"/>
        <w:ind w:left="0"/>
        <w:jc w:val="both"/>
      </w:pPr>
      <w:r>
        <w:rPr>
          <w:rFonts w:ascii="Times New Roman"/>
          <w:b w:val="false"/>
          <w:i w:val="false"/>
          <w:color w:val="000000"/>
          <w:sz w:val="28"/>
        </w:rPr>
        <w:t>
      2-7. Оқу пәндері бойынша аралық бағалауды өткізу нысандары мен тапсырмалардың түрлері төмендегідей айқындалады:</w:t>
      </w:r>
    </w:p>
    <w:bookmarkEnd w:id="37"/>
    <w:bookmarkStart w:name="z1303" w:id="38"/>
    <w:p>
      <w:pPr>
        <w:spacing w:after="0"/>
        <w:ind w:left="0"/>
        <w:jc w:val="both"/>
      </w:pPr>
      <w:r>
        <w:rPr>
          <w:rFonts w:ascii="Times New Roman"/>
          <w:b w:val="false"/>
          <w:i w:val="false"/>
          <w:color w:val="000000"/>
          <w:sz w:val="28"/>
        </w:rPr>
        <w:t>
      1) тілдік оқу пәндері бойынша аралық бағалау сөйлеу әрекетінің төрт түрі: тыңдалым, айтылым, оқылым және жазылым бойынша жүргізіледі. Тыңдалым және айтылым дағдыларын бағалау аралық бағалауды өткізу жоспарланған апта ішінде сабақ барысында жүзеге асырылады.</w:t>
      </w:r>
    </w:p>
    <w:bookmarkEnd w:id="38"/>
    <w:bookmarkStart w:name="z1304" w:id="39"/>
    <w:p>
      <w:pPr>
        <w:spacing w:after="0"/>
        <w:ind w:left="0"/>
        <w:jc w:val="both"/>
      </w:pPr>
      <w:r>
        <w:rPr>
          <w:rFonts w:ascii="Times New Roman"/>
          <w:b w:val="false"/>
          <w:i w:val="false"/>
          <w:color w:val="000000"/>
          <w:sz w:val="28"/>
        </w:rPr>
        <w:t>
      Қазақ тілі, орыс тілі және ана тілі (оқыту ұйғыр, тәжік және өзбек тілдерінде жүргізілетін мектептер үшін) бойынша аралық бағалау диктант және оқу сауаттылығын бағалауға бағытталған тапсырмалар түрінде жүргізіледі.</w:t>
      </w:r>
    </w:p>
    <w:bookmarkEnd w:id="39"/>
    <w:bookmarkStart w:name="z1305" w:id="40"/>
    <w:p>
      <w:pPr>
        <w:spacing w:after="0"/>
        <w:ind w:left="0"/>
        <w:jc w:val="both"/>
      </w:pPr>
      <w:r>
        <w:rPr>
          <w:rFonts w:ascii="Times New Roman"/>
          <w:b w:val="false"/>
          <w:i w:val="false"/>
          <w:color w:val="000000"/>
          <w:sz w:val="28"/>
        </w:rPr>
        <w:t>
      "Шетел тілі" (ағылшын, француз және неміс тілдері) бойынша аралық бағалау ауызша және жазбаша сөйлеуді түсіну, лексиканы қолдану, қарапайым айтылымдар құрастыру, сөздер мен сөйлемдерді дұрыс жазу дағдыларын бағалауға бағытталған ауызша және жазбаша тапсырмалар түрінде жүргізіледі.</w:t>
      </w:r>
    </w:p>
    <w:bookmarkEnd w:id="40"/>
    <w:bookmarkStart w:name="z1306" w:id="41"/>
    <w:p>
      <w:pPr>
        <w:spacing w:after="0"/>
        <w:ind w:left="0"/>
        <w:jc w:val="both"/>
      </w:pPr>
      <w:r>
        <w:rPr>
          <w:rFonts w:ascii="Times New Roman"/>
          <w:b w:val="false"/>
          <w:i w:val="false"/>
          <w:color w:val="000000"/>
          <w:sz w:val="28"/>
        </w:rPr>
        <w:t>
      "Әдебиеттік оқу" оқу пәні бойынша аралық бағалау шығарма және мазмұндама түрінде жүргізіледі, оларға оқу сауаттылығын бағалауға бағытталған тапсырмалар да енгізіледі.</w:t>
      </w:r>
    </w:p>
    <w:bookmarkEnd w:id="41"/>
    <w:bookmarkStart w:name="z1307" w:id="42"/>
    <w:p>
      <w:pPr>
        <w:spacing w:after="0"/>
        <w:ind w:left="0"/>
        <w:jc w:val="both"/>
      </w:pPr>
      <w:r>
        <w:rPr>
          <w:rFonts w:ascii="Times New Roman"/>
          <w:b w:val="false"/>
          <w:i w:val="false"/>
          <w:color w:val="000000"/>
          <w:sz w:val="28"/>
        </w:rPr>
        <w:t>
      2) "Математика" оқу пәні бойынша аралық бағалау математикалық сауаттылығын бағалауға бағытталған тапсырмаларды қамтитын бақылау жұмысы түрінде жүргізіледі;</w:t>
      </w:r>
    </w:p>
    <w:bookmarkEnd w:id="42"/>
    <w:bookmarkStart w:name="z1308" w:id="43"/>
    <w:p>
      <w:pPr>
        <w:spacing w:after="0"/>
        <w:ind w:left="0"/>
        <w:jc w:val="both"/>
      </w:pPr>
      <w:r>
        <w:rPr>
          <w:rFonts w:ascii="Times New Roman"/>
          <w:b w:val="false"/>
          <w:i w:val="false"/>
          <w:color w:val="000000"/>
          <w:sz w:val="28"/>
        </w:rPr>
        <w:t xml:space="preserve">
      3) "Жаратылыстану" және "Дүниетану" оқу пәндері бойынша аралық бағалау тоқсанына бір рет жаратылыстану-ғылыми сауаттылығын бағалауға бағытталған тапсырмаларды қамтитын ауызша, жазбаша, практикалық, зертханалық, жобалық және зерттеу жұмыстары түрінде жүргізіледі; </w:t>
      </w:r>
    </w:p>
    <w:bookmarkEnd w:id="43"/>
    <w:bookmarkStart w:name="z1309" w:id="44"/>
    <w:p>
      <w:pPr>
        <w:spacing w:after="0"/>
        <w:ind w:left="0"/>
        <w:jc w:val="both"/>
      </w:pPr>
      <w:r>
        <w:rPr>
          <w:rFonts w:ascii="Times New Roman"/>
          <w:b w:val="false"/>
          <w:i w:val="false"/>
          <w:color w:val="000000"/>
          <w:sz w:val="28"/>
        </w:rPr>
        <w:t>
      4) "Цифрлық сауаттылық және жасанды интеллект", "Еңбекке баулу", "Бейнелеу өнері", "Музыка" және "Дене шынықтыру" оқу пәндері бойынша аралық бағалау тоқсанына бір рет тиісті оқу пәндерінің ерекшеліктерін ескере отырып, білім алушылардың дағдыларын бағалауға бағытталған тапсырмаларды қамтитын практикалық, шығармашылық, жобалық, зерттеу, спорттық, жеке және командалық жұмыстар түрінде жүргізіледі.</w:t>
      </w:r>
    </w:p>
    <w:bookmarkEnd w:id="44"/>
    <w:bookmarkStart w:name="z1310" w:id="45"/>
    <w:p>
      <w:pPr>
        <w:spacing w:after="0"/>
        <w:ind w:left="0"/>
        <w:jc w:val="both"/>
      </w:pPr>
      <w:r>
        <w:rPr>
          <w:rFonts w:ascii="Times New Roman"/>
          <w:b w:val="false"/>
          <w:i w:val="false"/>
          <w:color w:val="000000"/>
          <w:sz w:val="28"/>
        </w:rPr>
        <w:t>
      2-8. Аралық бағалауды өткізу кезінде педагог тиісті оқу пәндері бойынша бағалау тапсырмаларын білім беру саласындағы уәкілетті орган айқындайтын бағалау жөніндегі әдістемелік ұсынымдарға сәйкес дербес әзірлейді.</w:t>
      </w:r>
    </w:p>
    <w:bookmarkEnd w:id="45"/>
    <w:bookmarkStart w:name="z1311" w:id="46"/>
    <w:p>
      <w:pPr>
        <w:spacing w:after="0"/>
        <w:ind w:left="0"/>
        <w:jc w:val="both"/>
      </w:pPr>
      <w:r>
        <w:rPr>
          <w:rFonts w:ascii="Times New Roman"/>
          <w:b w:val="false"/>
          <w:i w:val="false"/>
          <w:color w:val="000000"/>
          <w:sz w:val="28"/>
        </w:rPr>
        <w:t>
      2-9. Аралық бағалау нәтижелері электрондық (қағаз) журналда балл түрінде тіркеледі. Бұл ретте аралық бағалау үшін қойылатын ең жоғары балл:</w:t>
      </w:r>
    </w:p>
    <w:bookmarkEnd w:id="46"/>
    <w:bookmarkStart w:name="z1312" w:id="47"/>
    <w:p>
      <w:pPr>
        <w:spacing w:after="0"/>
        <w:ind w:left="0"/>
        <w:jc w:val="both"/>
      </w:pPr>
      <w:r>
        <w:rPr>
          <w:rFonts w:ascii="Times New Roman"/>
          <w:b w:val="false"/>
          <w:i w:val="false"/>
          <w:color w:val="000000"/>
          <w:sz w:val="28"/>
        </w:rPr>
        <w:t>
      2-сыныптар үшін – 12 балды;</w:t>
      </w:r>
    </w:p>
    <w:bookmarkEnd w:id="47"/>
    <w:bookmarkStart w:name="z1313" w:id="48"/>
    <w:p>
      <w:pPr>
        <w:spacing w:after="0"/>
        <w:ind w:left="0"/>
        <w:jc w:val="both"/>
      </w:pPr>
      <w:r>
        <w:rPr>
          <w:rFonts w:ascii="Times New Roman"/>
          <w:b w:val="false"/>
          <w:i w:val="false"/>
          <w:color w:val="000000"/>
          <w:sz w:val="28"/>
        </w:rPr>
        <w:t>
      3-сыныптар үшін – 14 балды;</w:t>
      </w:r>
    </w:p>
    <w:bookmarkEnd w:id="48"/>
    <w:bookmarkStart w:name="z1314" w:id="49"/>
    <w:p>
      <w:pPr>
        <w:spacing w:after="0"/>
        <w:ind w:left="0"/>
        <w:jc w:val="both"/>
      </w:pPr>
      <w:r>
        <w:rPr>
          <w:rFonts w:ascii="Times New Roman"/>
          <w:b w:val="false"/>
          <w:i w:val="false"/>
          <w:color w:val="000000"/>
          <w:sz w:val="28"/>
        </w:rPr>
        <w:t>
      4-сыныптар үшін – 16 балды құрайды.</w:t>
      </w:r>
    </w:p>
    <w:bookmarkEnd w:id="49"/>
    <w:bookmarkStart w:name="z1315" w:id="50"/>
    <w:p>
      <w:pPr>
        <w:spacing w:after="0"/>
        <w:ind w:left="0"/>
        <w:jc w:val="both"/>
      </w:pPr>
      <w:r>
        <w:rPr>
          <w:rFonts w:ascii="Times New Roman"/>
          <w:b w:val="false"/>
          <w:i w:val="false"/>
          <w:color w:val="000000"/>
          <w:sz w:val="28"/>
        </w:rPr>
        <w:t>
      Балл қою кезінде тапсырмалар шарттарының рәсімделуі есепке алынбайды. Білім алушының тәртібі үшін балл төмендетілмейді.</w:t>
      </w:r>
    </w:p>
    <w:bookmarkEnd w:id="50"/>
    <w:bookmarkStart w:name="z1316" w:id="51"/>
    <w:p>
      <w:pPr>
        <w:spacing w:after="0"/>
        <w:ind w:left="0"/>
        <w:jc w:val="both"/>
      </w:pPr>
      <w:r>
        <w:rPr>
          <w:rFonts w:ascii="Times New Roman"/>
          <w:b w:val="false"/>
          <w:i w:val="false"/>
          <w:color w:val="000000"/>
          <w:sz w:val="28"/>
        </w:rPr>
        <w:t>
      2-10. Ерекше білім беруді қажет ететін білім алушыларды бағалау кезінде педагог сараланған және (немесе) жеке тапсырмаларды, оның ішінде жеке оқу бағдарламаларын іске асыру кезінде әзірлейді.</w:t>
      </w:r>
    </w:p>
    <w:bookmarkEnd w:id="51"/>
    <w:bookmarkStart w:name="z1317" w:id="52"/>
    <w:p>
      <w:pPr>
        <w:spacing w:after="0"/>
        <w:ind w:left="0"/>
        <w:jc w:val="both"/>
      </w:pPr>
      <w:r>
        <w:rPr>
          <w:rFonts w:ascii="Times New Roman"/>
          <w:b w:val="false"/>
          <w:i w:val="false"/>
          <w:color w:val="000000"/>
          <w:sz w:val="28"/>
        </w:rPr>
        <w:t>
      2-11. Аралық бағалау нәтижелері туралы ақпарат білім алушыларға, олардың ата-аналарына немесе өзге де заңды өкілдеріне қағаз немесе электрондық форматта ұсынылады.</w:t>
      </w:r>
    </w:p>
    <w:bookmarkEnd w:id="52"/>
    <w:bookmarkStart w:name="z1318" w:id="53"/>
    <w:p>
      <w:pPr>
        <w:spacing w:after="0"/>
        <w:ind w:left="0"/>
        <w:jc w:val="both"/>
      </w:pPr>
      <w:r>
        <w:rPr>
          <w:rFonts w:ascii="Times New Roman"/>
          <w:b w:val="false"/>
          <w:i w:val="false"/>
          <w:color w:val="000000"/>
          <w:sz w:val="28"/>
        </w:rPr>
        <w:t>
      2-12. Аралық бағалау жүргізілген күні дәлелді себептермен (денсаулық жағдайына, жақын туыстарының қайтыс болуына, барлық деңгейдегі спорттық жарыстарға, конкурстарға, конференцияларға, олимпиадаларға және ғылыми жобалар конкурстарына қатысуына, сондай-ақ қолайсыз метеорологиялық жағдайларға байланысты) болмаған білім алушылар осы Қағидалардың 2-7-тармағында белгіленген талаптарды ескере отырып, арнайы әзірленген тапсырма нұсқалары бойынша жеке кестеге сәйкес аралық бағалаудан өтеді.</w:t>
      </w:r>
    </w:p>
    <w:bookmarkEnd w:id="53"/>
    <w:bookmarkStart w:name="z1319" w:id="54"/>
    <w:p>
      <w:pPr>
        <w:spacing w:after="0"/>
        <w:ind w:left="0"/>
        <w:jc w:val="both"/>
      </w:pPr>
      <w:r>
        <w:rPr>
          <w:rFonts w:ascii="Times New Roman"/>
          <w:b w:val="false"/>
          <w:i w:val="false"/>
          <w:color w:val="000000"/>
          <w:sz w:val="28"/>
        </w:rPr>
        <w:t>
      Білім алушылар үшін аралық бағалауды өткізудің жеке кестесі білім беру ұйымының басшысымен бекітіледі.</w:t>
      </w:r>
    </w:p>
    <w:bookmarkEnd w:id="54"/>
    <w:bookmarkStart w:name="z1320" w:id="55"/>
    <w:p>
      <w:pPr>
        <w:spacing w:after="0"/>
        <w:ind w:left="0"/>
        <w:jc w:val="both"/>
      </w:pPr>
      <w:r>
        <w:rPr>
          <w:rFonts w:ascii="Times New Roman"/>
          <w:b w:val="false"/>
          <w:i w:val="false"/>
          <w:color w:val="000000"/>
          <w:sz w:val="28"/>
        </w:rPr>
        <w:t>
      2-13. Ағымдағы оқу жылындағы аралық бағалауға арналған оқу тапсырмалары бойынша білім алушылардың жазбаша жұмыстары білім беру ұйымында ағымдағы оқу жылы аяқталғанға дейін сақталады.</w:t>
      </w:r>
    </w:p>
    <w:bookmarkEnd w:id="55"/>
    <w:bookmarkStart w:name="z1321" w:id="56"/>
    <w:p>
      <w:pPr>
        <w:spacing w:after="0"/>
        <w:ind w:left="0"/>
        <w:jc w:val="both"/>
      </w:pPr>
      <w:r>
        <w:rPr>
          <w:rFonts w:ascii="Times New Roman"/>
          <w:b w:val="false"/>
          <w:i w:val="false"/>
          <w:color w:val="000000"/>
          <w:sz w:val="28"/>
        </w:rPr>
        <w:t>
      2-14. Тоқсандық қорытынды бағалау нәтижесі мынадай формулалар бойынша айқындалады:</w:t>
      </w:r>
    </w:p>
    <w:bookmarkEnd w:id="56"/>
    <w:bookmarkStart w:name="z1322" w:id="57"/>
    <w:p>
      <w:pPr>
        <w:spacing w:after="0"/>
        <w:ind w:left="0"/>
        <w:jc w:val="both"/>
      </w:pPr>
      <w:r>
        <w:rPr>
          <w:rFonts w:ascii="Times New Roman"/>
          <w:b w:val="false"/>
          <w:i w:val="false"/>
          <w:color w:val="000000"/>
          <w:sz w:val="28"/>
        </w:rPr>
        <w:t xml:space="preserve">
      1) Q – тоқсандық қорытынды бағалаудың пайыздық мәндегі нәтижесі: </w:t>
      </w:r>
    </w:p>
    <w:bookmarkEnd w:id="57"/>
    <w:bookmarkStart w:name="z1323" w:id="58"/>
    <w:p>
      <w:pPr>
        <w:spacing w:after="0"/>
        <w:ind w:left="0"/>
        <w:jc w:val="both"/>
      </w:pPr>
      <w:r>
        <w:rPr>
          <w:rFonts w:ascii="Times New Roman"/>
          <w:b w:val="false"/>
          <w:i w:val="false"/>
          <w:color w:val="000000"/>
          <w:sz w:val="28"/>
        </w:rPr>
        <w:t xml:space="preserve">
      </w:t>
      </w:r>
    </w:p>
    <w:bookmarkEnd w:id="58"/>
    <w:p>
      <w:pPr>
        <w:spacing w:after="0"/>
        <w:ind w:left="0"/>
        <w:jc w:val="both"/>
      </w:pPr>
      <w:r>
        <w:drawing>
          <wp:inline distT="0" distB="0" distL="0" distR="0">
            <wp:extent cx="11938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1938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24" w:id="59"/>
    <w:p>
      <w:pPr>
        <w:spacing w:after="0"/>
        <w:ind w:left="0"/>
        <w:jc w:val="both"/>
      </w:pPr>
      <w:r>
        <w:rPr>
          <w:rFonts w:ascii="Times New Roman"/>
          <w:b w:val="false"/>
          <w:i w:val="false"/>
          <w:color w:val="000000"/>
          <w:sz w:val="28"/>
        </w:rPr>
        <w:t>
      мұндағы:</w:t>
      </w:r>
    </w:p>
    <w:bookmarkEnd w:id="59"/>
    <w:bookmarkStart w:name="z1325" w:id="60"/>
    <w:p>
      <w:pPr>
        <w:spacing w:after="0"/>
        <w:ind w:left="0"/>
        <w:jc w:val="both"/>
      </w:pPr>
      <w:r>
        <w:rPr>
          <w:rFonts w:ascii="Times New Roman"/>
          <w:b w:val="false"/>
          <w:i w:val="false"/>
          <w:color w:val="000000"/>
          <w:sz w:val="28"/>
        </w:rPr>
        <w:t>
      F – тоқсан бойынша формативтік бағалаудың пайыздық мәндегі нәтижесі;</w:t>
      </w:r>
    </w:p>
    <w:bookmarkEnd w:id="60"/>
    <w:bookmarkStart w:name="z1326" w:id="61"/>
    <w:p>
      <w:pPr>
        <w:spacing w:after="0"/>
        <w:ind w:left="0"/>
        <w:jc w:val="both"/>
      </w:pPr>
      <w:r>
        <w:rPr>
          <w:rFonts w:ascii="Times New Roman"/>
          <w:b w:val="false"/>
          <w:i w:val="false"/>
          <w:color w:val="000000"/>
          <w:sz w:val="28"/>
        </w:rPr>
        <w:t>
      P – тоқсан ішінде жүргізілген аралық бағалаулардың пайыздық мәндегі жиынтық нәтижесі;</w:t>
      </w:r>
    </w:p>
    <w:bookmarkEnd w:id="61"/>
    <w:bookmarkStart w:name="z1327" w:id="62"/>
    <w:p>
      <w:pPr>
        <w:spacing w:after="0"/>
        <w:ind w:left="0"/>
        <w:jc w:val="both"/>
      </w:pPr>
      <w:r>
        <w:rPr>
          <w:rFonts w:ascii="Times New Roman"/>
          <w:b w:val="false"/>
          <w:i w:val="false"/>
          <w:color w:val="000000"/>
          <w:sz w:val="28"/>
        </w:rPr>
        <w:t>
      2) F – тоқсан бойынша формативтік бағалаудың пайыздық мәндегі:</w:t>
      </w:r>
    </w:p>
    <w:bookmarkEnd w:id="62"/>
    <w:bookmarkStart w:name="z1328" w:id="63"/>
    <w:p>
      <w:pPr>
        <w:spacing w:after="0"/>
        <w:ind w:left="0"/>
        <w:jc w:val="both"/>
      </w:pPr>
      <w:r>
        <w:rPr>
          <w:rFonts w:ascii="Times New Roman"/>
          <w:b w:val="false"/>
          <w:i w:val="false"/>
          <w:color w:val="000000"/>
          <w:sz w:val="28"/>
        </w:rPr>
        <w:t xml:space="preserve">
      </w:t>
      </w:r>
    </w:p>
    <w:bookmarkEnd w:id="63"/>
    <w:p>
      <w:pPr>
        <w:spacing w:after="0"/>
        <w:ind w:left="0"/>
        <w:jc w:val="both"/>
      </w:pPr>
      <w:r>
        <w:drawing>
          <wp:inline distT="0" distB="0" distL="0" distR="0">
            <wp:extent cx="20066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0066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29" w:id="64"/>
    <w:p>
      <w:pPr>
        <w:spacing w:after="0"/>
        <w:ind w:left="0"/>
        <w:jc w:val="both"/>
      </w:pPr>
      <w:r>
        <w:rPr>
          <w:rFonts w:ascii="Times New Roman"/>
          <w:b w:val="false"/>
          <w:i w:val="false"/>
          <w:color w:val="000000"/>
          <w:sz w:val="28"/>
        </w:rPr>
        <w:t>
      мұндағы:</w:t>
      </w:r>
    </w:p>
    <w:bookmarkEnd w:id="64"/>
    <w:bookmarkStart w:name="z1330" w:id="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B – білім алушының тоқсан ішінде формативтік бағалау барысында жинаған балдарының қосындысы;</w:t>
      </w:r>
    </w:p>
    <w:bookmarkEnd w:id="65"/>
    <w:bookmarkStart w:name="z1331" w:id="66"/>
    <w:p>
      <w:pPr>
        <w:spacing w:after="0"/>
        <w:ind w:left="0"/>
        <w:jc w:val="both"/>
      </w:pPr>
      <w:r>
        <w:rPr>
          <w:rFonts w:ascii="Times New Roman"/>
          <w:b w:val="false"/>
          <w:i w:val="false"/>
          <w:color w:val="000000"/>
          <w:sz w:val="28"/>
        </w:rPr>
        <w:t>
      M – формативтік бағалау қорытындысы бойынша балл қойылған сабақтардың саны;</w:t>
      </w:r>
    </w:p>
    <w:bookmarkEnd w:id="66"/>
    <w:bookmarkStart w:name="z1332" w:id="67"/>
    <w:p>
      <w:pPr>
        <w:spacing w:after="0"/>
        <w:ind w:left="0"/>
        <w:jc w:val="both"/>
      </w:pPr>
      <w:r>
        <w:rPr>
          <w:rFonts w:ascii="Times New Roman"/>
          <w:b w:val="false"/>
          <w:i w:val="false"/>
          <w:color w:val="000000"/>
          <w:sz w:val="28"/>
        </w:rPr>
        <w:t>
      10 – формативтік бағалау үшін белгіленген ең жоғары балл;</w:t>
      </w:r>
    </w:p>
    <w:bookmarkEnd w:id="67"/>
    <w:bookmarkStart w:name="z1333" w:id="68"/>
    <w:p>
      <w:pPr>
        <w:spacing w:after="0"/>
        <w:ind w:left="0"/>
        <w:jc w:val="both"/>
      </w:pPr>
      <w:r>
        <w:rPr>
          <w:rFonts w:ascii="Times New Roman"/>
          <w:b w:val="false"/>
          <w:i w:val="false"/>
          <w:color w:val="000000"/>
          <w:sz w:val="28"/>
        </w:rPr>
        <w:t xml:space="preserve">
      3) P – тоқсан ішінде жүргізілген аралық бағалаулардың пайыздық мәндегі жиынтық нәтижесі: </w:t>
      </w:r>
    </w:p>
    <w:bookmarkEnd w:id="68"/>
    <w:bookmarkStart w:name="z1334" w:id="69"/>
    <w:p>
      <w:pPr>
        <w:spacing w:after="0"/>
        <w:ind w:left="0"/>
        <w:jc w:val="both"/>
      </w:pPr>
      <w:r>
        <w:rPr>
          <w:rFonts w:ascii="Times New Roman"/>
          <w:b w:val="false"/>
          <w:i w:val="false"/>
          <w:color w:val="000000"/>
          <w:sz w:val="28"/>
        </w:rPr>
        <w:t xml:space="preserve">
      </w:t>
      </w:r>
    </w:p>
    <w:bookmarkEnd w:id="69"/>
    <w:p>
      <w:pPr>
        <w:spacing w:after="0"/>
        <w:ind w:left="0"/>
        <w:jc w:val="both"/>
      </w:pPr>
      <w:r>
        <w:drawing>
          <wp:inline distT="0" distB="0" distL="0" distR="0">
            <wp:extent cx="19177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9177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35" w:id="70"/>
    <w:p>
      <w:pPr>
        <w:spacing w:after="0"/>
        <w:ind w:left="0"/>
        <w:jc w:val="both"/>
      </w:pPr>
      <w:r>
        <w:rPr>
          <w:rFonts w:ascii="Times New Roman"/>
          <w:b w:val="false"/>
          <w:i w:val="false"/>
          <w:color w:val="000000"/>
          <w:sz w:val="28"/>
        </w:rPr>
        <w:t>
      мұндағы:</w:t>
      </w:r>
    </w:p>
    <w:bookmarkEnd w:id="70"/>
    <w:bookmarkStart w:name="z1336" w:id="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Pb – білім алушының тоқсан ішінде жүргізілген аралық бағалаулардың қорытындысы бойынша жинаған балдарының қосындысы;</w:t>
      </w:r>
    </w:p>
    <w:bookmarkEnd w:id="71"/>
    <w:bookmarkStart w:name="z1337" w:id="72"/>
    <w:p>
      <w:pPr>
        <w:spacing w:after="0"/>
        <w:ind w:left="0"/>
        <w:jc w:val="both"/>
      </w:pPr>
      <w:r>
        <w:rPr>
          <w:rFonts w:ascii="Times New Roman"/>
          <w:b w:val="false"/>
          <w:i w:val="false"/>
          <w:color w:val="000000"/>
          <w:sz w:val="28"/>
        </w:rPr>
        <w:t>
      R – тоқсан ішінде өткізілген аралық бағалаулардың саны;</w:t>
      </w:r>
    </w:p>
    <w:bookmarkEnd w:id="72"/>
    <w:bookmarkStart w:name="z1338" w:id="73"/>
    <w:p>
      <w:pPr>
        <w:spacing w:after="0"/>
        <w:ind w:left="0"/>
        <w:jc w:val="both"/>
      </w:pPr>
      <w:r>
        <w:rPr>
          <w:rFonts w:ascii="Times New Roman"/>
          <w:b w:val="false"/>
          <w:i w:val="false"/>
          <w:color w:val="000000"/>
          <w:sz w:val="28"/>
        </w:rPr>
        <w:t>
      Pn – осы Қағидалардың 2-9-тармағында белгіленген аралық бағалау үшін қойылатын ең жоғары балл.</w:t>
      </w:r>
    </w:p>
    <w:bookmarkEnd w:id="73"/>
    <w:bookmarkStart w:name="z1339" w:id="74"/>
    <w:p>
      <w:pPr>
        <w:spacing w:after="0"/>
        <w:ind w:left="0"/>
        <w:jc w:val="both"/>
      </w:pPr>
      <w:r>
        <w:rPr>
          <w:rFonts w:ascii="Times New Roman"/>
          <w:b w:val="false"/>
          <w:i w:val="false"/>
          <w:color w:val="000000"/>
          <w:sz w:val="28"/>
        </w:rPr>
        <w:t>
      2-15. Тоқсан бойынша қорытынды бағалау нәтижелері балдардың пайыздық мәні түрінде электрондық (қағаз) журналға қойылады және осы Қағидаларға 1-қосымшада белгіленген балдардың пайыздық мәнін бағаларға ауыстыру шкаласына сәйкес тоқсандық бағаға ауыстырылады.</w:t>
      </w:r>
    </w:p>
    <w:bookmarkEnd w:id="74"/>
    <w:bookmarkStart w:name="z1340" w:id="75"/>
    <w:p>
      <w:pPr>
        <w:spacing w:after="0"/>
        <w:ind w:left="0"/>
        <w:jc w:val="both"/>
      </w:pPr>
      <w:r>
        <w:rPr>
          <w:rFonts w:ascii="Times New Roman"/>
          <w:b w:val="false"/>
          <w:i w:val="false"/>
          <w:color w:val="000000"/>
          <w:sz w:val="28"/>
        </w:rPr>
        <w:t>
      2-16. Тоқсан ішінде аралық бағалау нәтижелері болмаған жағдайда, білім алушы осы Қағидалардың 2-12-тармағында көзделген тәртіппен аралық бағалаудан өткенге дейін оған тоқсандық баға қойылмайды.</w:t>
      </w:r>
    </w:p>
    <w:bookmarkEnd w:id="75"/>
    <w:bookmarkStart w:name="z1341" w:id="76"/>
    <w:p>
      <w:pPr>
        <w:spacing w:after="0"/>
        <w:ind w:left="0"/>
        <w:jc w:val="both"/>
      </w:pPr>
      <w:r>
        <w:rPr>
          <w:rFonts w:ascii="Times New Roman"/>
          <w:b w:val="false"/>
          <w:i w:val="false"/>
          <w:color w:val="000000"/>
          <w:sz w:val="28"/>
        </w:rPr>
        <w:t>
      2-17. Қорытынды бағалау нәтижелері туралы ақпарат білім алушыларға, олардың ата-аналарына немесе өзге де заңды өкілдеріне қағаз немесе электрондық форматта ұсынылады.</w:t>
      </w:r>
    </w:p>
    <w:bookmarkEnd w:id="76"/>
    <w:bookmarkStart w:name="z1342" w:id="77"/>
    <w:p>
      <w:pPr>
        <w:spacing w:after="0"/>
        <w:ind w:left="0"/>
        <w:jc w:val="both"/>
      </w:pPr>
      <w:r>
        <w:rPr>
          <w:rFonts w:ascii="Times New Roman"/>
          <w:b w:val="false"/>
          <w:i w:val="false"/>
          <w:color w:val="000000"/>
          <w:sz w:val="28"/>
        </w:rPr>
        <w:t>
      2-18. 1-сынып білім алушысы ата-анасының немесе өзге де заңды өкілдерінің өтініші негізінде психологиялық-медициналық-педагогикалық консультацияның қорытындысы бойынша қайта оқытуға қалдырылады.</w:t>
      </w:r>
    </w:p>
    <w:bookmarkEnd w:id="77"/>
    <w:bookmarkStart w:name="z1343" w:id="78"/>
    <w:p>
      <w:pPr>
        <w:spacing w:after="0"/>
        <w:ind w:left="0"/>
        <w:jc w:val="both"/>
      </w:pPr>
      <w:r>
        <w:rPr>
          <w:rFonts w:ascii="Times New Roman"/>
          <w:b w:val="false"/>
          <w:i w:val="false"/>
          <w:color w:val="000000"/>
          <w:sz w:val="28"/>
        </w:rPr>
        <w:t>
      1-сыныпта қайта оқу педагогикалық кеңестің шешімімен рәсімделеді.</w:t>
      </w:r>
    </w:p>
    <w:bookmarkEnd w:id="78"/>
    <w:bookmarkStart w:name="z1344" w:id="79"/>
    <w:p>
      <w:pPr>
        <w:spacing w:after="0"/>
        <w:ind w:left="0"/>
        <w:jc w:val="both"/>
      </w:pPr>
      <w:r>
        <w:rPr>
          <w:rFonts w:ascii="Times New Roman"/>
          <w:b w:val="false"/>
          <w:i w:val="false"/>
          <w:color w:val="000000"/>
          <w:sz w:val="28"/>
        </w:rPr>
        <w:t>
      2-19. 2-4-сынып білім алушыларының барлық оқу пәндері бойынша жылдық бағасы тоқсандық бағалардың орташа арифметикалық мәні ретінде ең жақын бүтін санға дейін дөңгелектеу арқылы қойылады және оқу жылының қорытынды бағасы болып табылады.</w:t>
      </w:r>
    </w:p>
    <w:bookmarkEnd w:id="79"/>
    <w:bookmarkStart w:name="z1345" w:id="80"/>
    <w:p>
      <w:pPr>
        <w:spacing w:after="0"/>
        <w:ind w:left="0"/>
        <w:jc w:val="both"/>
      </w:pPr>
      <w:r>
        <w:rPr>
          <w:rFonts w:ascii="Times New Roman"/>
          <w:b w:val="false"/>
          <w:i w:val="false"/>
          <w:color w:val="000000"/>
          <w:sz w:val="28"/>
        </w:rPr>
        <w:t xml:space="preserve">
      Жылдық "3", "4" және "5" бағаларын алған 2-4-сынып білім алушылары келесі сыныпқа көшіріледі. </w:t>
      </w:r>
    </w:p>
    <w:bookmarkEnd w:id="80"/>
    <w:bookmarkStart w:name="z1346" w:id="81"/>
    <w:p>
      <w:pPr>
        <w:spacing w:after="0"/>
        <w:ind w:left="0"/>
        <w:jc w:val="both"/>
      </w:pPr>
      <w:r>
        <w:rPr>
          <w:rFonts w:ascii="Times New Roman"/>
          <w:b w:val="false"/>
          <w:i w:val="false"/>
          <w:color w:val="000000"/>
          <w:sz w:val="28"/>
        </w:rPr>
        <w:t>
      2-4-сынып білім алушыларына жылдық "2" бағасы қойылмайды.</w:t>
      </w:r>
    </w:p>
    <w:bookmarkEnd w:id="81"/>
    <w:bookmarkStart w:name="z1347" w:id="82"/>
    <w:p>
      <w:pPr>
        <w:spacing w:after="0"/>
        <w:ind w:left="0"/>
        <w:jc w:val="both"/>
      </w:pPr>
      <w:r>
        <w:rPr>
          <w:rFonts w:ascii="Times New Roman"/>
          <w:b w:val="false"/>
          <w:i w:val="false"/>
          <w:color w:val="000000"/>
          <w:sz w:val="28"/>
        </w:rPr>
        <w:t>
      2-20. Тоқсандық және жылдық бағаларды қайта қарауға жол берілмейді.</w:t>
      </w:r>
    </w:p>
    <w:bookmarkEnd w:id="82"/>
    <w:bookmarkStart w:name="z1348" w:id="83"/>
    <w:p>
      <w:pPr>
        <w:spacing w:after="0"/>
        <w:ind w:left="0"/>
        <w:jc w:val="both"/>
      </w:pPr>
      <w:r>
        <w:rPr>
          <w:rFonts w:ascii="Times New Roman"/>
          <w:b w:val="false"/>
          <w:i w:val="false"/>
          <w:color w:val="000000"/>
          <w:sz w:val="28"/>
        </w:rPr>
        <w:t>
      Бағалау нәтижелерін электрондық журналға енгізу кезінде техникалық қате жіберілген жағдайда, қате анықталған сәттен бастап 2 (екі) жұмыс күні ішінде білім беру ұйымының педагогі қате туралы білім беру ұйымының басшысына немесе оның міндетін атқарушы тұлғаға хабарлайды.</w:t>
      </w:r>
    </w:p>
    <w:bookmarkEnd w:id="83"/>
    <w:bookmarkStart w:name="z1349" w:id="84"/>
    <w:p>
      <w:pPr>
        <w:spacing w:after="0"/>
        <w:ind w:left="0"/>
        <w:jc w:val="both"/>
      </w:pPr>
      <w:r>
        <w:rPr>
          <w:rFonts w:ascii="Times New Roman"/>
          <w:b w:val="false"/>
          <w:i w:val="false"/>
          <w:color w:val="000000"/>
          <w:sz w:val="28"/>
        </w:rPr>
        <w:t>
      Техникалық қатені түзету білім алушының нақты бағалау нәтижелерін растайтын құжаттар және хаттама негізінде жүзеге асырылады.</w:t>
      </w:r>
    </w:p>
    <w:bookmarkEnd w:id="84"/>
    <w:bookmarkStart w:name="z1350" w:id="85"/>
    <w:p>
      <w:pPr>
        <w:spacing w:after="0"/>
        <w:ind w:left="0"/>
        <w:jc w:val="both"/>
      </w:pPr>
      <w:r>
        <w:rPr>
          <w:rFonts w:ascii="Times New Roman"/>
          <w:b w:val="false"/>
          <w:i w:val="false"/>
          <w:color w:val="000000"/>
          <w:sz w:val="28"/>
        </w:rPr>
        <w:t>
      2-21. Білім алушыны оқу жылы ішінде бір білім беру ұйымынан басқа білім беру ұйымына ауыстырған кезде оның формативтік және аралық бағалау нәтижелері электрондық (қағаз) журналдан алынған үзіндімен рәсімделеді, білім беру ұйымының директорының немесе оның міндетін атқарушы тұлғаның қолтаңбасымен, білім беру ұйымының мөрімен куәландырылады және білім алушының жеке ісімен бірге беріледі.</w:t>
      </w:r>
    </w:p>
    <w:bookmarkEnd w:id="85"/>
    <w:bookmarkStart w:name="z1110" w:id="86"/>
    <w:p>
      <w:pPr>
        <w:spacing w:after="0"/>
        <w:ind w:left="0"/>
        <w:jc w:val="left"/>
      </w:pPr>
      <w:r>
        <w:rPr>
          <w:rFonts w:ascii="Times New Roman"/>
          <w:b/>
          <w:i w:val="false"/>
          <w:color w:val="000000"/>
        </w:rPr>
        <w:t xml:space="preserve"> 2-тарау. Негізгі орта және жалпы орта білімнің жалпы білім беретін оқу бағдарламаларын іске асыратын білім беру ұйымдарында білім алушылардың оқу үлгеріміне ағымдағы бақылауды, аралық және қорытынды аттестаттауды өткізу тәртібі</w:t>
      </w:r>
    </w:p>
    <w:bookmarkEnd w:id="86"/>
    <w:p>
      <w:pPr>
        <w:spacing w:after="0"/>
        <w:ind w:left="0"/>
        <w:jc w:val="both"/>
      </w:pPr>
      <w:r>
        <w:rPr>
          <w:rFonts w:ascii="Times New Roman"/>
          <w:b w:val="false"/>
          <w:i w:val="false"/>
          <w:color w:val="ff0000"/>
          <w:sz w:val="28"/>
        </w:rPr>
        <w:t xml:space="preserve">
      Ескерту. 2-тараудың тақырыбы жаңа редакцияда - ҚР Оқу-ағарту министрінің м.а. 16.09.2026 </w:t>
      </w:r>
      <w:r>
        <w:rPr>
          <w:rFonts w:ascii="Times New Roman"/>
          <w:b w:val="false"/>
          <w:i w:val="false"/>
          <w:color w:val="ff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p>
    <w:bookmarkStart w:name="z1111" w:id="87"/>
    <w:p>
      <w:pPr>
        <w:spacing w:after="0"/>
        <w:ind w:left="0"/>
        <w:jc w:val="both"/>
      </w:pPr>
      <w:r>
        <w:rPr>
          <w:rFonts w:ascii="Times New Roman"/>
          <w:b w:val="false"/>
          <w:i w:val="false"/>
          <w:color w:val="000000"/>
          <w:sz w:val="28"/>
        </w:rPr>
        <w:t>
      3. Негізгі орта және жалпы орта білім беру ұйымдары білім алушыларының оқу жетістіктерін бағалау формативтік және жиынтық бағалау нысандарында жүзеге асырылады.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12" w:id="88"/>
    <w:p>
      <w:pPr>
        <w:spacing w:after="0"/>
        <w:ind w:left="0"/>
        <w:jc w:val="both"/>
      </w:pPr>
      <w:r>
        <w:rPr>
          <w:rFonts w:ascii="Times New Roman"/>
          <w:b w:val="false"/>
          <w:i w:val="false"/>
          <w:color w:val="000000"/>
          <w:sz w:val="28"/>
        </w:rPr>
        <w:t>
      4. Формативтік бағалау, оның ішінде үй тапсырмасын бағалау, білім алушыларының оқу мақсаттарына қол жеткізу деңгейін мониторингтеу және сабақ барысында сараланған жұмысты одан әрі ұйымдастыру мақсатында жүргізіледі және педагогтің жазбаша (дәптерлерде немесе күнделіктерде) не ауызша ұсынымдары арқылы жүзеге асырылады.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13" w:id="89"/>
    <w:p>
      <w:pPr>
        <w:spacing w:after="0"/>
        <w:ind w:left="0"/>
        <w:jc w:val="both"/>
      </w:pPr>
      <w:r>
        <w:rPr>
          <w:rFonts w:ascii="Times New Roman"/>
          <w:b w:val="false"/>
          <w:i w:val="false"/>
          <w:color w:val="000000"/>
          <w:sz w:val="28"/>
        </w:rPr>
        <w:t>
      5. Формативтік бағалау кезінде мұғалім сабақта кері байланысты жүзеге асырады. Педагог білім алушылардың санын, кері байланысты беру нысанын және жиілігін дербес анықтайды.</w:t>
      </w:r>
    </w:p>
    <w:bookmarkEnd w:id="89"/>
    <w:bookmarkStart w:name="z1114" w:id="90"/>
    <w:p>
      <w:pPr>
        <w:spacing w:after="0"/>
        <w:ind w:left="0"/>
        <w:jc w:val="both"/>
      </w:pPr>
      <w:r>
        <w:rPr>
          <w:rFonts w:ascii="Times New Roman"/>
          <w:b w:val="false"/>
          <w:i w:val="false"/>
          <w:color w:val="000000"/>
          <w:sz w:val="28"/>
        </w:rPr>
        <w:t>
      6. Формативтік бағалау нәтижелерін басып шығару және қағаз түрінде сақтау талап етілмейді.</w:t>
      </w:r>
    </w:p>
    <w:bookmarkEnd w:id="90"/>
    <w:bookmarkStart w:name="z1351" w:id="91"/>
    <w:p>
      <w:pPr>
        <w:spacing w:after="0"/>
        <w:ind w:left="0"/>
        <w:jc w:val="both"/>
      </w:pPr>
      <w:r>
        <w:rPr>
          <w:rFonts w:ascii="Times New Roman"/>
          <w:b w:val="false"/>
          <w:i w:val="false"/>
          <w:color w:val="000000"/>
          <w:sz w:val="28"/>
        </w:rPr>
        <w:t>
      Формативтік бағалау нәтижелері білім алушылардың орындаған жұмыстарында және/немесе электрондық (қағаз) журналдарда балл түрінде көрсетіледі. Педагог түсініктемелер енгізе алады.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15" w:id="92"/>
    <w:p>
      <w:pPr>
        <w:spacing w:after="0"/>
        <w:ind w:left="0"/>
        <w:jc w:val="both"/>
      </w:pPr>
      <w:r>
        <w:rPr>
          <w:rFonts w:ascii="Times New Roman"/>
          <w:b w:val="false"/>
          <w:i w:val="false"/>
          <w:color w:val="000000"/>
          <w:sz w:val="28"/>
        </w:rPr>
        <w:t>
      7. Білім алушылардың үлгеріміне ағымдағы бақылауды педагогтер бөлімдердің (ортақ тақырыптардың) мазмұнын зерделеу аяқталғаннан кейін және тоқсан қорытындысы бойынша оқу материалының мазмұнын меңгеру деңгейін анықтау және тіркеу үшін жиынтық бағалау нысанында жүргізеді.</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16" w:id="93"/>
    <w:p>
      <w:pPr>
        <w:spacing w:after="0"/>
        <w:ind w:left="0"/>
        <w:jc w:val="both"/>
      </w:pPr>
      <w:r>
        <w:rPr>
          <w:rFonts w:ascii="Times New Roman"/>
          <w:b w:val="false"/>
          <w:i w:val="false"/>
          <w:color w:val="000000"/>
          <w:sz w:val="28"/>
        </w:rPr>
        <w:t>
      8. Формативтік бағалау, бөлім/ортақ тақырып бойынша жиынтық бағалау және тоқсандық жиынтық бағалау нәтижелері бойынша 5-11 (12)-сынып білім алушыларына балдар қойылады. Бұл балдар тоқсандық оқу жетістіктерін бағалау кезінде ескеріледі.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17" w:id="94"/>
    <w:p>
      <w:pPr>
        <w:spacing w:after="0"/>
        <w:ind w:left="0"/>
        <w:jc w:val="both"/>
      </w:pPr>
      <w:r>
        <w:rPr>
          <w:rFonts w:ascii="Times New Roman"/>
          <w:b w:val="false"/>
          <w:i w:val="false"/>
          <w:color w:val="000000"/>
          <w:sz w:val="28"/>
        </w:rPr>
        <w:t>
      9. Бөлім/ортақ тақырып бойынша жиынтық бағалауды өткізу нысанын (бақылау, практикалық немесе шығармашылық жұмыс, жоба, эссе, диктант, мазмұндама, шығарма, тестілеу) және оны сабақ барысында орындауға берілетін уақытты педагог дербес айқындайды.</w:t>
      </w:r>
    </w:p>
    <w:bookmarkEnd w:id="94"/>
    <w:bookmarkStart w:name="z1352" w:id="95"/>
    <w:p>
      <w:pPr>
        <w:spacing w:after="0"/>
        <w:ind w:left="0"/>
        <w:jc w:val="both"/>
      </w:pPr>
      <w:r>
        <w:rPr>
          <w:rFonts w:ascii="Times New Roman"/>
          <w:b w:val="false"/>
          <w:i w:val="false"/>
          <w:color w:val="000000"/>
          <w:sz w:val="28"/>
        </w:rPr>
        <w:t>
      5-11 (12)-сыныптарда бөлім/ортақ тақырып бойынша жиынтық бағалаудың ең жоғары балы 7 балдан кем емес және 20 балдан аспайды.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18" w:id="96"/>
    <w:p>
      <w:pPr>
        <w:spacing w:after="0"/>
        <w:ind w:left="0"/>
        <w:jc w:val="both"/>
      </w:pPr>
      <w:r>
        <w:rPr>
          <w:rFonts w:ascii="Times New Roman"/>
          <w:b w:val="false"/>
          <w:i w:val="false"/>
          <w:color w:val="000000"/>
          <w:sz w:val="28"/>
        </w:rPr>
        <w:t>
      10. Бөлім/ортақ тақырып бойынша жиынтық бағалау және тоқсандық жиынтық бағалау үшін қорытынды балды қою кезінде оқу тапсырмалары мен есептердің шарттарын рәсімдеу және түзетулер ескерілмейді, сондай-ақ тәртібі үшін балдар төмендетілмейді.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19" w:id="97"/>
    <w:p>
      <w:pPr>
        <w:spacing w:after="0"/>
        <w:ind w:left="0"/>
        <w:jc w:val="both"/>
      </w:pPr>
      <w:r>
        <w:rPr>
          <w:rFonts w:ascii="Times New Roman"/>
          <w:b w:val="false"/>
          <w:i w:val="false"/>
          <w:color w:val="000000"/>
          <w:sz w:val="28"/>
        </w:rPr>
        <w:t>
      11. Апталық оқу жүктемесі 1 сағат болған жағдайда бөлім/ортақ тақырып бойынша жиынтық бағалау тоқсанына екі реттен артық өткізілмейді, бұл ретте бөлімдер/ортақ тақырыптар біріктіріледі. Қорытынды баға жартыжылдықтың қорытындысы бойынша қойылады.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20" w:id="98"/>
    <w:p>
      <w:pPr>
        <w:spacing w:after="0"/>
        <w:ind w:left="0"/>
        <w:jc w:val="both"/>
      </w:pPr>
      <w:r>
        <w:rPr>
          <w:rFonts w:ascii="Times New Roman"/>
          <w:b w:val="false"/>
          <w:i w:val="false"/>
          <w:color w:val="000000"/>
          <w:sz w:val="28"/>
        </w:rPr>
        <w:t>
      12. Бөлім/ортақ тақырып бойынша жиынтық бағалау тоқсанына үш реттен артық өткізілмейді. Тоқсанда төрт және одан да көп бөлім/ортақ тақырып оқытылған жағдайда бөлімдер/ортақ тақырыптар тақырыптардың ерекшеліктері мен оқу мақсаттарының саны ескеріле отырып біріктіріледі. Оны екі кезеңде өткізуге жол беріледі.</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21" w:id="99"/>
    <w:p>
      <w:pPr>
        <w:spacing w:after="0"/>
        <w:ind w:left="0"/>
        <w:jc w:val="both"/>
      </w:pPr>
      <w:r>
        <w:rPr>
          <w:rFonts w:ascii="Times New Roman"/>
          <w:b w:val="false"/>
          <w:i w:val="false"/>
          <w:color w:val="000000"/>
          <w:sz w:val="28"/>
        </w:rPr>
        <w:t>
      13. Оқу пәндерінің күрделілік деңгейі ескеріле отырып, бір күнде тоқсандық жиынтық бағалау үш реттен артық өткізілмейді. Тоқсандық жиынтық бағалау тоқсанның соңғы оқу күнінде өткізілмейді. Бір оқу пәні бойынша бөлім/ортақ тақырып бойынша жиынтық бағалау мен тоқсандық жиынтық бағалау бір күнде өткізілмейді.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22" w:id="100"/>
    <w:p>
      <w:pPr>
        <w:spacing w:after="0"/>
        <w:ind w:left="0"/>
        <w:jc w:val="both"/>
      </w:pPr>
      <w:r>
        <w:rPr>
          <w:rFonts w:ascii="Times New Roman"/>
          <w:b w:val="false"/>
          <w:i w:val="false"/>
          <w:color w:val="000000"/>
          <w:sz w:val="28"/>
        </w:rPr>
        <w:t>
      14. Үйде оқитын білім алушыларды бағалау кезінде педагог үйде оқитын білім алушылардың оқу жүктемесін және олардың оқып-зерделеген оқу материалын ескере отырып, сараланған және/немесе жеке тапсырмаларды әзірлейді.</w:t>
      </w:r>
    </w:p>
    <w:bookmarkEnd w:id="100"/>
    <w:bookmarkStart w:name="z1123" w:id="101"/>
    <w:p>
      <w:pPr>
        <w:spacing w:after="0"/>
        <w:ind w:left="0"/>
        <w:jc w:val="both"/>
      </w:pPr>
      <w:r>
        <w:rPr>
          <w:rFonts w:ascii="Times New Roman"/>
          <w:b w:val="false"/>
          <w:i w:val="false"/>
          <w:color w:val="000000"/>
          <w:sz w:val="28"/>
        </w:rPr>
        <w:t>
      15. Ерекше білім берілуіне қажеттіліктері бар білім алушыларды бағалау кезінде мұғалім сараланған және/немесе жеке тапсырмаларды қолданады, сондай-ақ білім алушының ерекшеліктерін есепке ала отырып, оның ішінде жеке оқу бағдарламаларын іске асыру кезінде бағалау өлшемшарттарына өзгерістер енгізеді.</w:t>
      </w:r>
    </w:p>
    <w:bookmarkEnd w:id="101"/>
    <w:bookmarkStart w:name="z1124" w:id="102"/>
    <w:p>
      <w:pPr>
        <w:spacing w:after="0"/>
        <w:ind w:left="0"/>
        <w:jc w:val="both"/>
      </w:pPr>
      <w:r>
        <w:rPr>
          <w:rFonts w:ascii="Times New Roman"/>
          <w:b w:val="false"/>
          <w:i w:val="false"/>
          <w:color w:val="000000"/>
          <w:sz w:val="28"/>
        </w:rPr>
        <w:t>
      16. "Көркем еңбек", "Музыка", "Дене шынықтыру", "Кәсіпкерлік және бизнес негіздері", "Графика және жобалау", "Алғашқы әскери дайындық", "Заң және тәртіп", "Конституция негіздері", "Жеке қауіпсіздік" пәндері бойынша бөлім/ортақ тақырып және тоқсан бойынша жиынтық бағалау жүргізілмейді, тоқсан (жартыжылдық) және оқу жылының қорытындысы бойынша "есептелді" ("есептелмеді") бағасы қойылады.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25" w:id="103"/>
    <w:p>
      <w:pPr>
        <w:spacing w:after="0"/>
        <w:ind w:left="0"/>
        <w:jc w:val="both"/>
      </w:pPr>
      <w:r>
        <w:rPr>
          <w:rFonts w:ascii="Times New Roman"/>
          <w:b w:val="false"/>
          <w:i w:val="false"/>
          <w:color w:val="000000"/>
          <w:sz w:val="28"/>
        </w:rPr>
        <w:t xml:space="preserve">
      17. Қазақстан Республикасы Білім және ғылым министрінің 2012 жылғы 8 қарашадағы № 500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8170 болып тіркелген) Қазақстан Республикасының бастауыш, негізгі орта және жалпы орта білім берудің Үлгілік оқу жоспарлары (бұдан әрі – Үлгілік оқу жоспарлары) қысқартылған оқу жүктемесімен таңдалған жағдайда, 10-11-сыныптарда инварианттық компоненттің тереңдетілген және стандартты деңгейдегі пәндерін таңдау кезінде осы пәндер бойынша "Кәсіпкерлік және бизнес негіздері", "Графика және жобалау" оқу пәндерін қоспағанда, жиынтық бағалау жүргізіледі.</w:t>
      </w:r>
    </w:p>
    <w:bookmarkEnd w:id="103"/>
    <w:bookmarkStart w:name="z1353" w:id="104"/>
    <w:p>
      <w:pPr>
        <w:spacing w:after="0"/>
        <w:ind w:left="0"/>
        <w:jc w:val="both"/>
      </w:pPr>
      <w:r>
        <w:rPr>
          <w:rFonts w:ascii="Times New Roman"/>
          <w:b w:val="false"/>
          <w:i w:val="false"/>
          <w:color w:val="000000"/>
          <w:sz w:val="28"/>
        </w:rPr>
        <w:t>
      10-11-сыныптарда вариативтік компонент сағаттары есебінен таңдалған оқу пәндері бойынша жиынтық бағалау жүргізілмейді. Оқу жылының соңында "есептелді" ("есептелмеді") қойылады.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26" w:id="105"/>
    <w:p>
      <w:pPr>
        <w:spacing w:after="0"/>
        <w:ind w:left="0"/>
        <w:jc w:val="both"/>
      </w:pPr>
      <w:r>
        <w:rPr>
          <w:rFonts w:ascii="Times New Roman"/>
          <w:b w:val="false"/>
          <w:i w:val="false"/>
          <w:color w:val="000000"/>
          <w:sz w:val="28"/>
        </w:rPr>
        <w:t>
      18. Оқу жүктемесі қысқартылған Үлгілік оқу жоспарлары таңдалған кезде бөлім/ортақ тақырып бойынша жиынтық бағалау саны осы Қағидалардың 11-тармағына сәйкес айқындалады.</w:t>
      </w:r>
    </w:p>
    <w:bookmarkEnd w:id="105"/>
    <w:bookmarkStart w:name="z1354" w:id="106"/>
    <w:p>
      <w:pPr>
        <w:spacing w:after="0"/>
        <w:ind w:left="0"/>
        <w:jc w:val="both"/>
      </w:pPr>
      <w:r>
        <w:rPr>
          <w:rFonts w:ascii="Times New Roman"/>
          <w:b w:val="false"/>
          <w:i w:val="false"/>
          <w:color w:val="000000"/>
          <w:sz w:val="28"/>
        </w:rPr>
        <w:t>
      5-9-сыныптарда вариативтік компонент сағаттары есебінен таңдалған оқу пәндері (таңдау пәндері) бойынша жиынтық бағалау жүргізілмейді, оқу жылының соңында "есептелді" ("есептелмеді") қойылады.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27" w:id="107"/>
    <w:p>
      <w:pPr>
        <w:spacing w:after="0"/>
        <w:ind w:left="0"/>
        <w:jc w:val="both"/>
      </w:pPr>
      <w:r>
        <w:rPr>
          <w:rFonts w:ascii="Times New Roman"/>
          <w:b w:val="false"/>
          <w:i w:val="false"/>
          <w:color w:val="000000"/>
          <w:sz w:val="28"/>
        </w:rPr>
        <w:t xml:space="preserve">
      19. Жиынтық бағалауға арналған тапсырмалар "Бастауыш, негізгі орта және жалпы орта білім деңгейлерінің жалпы білім беретін пәндері мен таңдау курстары бойынша үлгілік оқу бағдарламаларын бекіту туралы" Қазақстан Республикасы Оқу-ағарту министрінің 2022 жылғы 16 қыркүйектегі № 399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29767 болып тіркелген) Бастауыш, негізгі орта және жалпы орта білім деңгейлерінің жалпы білім беретін пәндері мен таңдау курстары бойынша үлгілік оқу бағдарламаларына сәйкес білім алушылар меңгерген оқу материалын қамтиды.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28" w:id="108"/>
    <w:p>
      <w:pPr>
        <w:spacing w:after="0"/>
        <w:ind w:left="0"/>
        <w:jc w:val="both"/>
      </w:pPr>
      <w:r>
        <w:rPr>
          <w:rFonts w:ascii="Times New Roman"/>
          <w:b w:val="false"/>
          <w:i w:val="false"/>
          <w:color w:val="000000"/>
          <w:sz w:val="28"/>
        </w:rPr>
        <w:t>
      20. Формативті және жиынтық бағалау тапсырмаларын академиялық адалдық принциптерін сақтай отырып педагогтер дербес дайындайды.</w:t>
      </w:r>
    </w:p>
    <w:bookmarkEnd w:id="108"/>
    <w:bookmarkStart w:name="z1129" w:id="109"/>
    <w:p>
      <w:pPr>
        <w:spacing w:after="0"/>
        <w:ind w:left="0"/>
        <w:jc w:val="both"/>
      </w:pPr>
      <w:r>
        <w:rPr>
          <w:rFonts w:ascii="Times New Roman"/>
          <w:b w:val="false"/>
          <w:i w:val="false"/>
          <w:color w:val="000000"/>
          <w:sz w:val="28"/>
        </w:rPr>
        <w:t>
      21. Тоқсандық жиынтық бағалауды өткізер алдында педагогтердің әдістемелік бірлестігі отырысында тапсырмалардың оқу мақсаттарына сәйкестігі, тапсырмалар көлемі, оларды орындау жөніндегі нұсқаулықтар және орындауға бөлінетін уақыт талқыланады.</w:t>
      </w:r>
    </w:p>
    <w:bookmarkEnd w:id="109"/>
    <w:bookmarkStart w:name="z1355" w:id="110"/>
    <w:p>
      <w:pPr>
        <w:spacing w:after="0"/>
        <w:ind w:left="0"/>
        <w:jc w:val="both"/>
      </w:pPr>
      <w:r>
        <w:rPr>
          <w:rFonts w:ascii="Times New Roman"/>
          <w:b w:val="false"/>
          <w:i w:val="false"/>
          <w:color w:val="000000"/>
          <w:sz w:val="28"/>
        </w:rPr>
        <w:t>
      Тілдік пәндер бойынша жиынтық бағалау сөйлеу әрекетінің төрт түрі (тыңдалым (тыңдау), айтылым, оқылым, жазылым) бойынша жүргізіледі. Тыңдалым (тыңдау), және айтылым дағдыларын бағалау жиынтық бағалау өткізу жоспарланған апта ішінде сабақ барысында жүргізіледі.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30" w:id="111"/>
    <w:p>
      <w:pPr>
        <w:spacing w:after="0"/>
        <w:ind w:left="0"/>
        <w:jc w:val="both"/>
      </w:pPr>
      <w:r>
        <w:rPr>
          <w:rFonts w:ascii="Times New Roman"/>
          <w:b w:val="false"/>
          <w:i w:val="false"/>
          <w:color w:val="000000"/>
          <w:sz w:val="28"/>
        </w:rPr>
        <w:t xml:space="preserve">
      22. Оқу нәтижелерін бағалаудың объективтілігін қамтамасыз ету мақсатында тоқсандық жиынтық бағалау жазбаша нысанда жүргізілетін оқу пәндері бойынша даулы мәселелер туындаған жағдайда, педагогикалық кеңестің шешімі бойынша педагогтер тоқсандық жиынтық бағалауды қоюға дейін кемінде 1 (бір) жұмыс күні бұрын модерация жүргізеді. </w:t>
      </w:r>
    </w:p>
    <w:bookmarkEnd w:id="111"/>
    <w:bookmarkStart w:name="z1356" w:id="112"/>
    <w:p>
      <w:pPr>
        <w:spacing w:after="0"/>
        <w:ind w:left="0"/>
        <w:jc w:val="both"/>
      </w:pPr>
      <w:r>
        <w:rPr>
          <w:rFonts w:ascii="Times New Roman"/>
          <w:b w:val="false"/>
          <w:i w:val="false"/>
          <w:color w:val="000000"/>
          <w:sz w:val="28"/>
        </w:rPr>
        <w:t>
      Тоқсан бойынша білім алушылардың жазбаша жұмыстарын модерациялау кезінде балдары өзгертілуге жататын жұмыстар қайта тексеріледі. Модерация қорытындысы бойынша тоқсандық жиынтық бағалау үшін қойылған балл жоғарылау жағына да, төмендеу жағына да өзгертілуі мүмкін.</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31" w:id="113"/>
    <w:p>
      <w:pPr>
        <w:spacing w:after="0"/>
        <w:ind w:left="0"/>
        <w:jc w:val="both"/>
      </w:pPr>
      <w:r>
        <w:rPr>
          <w:rFonts w:ascii="Times New Roman"/>
          <w:b w:val="false"/>
          <w:i w:val="false"/>
          <w:color w:val="000000"/>
          <w:sz w:val="28"/>
        </w:rPr>
        <w:t>
      23. Жиынтық бағалау өткізілген күні дәлелді себептермен (денсаулық жағдайына байланысты, жақын туыстарының қайтыс болуына байланысты, спорттық жарыстарға, конференцияларға, олимпиадаларға және барлық деңгейдегі ғылыми жобалар конкурстарына қатысуына байланысты, сондай-ақ қолайсыз метеорологиялық жағдайларға байланысты) қатыспаған білім алушылар жиынтық бағалаудан жеке кесте бойынша өтеді.</w:t>
      </w:r>
    </w:p>
    <w:bookmarkEnd w:id="113"/>
    <w:p>
      <w:pPr>
        <w:spacing w:after="0"/>
        <w:ind w:left="0"/>
        <w:jc w:val="both"/>
      </w:pPr>
      <w:r>
        <w:rPr>
          <w:rFonts w:ascii="Times New Roman"/>
          <w:b w:val="false"/>
          <w:i w:val="false"/>
          <w:color w:val="000000"/>
          <w:sz w:val="28"/>
        </w:rPr>
        <w:t>
      Білім алушы ағымдағы тоқсан (жартыжылдық) аяқталғанға дейін жиынтық жұмысты тапсырмаған жағдайда, жиынтық жұмыс бойынша оң нәтиже алғанға дейін электрондық (қағаз) журналға "уақытша аттестатталмаған" деген белгі қойылады. Жиынтық жұмысты тапсырғаннан кейін тоқсандық (жартыжылдық) баға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32" w:id="114"/>
    <w:p>
      <w:pPr>
        <w:spacing w:after="0"/>
        <w:ind w:left="0"/>
        <w:jc w:val="both"/>
      </w:pPr>
      <w:r>
        <w:rPr>
          <w:rFonts w:ascii="Times New Roman"/>
          <w:b w:val="false"/>
          <w:i w:val="false"/>
          <w:color w:val="000000"/>
          <w:sz w:val="28"/>
        </w:rPr>
        <w:t>
      24. Бөлім/ортақ тақырып бойынша жиынтық бағалау және тоқсандық жиынтық бағалау нәтижелері болмаған жағдайда білім алушы уақытша аттестатталмаған болып есептеледі.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33" w:id="115"/>
    <w:p>
      <w:pPr>
        <w:spacing w:after="0"/>
        <w:ind w:left="0"/>
        <w:jc w:val="both"/>
      </w:pPr>
      <w:r>
        <w:rPr>
          <w:rFonts w:ascii="Times New Roman"/>
          <w:b w:val="false"/>
          <w:i w:val="false"/>
          <w:color w:val="000000"/>
          <w:sz w:val="28"/>
        </w:rPr>
        <w:t>
      25. Ағымдағы оқу жылындағы білім алушылардың жазбаша жұмыстары оқу жылы аяқталғанға дейін білім беру ұйымында сақталады.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34" w:id="116"/>
    <w:p>
      <w:pPr>
        <w:spacing w:after="0"/>
        <w:ind w:left="0"/>
        <w:jc w:val="both"/>
      </w:pPr>
      <w:r>
        <w:rPr>
          <w:rFonts w:ascii="Times New Roman"/>
          <w:b w:val="false"/>
          <w:i w:val="false"/>
          <w:color w:val="000000"/>
          <w:sz w:val="28"/>
        </w:rPr>
        <w:t xml:space="preserve">
      26. Білім алушылардың жиынтық бағалау нәтижелері электрондық (қағаз) журналға балл түрінде қойылады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балдарды бағаларға ауыстыру шкаласы бойынша тоқсандық және жылдық бағаларға ауыстырылады.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35" w:id="117"/>
    <w:p>
      <w:pPr>
        <w:spacing w:after="0"/>
        <w:ind w:left="0"/>
        <w:jc w:val="both"/>
      </w:pPr>
      <w:r>
        <w:rPr>
          <w:rFonts w:ascii="Times New Roman"/>
          <w:b w:val="false"/>
          <w:i w:val="false"/>
          <w:color w:val="000000"/>
          <w:sz w:val="28"/>
        </w:rPr>
        <w:t>
      27. Жиынтық бағалау қорытындысы бойынша ақпарат білім алушыларға және ата-аналарға немесе баланың өзге де заңды өкілдеріне қағаз түрінде немесе электронды нұсқада беріледі.</w:t>
      </w:r>
    </w:p>
    <w:bookmarkEnd w:id="117"/>
    <w:bookmarkStart w:name="z1136" w:id="118"/>
    <w:p>
      <w:pPr>
        <w:spacing w:after="0"/>
        <w:ind w:left="0"/>
        <w:jc w:val="both"/>
      </w:pPr>
      <w:r>
        <w:rPr>
          <w:rFonts w:ascii="Times New Roman"/>
          <w:b w:val="false"/>
          <w:i w:val="false"/>
          <w:color w:val="000000"/>
          <w:sz w:val="28"/>
        </w:rPr>
        <w:t>
      28. Тоқсандық баға формативтік бағалау, бөлім/ортақ тақырып бойынша жиынтық бағалау және тоқсандық жиынтық бағалау нәтижелерінің тиісінше 25 %, 25 % және 50 % арақатынасы негізінде қойылады.</w:t>
      </w:r>
    </w:p>
    <w:bookmarkEnd w:id="118"/>
    <w:bookmarkStart w:name="z1357" w:id="119"/>
    <w:p>
      <w:pPr>
        <w:spacing w:after="0"/>
        <w:ind w:left="0"/>
        <w:jc w:val="both"/>
      </w:pPr>
      <w:r>
        <w:rPr>
          <w:rFonts w:ascii="Times New Roman"/>
          <w:b w:val="false"/>
          <w:i w:val="false"/>
          <w:color w:val="000000"/>
          <w:sz w:val="28"/>
        </w:rPr>
        <w:t>
      Апталық оқу жүктемесі 1 сағат болған жағдайда жартыжылдық баға формативтік бағалау және бөлім/ортақ тақырып бойынша жиынтық бағалау нәтижелері негізінде қойылады.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38" w:id="120"/>
    <w:p>
      <w:pPr>
        <w:spacing w:after="0"/>
        <w:ind w:left="0"/>
        <w:jc w:val="both"/>
      </w:pPr>
      <w:r>
        <w:rPr>
          <w:rFonts w:ascii="Times New Roman"/>
          <w:b w:val="false"/>
          <w:i w:val="false"/>
          <w:color w:val="000000"/>
          <w:sz w:val="28"/>
        </w:rPr>
        <w:t>
      30. 5-11 (12)-сынып білім алушыларының оқу пәндері бойынша жылдық бағасы тоқсандық бағалардың орташа арифметикалық мәні ретінде ең жақын бүтін санға дейін дөңгелектеу арқылы қойылады және қорытынды баға болып табылады.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39" w:id="121"/>
    <w:p>
      <w:pPr>
        <w:spacing w:after="0"/>
        <w:ind w:left="0"/>
        <w:jc w:val="both"/>
      </w:pPr>
      <w:r>
        <w:rPr>
          <w:rFonts w:ascii="Times New Roman"/>
          <w:b w:val="false"/>
          <w:i w:val="false"/>
          <w:color w:val="000000"/>
          <w:sz w:val="28"/>
        </w:rPr>
        <w:t>
      31. Бір немесе екі оқу пәні бойынша жылдық бағасы "2" болған 5-8 (9) және 10 (11)-сынып білім алушылары үшін оқу жылының мазмұнын қамтитын оқу жылы бойынша жиынтық бағалау білім беру ұйымы жасаған кестеге сәйкес ұйымдастырылады.</w:t>
      </w:r>
    </w:p>
    <w:bookmarkEnd w:id="121"/>
    <w:bookmarkStart w:name="z1358" w:id="122"/>
    <w:p>
      <w:pPr>
        <w:spacing w:after="0"/>
        <w:ind w:left="0"/>
        <w:jc w:val="both"/>
      </w:pPr>
      <w:r>
        <w:rPr>
          <w:rFonts w:ascii="Times New Roman"/>
          <w:b w:val="false"/>
          <w:i w:val="false"/>
          <w:color w:val="000000"/>
          <w:sz w:val="28"/>
        </w:rPr>
        <w:t>
      Қорытынды баға жылдық баға мен оқу жылы бойынша жиынтық бағалау бағасының арифметикалық орташа мәнін жақын бүтін санға дейін дөңгелектеу арқылы қойылады.</w:t>
      </w:r>
    </w:p>
    <w:bookmarkEnd w:id="122"/>
    <w:bookmarkStart w:name="z1359" w:id="123"/>
    <w:p>
      <w:pPr>
        <w:spacing w:after="0"/>
        <w:ind w:left="0"/>
        <w:jc w:val="both"/>
      </w:pPr>
      <w:r>
        <w:rPr>
          <w:rFonts w:ascii="Times New Roman"/>
          <w:b w:val="false"/>
          <w:i w:val="false"/>
          <w:color w:val="000000"/>
          <w:sz w:val="28"/>
        </w:rPr>
        <w:t>
      Үш және одан да көп оқу пәні бойынша жылдық бағасы "2" болған 5-8 (9) және 10 (11)-сынып білім алушылары оқу жылын қайта оқуға қалдырылады.</w:t>
      </w:r>
    </w:p>
    <w:bookmarkEnd w:id="123"/>
    <w:bookmarkStart w:name="z1360" w:id="124"/>
    <w:p>
      <w:pPr>
        <w:spacing w:after="0"/>
        <w:ind w:left="0"/>
        <w:jc w:val="both"/>
      </w:pPr>
      <w:r>
        <w:rPr>
          <w:rFonts w:ascii="Times New Roman"/>
          <w:b w:val="false"/>
          <w:i w:val="false"/>
          <w:color w:val="000000"/>
          <w:sz w:val="28"/>
        </w:rPr>
        <w:t>
      Жылдық бағалары "3", "4", "5" болған 5-8 (9) және 10 (11)-сынып білім алушылары келесі сыныпқа көшіріледі.</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40" w:id="125"/>
    <w:p>
      <w:pPr>
        <w:spacing w:after="0"/>
        <w:ind w:left="0"/>
        <w:jc w:val="both"/>
      </w:pPr>
      <w:r>
        <w:rPr>
          <w:rFonts w:ascii="Times New Roman"/>
          <w:b w:val="false"/>
          <w:i w:val="false"/>
          <w:color w:val="000000"/>
          <w:sz w:val="28"/>
        </w:rPr>
        <w:t>
      32. Бір немесе екі оқу пәні бойынша қайтадан "2" бағасын алған 5-8 (9) және 10 (11)-сынып білім алушылары осы пәндер бойынша оқу жылына арналған қосымша жиынтық бағалаудан өтеді.</w:t>
      </w:r>
    </w:p>
    <w:bookmarkEnd w:id="125"/>
    <w:bookmarkStart w:name="z1361" w:id="126"/>
    <w:p>
      <w:pPr>
        <w:spacing w:after="0"/>
        <w:ind w:left="0"/>
        <w:jc w:val="both"/>
      </w:pPr>
      <w:r>
        <w:rPr>
          <w:rFonts w:ascii="Times New Roman"/>
          <w:b w:val="false"/>
          <w:i w:val="false"/>
          <w:color w:val="000000"/>
          <w:sz w:val="28"/>
        </w:rPr>
        <w:t>
      Қорытынды баға жылдық баға мен қосымша жиынтық бағалау бағасының орташа арифметикалық мәні ретінде ең жақын бүтін санға дейін дөңгелектеу арқылы қойылады.</w:t>
      </w:r>
    </w:p>
    <w:bookmarkEnd w:id="126"/>
    <w:bookmarkStart w:name="z1362" w:id="127"/>
    <w:p>
      <w:pPr>
        <w:spacing w:after="0"/>
        <w:ind w:left="0"/>
        <w:jc w:val="both"/>
      </w:pPr>
      <w:r>
        <w:rPr>
          <w:rFonts w:ascii="Times New Roman"/>
          <w:b w:val="false"/>
          <w:i w:val="false"/>
          <w:color w:val="000000"/>
          <w:sz w:val="28"/>
        </w:rPr>
        <w:t>
      Қосымша жиынтық бағалау жаңа оқу жылы басталғанға дейін өткізіледі.</w:t>
      </w:r>
    </w:p>
    <w:bookmarkEnd w:id="127"/>
    <w:bookmarkStart w:name="z1363" w:id="128"/>
    <w:p>
      <w:pPr>
        <w:spacing w:after="0"/>
        <w:ind w:left="0"/>
        <w:jc w:val="both"/>
      </w:pPr>
      <w:r>
        <w:rPr>
          <w:rFonts w:ascii="Times New Roman"/>
          <w:b w:val="false"/>
          <w:i w:val="false"/>
          <w:color w:val="000000"/>
          <w:sz w:val="28"/>
        </w:rPr>
        <w:t>
      Қосымша жиынтық бағалау нәтижесі бойынша "2" бағасын алған білім алушылар қайта оқу жылына қалдырылады.</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41" w:id="129"/>
    <w:p>
      <w:pPr>
        <w:spacing w:after="0"/>
        <w:ind w:left="0"/>
        <w:jc w:val="both"/>
      </w:pPr>
      <w:r>
        <w:rPr>
          <w:rFonts w:ascii="Times New Roman"/>
          <w:b w:val="false"/>
          <w:i w:val="false"/>
          <w:color w:val="000000"/>
          <w:sz w:val="28"/>
        </w:rPr>
        <w:t>
      33. Тоқсандық, жылдық және қорытынды бағаларды қайта қарауға рұқсат берілмейді.</w:t>
      </w:r>
    </w:p>
    <w:bookmarkEnd w:id="129"/>
    <w:bookmarkStart w:name="z1142" w:id="130"/>
    <w:p>
      <w:pPr>
        <w:spacing w:after="0"/>
        <w:ind w:left="0"/>
        <w:jc w:val="both"/>
      </w:pPr>
      <w:r>
        <w:rPr>
          <w:rFonts w:ascii="Times New Roman"/>
          <w:b w:val="false"/>
          <w:i w:val="false"/>
          <w:color w:val="000000"/>
          <w:sz w:val="28"/>
        </w:rPr>
        <w:t>
      34. Білім алушыны оқу жылы ішінде бір білім беру ұйымынан басқа білім беру ұйымына ауыстырған кезде оның жиынтық бағалау нәтижелері электрондық (қағаз) журналдан алынған үзіндімен рәсімделіп, білім беру ұйымы директорының қолымен және ұйымның мөрімен расталады және білім алушының жеке ісімен бірге беріледі.</w:t>
      </w:r>
    </w:p>
    <w:bookmarkEnd w:id="130"/>
    <w:bookmarkStart w:name="z1364" w:id="131"/>
    <w:p>
      <w:pPr>
        <w:spacing w:after="0"/>
        <w:ind w:left="0"/>
        <w:jc w:val="both"/>
      </w:pPr>
      <w:r>
        <w:rPr>
          <w:rFonts w:ascii="Times New Roman"/>
          <w:b w:val="false"/>
          <w:i w:val="false"/>
          <w:color w:val="000000"/>
          <w:sz w:val="28"/>
        </w:rPr>
        <w:t>
      Білім алушы бұрын қандай да бір оқу пәні оқытылмаған білім беру ұйымынан ауысқан жағдайда "Тоқсандық баға" бағанына "Оқытылмаған" деген белгі қойылады. Оқу пәні бойынша білім алушының жылдық бағасы оқу жылының қалған кезеңінде осы пәнді оқу кезінде алған тоқсандық бағаларының арифметикалық орташа мәні ретінде қойылады.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43" w:id="132"/>
    <w:p>
      <w:pPr>
        <w:spacing w:after="0"/>
        <w:ind w:left="0"/>
        <w:jc w:val="both"/>
      </w:pPr>
      <w:r>
        <w:rPr>
          <w:rFonts w:ascii="Times New Roman"/>
          <w:b w:val="false"/>
          <w:i w:val="false"/>
          <w:color w:val="000000"/>
          <w:sz w:val="28"/>
        </w:rPr>
        <w:t>
      35. Қазақ тілі бойынша емтихан негізгі орта (5-8-сыныптар), жалпы орта (10-сынып) білім беру деңгейінде оқу жылының соңында оқыту қазақ тілінде жүргізілетін білім беру ұйымдарында "Қазақ тілі" пәні бойынша және оқыту қазақ тілінде жүргізілмейтін білім беру ұйымдарында "Қазақ тілі мен әдебиеті" пәні бойынша білім алушылардың оқу бағдарламаларының мазмұнын меңгеру деңгейін бағалау мақсатында МЖМБС-ға сәйкес жазбаша және ауызша нысанда (тыңдалым (тыңдау), айтылым, оқылым, жазылым) өткізіледі.</w:t>
      </w:r>
    </w:p>
    <w:bookmarkEnd w:id="132"/>
    <w:bookmarkStart w:name="z1365" w:id="133"/>
    <w:p>
      <w:pPr>
        <w:spacing w:after="0"/>
        <w:ind w:left="0"/>
        <w:jc w:val="both"/>
      </w:pPr>
      <w:r>
        <w:rPr>
          <w:rFonts w:ascii="Times New Roman"/>
          <w:b w:val="false"/>
          <w:i w:val="false"/>
          <w:color w:val="000000"/>
          <w:sz w:val="28"/>
        </w:rPr>
        <w:t>
      Емтихан өткізу уақыты білім беру ұйымының педагогикалық кеңесімен айқындалады, тапсырмаларды педагогтер академиялық адалдық қағидаттарын сақтай отырып әзірлейді және оларды білім беру ұйымының әкімшілігі бекітеді.</w:t>
      </w:r>
    </w:p>
    <w:bookmarkEnd w:id="133"/>
    <w:bookmarkStart w:name="z1366" w:id="134"/>
    <w:p>
      <w:pPr>
        <w:spacing w:after="0"/>
        <w:ind w:left="0"/>
        <w:jc w:val="both"/>
      </w:pPr>
      <w:r>
        <w:rPr>
          <w:rFonts w:ascii="Times New Roman"/>
          <w:b w:val="false"/>
          <w:i w:val="false"/>
          <w:color w:val="000000"/>
          <w:sz w:val="28"/>
        </w:rPr>
        <w:t>
      "Қазақ тілі", "Қазақ тілі мен әдебиеті" пәндері бойынша қорытынды баға емтихан нәтижелері (бес балдық шкала бойынша) мен жылдық бағаның (бес балдық шкала бойынша) 30 % және 70 % арақатынасында қойылады, қорытынды бағаны дөңгелектеу жақын бүтін санға дейін жүргізіледі.</w:t>
      </w:r>
    </w:p>
    <w:bookmarkEnd w:id="134"/>
    <w:bookmarkStart w:name="z1367" w:id="135"/>
    <w:p>
      <w:pPr>
        <w:spacing w:after="0"/>
        <w:ind w:left="0"/>
        <w:jc w:val="both"/>
      </w:pPr>
      <w:r>
        <w:rPr>
          <w:rFonts w:ascii="Times New Roman"/>
          <w:b w:val="false"/>
          <w:i w:val="false"/>
          <w:color w:val="000000"/>
          <w:sz w:val="28"/>
        </w:rPr>
        <w:t>
      Оқу жылының қорытындысы бойынша осы тармақта көрсетілген пәндерді қоспағанда, аралық аттестаттау өткізілмейді.</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263" w:id="136"/>
    <w:p>
      <w:pPr>
        <w:spacing w:after="0"/>
        <w:ind w:left="0"/>
        <w:jc w:val="both"/>
      </w:pPr>
      <w:r>
        <w:rPr>
          <w:rFonts w:ascii="Times New Roman"/>
          <w:b w:val="false"/>
          <w:i w:val="false"/>
          <w:color w:val="000000"/>
          <w:sz w:val="28"/>
        </w:rPr>
        <w:t>
      35-1. 5 (6) - 8 (9), 10 (11) - сынып білім алушылары мынадай жағдайларда білім беру ұйымдарының басшыларының бұйрықтарымен аралық аттестаттаудан босатылады:</w:t>
      </w:r>
    </w:p>
    <w:bookmarkEnd w:id="136"/>
    <w:bookmarkStart w:name="z1369" w:id="137"/>
    <w:p>
      <w:pPr>
        <w:spacing w:after="0"/>
        <w:ind w:left="0"/>
        <w:jc w:val="both"/>
      </w:pPr>
      <w:r>
        <w:rPr>
          <w:rFonts w:ascii="Times New Roman"/>
          <w:b w:val="false"/>
          <w:i w:val="false"/>
          <w:color w:val="000000"/>
          <w:sz w:val="28"/>
        </w:rPr>
        <w:t>
      1) денсаулық жағдайына байланысты;</w:t>
      </w:r>
    </w:p>
    <w:bookmarkEnd w:id="137"/>
    <w:bookmarkStart w:name="z1370" w:id="138"/>
    <w:p>
      <w:pPr>
        <w:spacing w:after="0"/>
        <w:ind w:left="0"/>
        <w:jc w:val="both"/>
      </w:pPr>
      <w:r>
        <w:rPr>
          <w:rFonts w:ascii="Times New Roman"/>
          <w:b w:val="false"/>
          <w:i w:val="false"/>
          <w:color w:val="000000"/>
          <w:sz w:val="28"/>
        </w:rPr>
        <w:t>
      2) бірінші, екінші топтағы мүгедектігі бар адамдар, оның ішінде бала кезінен мүгедектігі бар адамдар, мүгедектігі бар балалар;</w:t>
      </w:r>
    </w:p>
    <w:bookmarkEnd w:id="138"/>
    <w:bookmarkStart w:name="z1371" w:id="139"/>
    <w:p>
      <w:pPr>
        <w:spacing w:after="0"/>
        <w:ind w:left="0"/>
        <w:jc w:val="both"/>
      </w:pPr>
      <w:r>
        <w:rPr>
          <w:rFonts w:ascii="Times New Roman"/>
          <w:b w:val="false"/>
          <w:i w:val="false"/>
          <w:color w:val="000000"/>
          <w:sz w:val="28"/>
        </w:rPr>
        <w:t>
      3) жақын туыстары қайтыс болған жағдайда.</w:t>
      </w:r>
    </w:p>
    <w:bookmarkEnd w:id="139"/>
    <w:bookmarkStart w:name="z1372" w:id="140"/>
    <w:p>
      <w:pPr>
        <w:spacing w:after="0"/>
        <w:ind w:left="0"/>
        <w:jc w:val="both"/>
      </w:pPr>
      <w:r>
        <w:rPr>
          <w:rFonts w:ascii="Times New Roman"/>
          <w:b w:val="false"/>
          <w:i w:val="false"/>
          <w:color w:val="000000"/>
          <w:sz w:val="28"/>
        </w:rPr>
        <w:t>
      Білім алушыларды аралық аттестаттаудан босату туралы бұйрықтар мынадай құжаттардың негізінде шығарылады:</w:t>
      </w:r>
    </w:p>
    <w:bookmarkEnd w:id="140"/>
    <w:bookmarkStart w:name="z1373" w:id="141"/>
    <w:p>
      <w:pPr>
        <w:spacing w:after="0"/>
        <w:ind w:left="0"/>
        <w:jc w:val="both"/>
      </w:pPr>
      <w:r>
        <w:rPr>
          <w:rFonts w:ascii="Times New Roman"/>
          <w:b w:val="false"/>
          <w:i w:val="false"/>
          <w:color w:val="000000"/>
          <w:sz w:val="28"/>
        </w:rPr>
        <w:t xml:space="preserve">
      1) Қағидалардың осы тармағының 1) және 2) тармақшаларында көрсетілген білім алушылар санаты үшін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(бұдан әрі – № ҚР ДСМ-175/2020 бұйрығы)бекітілген № 026/е нысаны бойынша дәрігерлік-консультациялық комиссияның қорытындысы негізінде;</w:t>
      </w:r>
    </w:p>
    <w:bookmarkEnd w:id="141"/>
    <w:bookmarkStart w:name="z1374" w:id="142"/>
    <w:p>
      <w:pPr>
        <w:spacing w:after="0"/>
        <w:ind w:left="0"/>
        <w:jc w:val="both"/>
      </w:pPr>
      <w:r>
        <w:rPr>
          <w:rFonts w:ascii="Times New Roman"/>
          <w:b w:val="false"/>
          <w:i w:val="false"/>
          <w:color w:val="000000"/>
          <w:sz w:val="28"/>
        </w:rPr>
        <w:t>
      2) жақын туыстарының қайтыс болғаны туралы куәлік.</w:t>
      </w:r>
    </w:p>
    <w:bookmarkEnd w:id="142"/>
    <w:bookmarkStart w:name="z1375" w:id="143"/>
    <w:p>
      <w:pPr>
        <w:spacing w:after="0"/>
        <w:ind w:left="0"/>
        <w:jc w:val="both"/>
      </w:pPr>
      <w:r>
        <w:rPr>
          <w:rFonts w:ascii="Times New Roman"/>
          <w:b w:val="false"/>
          <w:i w:val="false"/>
          <w:color w:val="000000"/>
          <w:sz w:val="28"/>
        </w:rPr>
        <w:t>
      Аралық аттестаттаудан босатылған білім алушыларға қорытынды баға ағымдағы оқу жылының жылдық бағасы негізінде қойылады.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35-1-тармақпен толықтырылды - ҚР Оқу-ағарту министрінің м.а. 31.10.2024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бұйрықтарымен.</w:t>
      </w:r>
      <w:r>
        <w:br/>
      </w:r>
      <w:r>
        <w:rPr>
          <w:rFonts w:ascii="Times New Roman"/>
          <w:b w:val="false"/>
          <w:i w:val="false"/>
          <w:color w:val="000000"/>
          <w:sz w:val="28"/>
        </w:rPr>
        <w:t>
</w:t>
      </w:r>
    </w:p>
    <w:bookmarkStart w:name="z1144" w:id="144"/>
    <w:p>
      <w:pPr>
        <w:spacing w:after="0"/>
        <w:ind w:left="0"/>
        <w:jc w:val="left"/>
      </w:pPr>
      <w:r>
        <w:rPr>
          <w:rFonts w:ascii="Times New Roman"/>
          <w:b/>
          <w:i w:val="false"/>
          <w:color w:val="000000"/>
        </w:rPr>
        <w:t xml:space="preserve"> 3-тарау. Білім алушыларды қорытынды аттестаттаудан өткізу тәртібі</w:t>
      </w:r>
    </w:p>
    <w:bookmarkEnd w:id="144"/>
    <w:bookmarkStart w:name="z1145" w:id="145"/>
    <w:p>
      <w:pPr>
        <w:spacing w:after="0"/>
        <w:ind w:left="0"/>
        <w:jc w:val="both"/>
      </w:pPr>
      <w:r>
        <w:rPr>
          <w:rFonts w:ascii="Times New Roman"/>
          <w:b w:val="false"/>
          <w:i w:val="false"/>
          <w:color w:val="000000"/>
          <w:sz w:val="28"/>
        </w:rPr>
        <w:t>
      36. Негізгі орта, жалпы орта білім берудің жалпы білім беретін оқу бағдарламаларын меңгеру білім алушылардың міндетті қорытынды аттестаттауымен аяқталады және мынадай нысандарда өткізіледі:</w:t>
      </w:r>
    </w:p>
    <w:bookmarkEnd w:id="145"/>
    <w:p>
      <w:pPr>
        <w:spacing w:after="0"/>
        <w:ind w:left="0"/>
        <w:jc w:val="both"/>
      </w:pPr>
      <w:r>
        <w:rPr>
          <w:rFonts w:ascii="Times New Roman"/>
          <w:b w:val="false"/>
          <w:i w:val="false"/>
          <w:color w:val="000000"/>
          <w:sz w:val="28"/>
        </w:rPr>
        <w:t>
      1) 9 (10) сыныптардың білім алушылары үшін қорытынды бітіру емтихандары;</w:t>
      </w:r>
    </w:p>
    <w:p>
      <w:pPr>
        <w:spacing w:after="0"/>
        <w:ind w:left="0"/>
        <w:jc w:val="both"/>
      </w:pPr>
      <w:r>
        <w:rPr>
          <w:rFonts w:ascii="Times New Roman"/>
          <w:b w:val="false"/>
          <w:i w:val="false"/>
          <w:color w:val="000000"/>
          <w:sz w:val="28"/>
        </w:rPr>
        <w:t>
      2) 11 (12) сыныптардың білім алушылары үшін мемлекеттік бітіру емтихандары.</w:t>
      </w:r>
    </w:p>
    <w:p>
      <w:pPr>
        <w:spacing w:after="0"/>
        <w:ind w:left="0"/>
        <w:jc w:val="both"/>
      </w:pPr>
      <w:r>
        <w:rPr>
          <w:rFonts w:ascii="Times New Roman"/>
          <w:b w:val="false"/>
          <w:i w:val="false"/>
          <w:color w:val="000000"/>
          <w:sz w:val="28"/>
        </w:rPr>
        <w:t>
      37. 1-8 (9), 10 (11) сыныптардың білім алушыларына қорытынды аттестаттау қарастырылмайды.</w:t>
      </w:r>
    </w:p>
    <w:bookmarkStart w:name="z1146" w:id="146"/>
    <w:p>
      <w:pPr>
        <w:spacing w:after="0"/>
        <w:ind w:left="0"/>
        <w:jc w:val="both"/>
      </w:pPr>
      <w:r>
        <w:rPr>
          <w:rFonts w:ascii="Times New Roman"/>
          <w:b w:val="false"/>
          <w:i w:val="false"/>
          <w:color w:val="000000"/>
          <w:sz w:val="28"/>
        </w:rPr>
        <w:t>
      38. Қорытынды аттестаттауға МЖМБС талаптарына сәйкес үлгілік жалпы білім беретін оқу бағдарламаларын меңгерген 9 (10), 11 (12) сыныптардың білім алушылары жіберіледі.</w:t>
      </w:r>
    </w:p>
    <w:bookmarkEnd w:id="146"/>
    <w:bookmarkStart w:name="z1147" w:id="147"/>
    <w:p>
      <w:pPr>
        <w:spacing w:after="0"/>
        <w:ind w:left="0"/>
        <w:jc w:val="both"/>
      </w:pPr>
      <w:r>
        <w:rPr>
          <w:rFonts w:ascii="Times New Roman"/>
          <w:b w:val="false"/>
          <w:i w:val="false"/>
          <w:color w:val="000000"/>
          <w:sz w:val="28"/>
        </w:rPr>
        <w:t>
      39. Негізгі орта білім берудің жалпы білім беретін оқу бағдарламаларын меңгерген 9 (10) сынып білім алушылары төрт пәннен емтихан тапсырады, оның біреуі таңдау бойынша.</w:t>
      </w:r>
    </w:p>
    <w:bookmarkEnd w:id="147"/>
    <w:p>
      <w:pPr>
        <w:spacing w:after="0"/>
        <w:ind w:left="0"/>
        <w:jc w:val="both"/>
      </w:pPr>
      <w:r>
        <w:rPr>
          <w:rFonts w:ascii="Times New Roman"/>
          <w:b w:val="false"/>
          <w:i w:val="false"/>
          <w:color w:val="000000"/>
          <w:sz w:val="28"/>
        </w:rPr>
        <w:t>
      Жалпы орта білім берудің жалпы білім беру оқу бағдарламаларын меңгерген 11 (12) сынып білім алушылары бес емтихан түрінде қорытынды аттестаттау тапсырады, олардың біреуі таңдау бойынша.</w:t>
      </w:r>
    </w:p>
    <w:bookmarkStart w:name="z1148" w:id="148"/>
    <w:p>
      <w:pPr>
        <w:spacing w:after="0"/>
        <w:ind w:left="0"/>
        <w:jc w:val="both"/>
      </w:pPr>
      <w:r>
        <w:rPr>
          <w:rFonts w:ascii="Times New Roman"/>
          <w:b w:val="false"/>
          <w:i w:val="false"/>
          <w:color w:val="000000"/>
          <w:sz w:val="28"/>
        </w:rPr>
        <w:t>
      40. 9 (10) сынып білім алушылары үшін қорытынды аттестаттау мынадай нысандарда өткізіледі:</w:t>
      </w:r>
    </w:p>
    <w:bookmarkEnd w:id="148"/>
    <w:p>
      <w:pPr>
        <w:spacing w:after="0"/>
        <w:ind w:left="0"/>
        <w:jc w:val="both"/>
      </w:pPr>
      <w:r>
        <w:rPr>
          <w:rFonts w:ascii="Times New Roman"/>
          <w:b w:val="false"/>
          <w:i w:val="false"/>
          <w:color w:val="000000"/>
          <w:sz w:val="28"/>
        </w:rPr>
        <w:t>
      1) қазақ тілі/орыс тілі және өзбек/ұйғыр/тәжік тілінде білім беретін мектептер үшін ана тілі (оқыту тілі) бойынша эссе нысанында жазбаша емтихан, гуманитарлық цикл пәндерін тереңдетіп оқытатын мектеп білім алушылары үшін жазбаша жұмыс (мақала, әңгіме, эссе);</w:t>
      </w:r>
    </w:p>
    <w:p>
      <w:pPr>
        <w:spacing w:after="0"/>
        <w:ind w:left="0"/>
        <w:jc w:val="both"/>
      </w:pPr>
      <w:r>
        <w:rPr>
          <w:rFonts w:ascii="Times New Roman"/>
          <w:b w:val="false"/>
          <w:i w:val="false"/>
          <w:color w:val="000000"/>
          <w:sz w:val="28"/>
        </w:rPr>
        <w:t>
      2) математикадан (алгебрадан) жазбаша емтихан;</w:t>
      </w:r>
    </w:p>
    <w:p>
      <w:pPr>
        <w:spacing w:after="0"/>
        <w:ind w:left="0"/>
        <w:jc w:val="both"/>
      </w:pPr>
      <w:r>
        <w:rPr>
          <w:rFonts w:ascii="Times New Roman"/>
          <w:b w:val="false"/>
          <w:i w:val="false"/>
          <w:color w:val="000000"/>
          <w:sz w:val="28"/>
        </w:rPr>
        <w:t>
      3) орыс, өзбек, ұйғыр және тәжік тілдерінде оқытатын сыныптардағы қазақ тілі мен әдебиеті бойынша жазбаша емтихан және қазақ тілінде оқытатын сыныптардағы орыс тілі мен әдебиеті бойынша жазбаша емтихан;</w:t>
      </w:r>
    </w:p>
    <w:p>
      <w:pPr>
        <w:spacing w:after="0"/>
        <w:ind w:left="0"/>
        <w:jc w:val="both"/>
      </w:pPr>
      <w:r>
        <w:rPr>
          <w:rFonts w:ascii="Times New Roman"/>
          <w:b w:val="false"/>
          <w:i w:val="false"/>
          <w:color w:val="000000"/>
          <w:sz w:val="28"/>
        </w:rPr>
        <w:t>
      4) таңдау пәні (физика, химия, биология, география, геометрия, Қазақстан тарихы, дүниежүзі тарихы, әдебиет (оқыту тілі бойынша), шет тілі (ағылшын/ француз/неміс), информатика) бойынша жазбаша емтихан.</w:t>
      </w:r>
    </w:p>
    <w:bookmarkStart w:name="z1149" w:id="149"/>
    <w:p>
      <w:pPr>
        <w:spacing w:after="0"/>
        <w:ind w:left="0"/>
        <w:jc w:val="both"/>
      </w:pPr>
      <w:r>
        <w:rPr>
          <w:rFonts w:ascii="Times New Roman"/>
          <w:b w:val="false"/>
          <w:i w:val="false"/>
          <w:color w:val="000000"/>
          <w:sz w:val="28"/>
        </w:rPr>
        <w:t>
      41. 11 (12) сынып білім алушыларын қорытынды аттестаттау мынадай нысандарда өткізіледі:</w:t>
      </w:r>
    </w:p>
    <w:bookmarkEnd w:id="149"/>
    <w:p>
      <w:pPr>
        <w:spacing w:after="0"/>
        <w:ind w:left="0"/>
        <w:jc w:val="both"/>
      </w:pPr>
      <w:r>
        <w:rPr>
          <w:rFonts w:ascii="Times New Roman"/>
          <w:b w:val="false"/>
          <w:i w:val="false"/>
          <w:color w:val="000000"/>
          <w:sz w:val="28"/>
        </w:rPr>
        <w:t>
      1) қазақ тілі/орыс тілі бойынша және өзбек/ұйғыр/тәжік тілінде білім беретін мектептер/сыныптар үшін ана тілі (оқыту тілі) бойынша жазбаша емтихан;</w:t>
      </w:r>
    </w:p>
    <w:p>
      <w:pPr>
        <w:spacing w:after="0"/>
        <w:ind w:left="0"/>
        <w:jc w:val="both"/>
      </w:pPr>
      <w:r>
        <w:rPr>
          <w:rFonts w:ascii="Times New Roman"/>
          <w:b w:val="false"/>
          <w:i w:val="false"/>
          <w:color w:val="000000"/>
          <w:sz w:val="28"/>
        </w:rPr>
        <w:t>
      2) алгебра және анализ бастамаларынан жазбаша емтихан;</w:t>
      </w:r>
    </w:p>
    <w:p>
      <w:pPr>
        <w:spacing w:after="0"/>
        <w:ind w:left="0"/>
        <w:jc w:val="both"/>
      </w:pPr>
      <w:r>
        <w:rPr>
          <w:rFonts w:ascii="Times New Roman"/>
          <w:b w:val="false"/>
          <w:i w:val="false"/>
          <w:color w:val="000000"/>
          <w:sz w:val="28"/>
        </w:rPr>
        <w:t>
      3) Қазақстан тарихынан ауызша емтихан;</w:t>
      </w:r>
    </w:p>
    <w:p>
      <w:pPr>
        <w:spacing w:after="0"/>
        <w:ind w:left="0"/>
        <w:jc w:val="both"/>
      </w:pPr>
      <w:r>
        <w:rPr>
          <w:rFonts w:ascii="Times New Roman"/>
          <w:b w:val="false"/>
          <w:i w:val="false"/>
          <w:color w:val="000000"/>
          <w:sz w:val="28"/>
        </w:rPr>
        <w:t>
      4) орыс, өзбек, ұйғыр және тәжік тілдерінде оқытатын мектептерде/ сыныптарда қазақ тілі мен әдебиетінен және қазақ тілінде оқытатын мектептерде/ сыныптарда орыс тілі мен әдебиетінен жазбаша емтихан;</w:t>
      </w:r>
    </w:p>
    <w:p>
      <w:pPr>
        <w:spacing w:after="0"/>
        <w:ind w:left="0"/>
        <w:jc w:val="both"/>
      </w:pPr>
      <w:r>
        <w:rPr>
          <w:rFonts w:ascii="Times New Roman"/>
          <w:b w:val="false"/>
          <w:i w:val="false"/>
          <w:color w:val="000000"/>
          <w:sz w:val="28"/>
        </w:rPr>
        <w:t>
      5) таңдау бойынша пәннен (физика, химия, биология, география, геометрия, дүниежүзі тарихы, құқық негіздері, әдебиет (оқыту тілі), шетел тілі (ағылшын/ француз/неміс), информатика) жазбаша емтихан.</w:t>
      </w:r>
    </w:p>
    <w:bookmarkStart w:name="z1150" w:id="150"/>
    <w:p>
      <w:pPr>
        <w:spacing w:after="0"/>
        <w:ind w:left="0"/>
        <w:jc w:val="both"/>
      </w:pPr>
      <w:r>
        <w:rPr>
          <w:rFonts w:ascii="Times New Roman"/>
          <w:b w:val="false"/>
          <w:i w:val="false"/>
          <w:color w:val="000000"/>
          <w:sz w:val="28"/>
        </w:rPr>
        <w:t>
      42. Мамандандырылған музыкалық мектеп-интернаттардың 11-сынып білім алушыларын қорытынды аттестаттау жазбаша емтихан нысандарда өткізіледі:</w:t>
      </w:r>
    </w:p>
    <w:bookmarkEnd w:id="150"/>
    <w:p>
      <w:pPr>
        <w:spacing w:after="0"/>
        <w:ind w:left="0"/>
        <w:jc w:val="both"/>
      </w:pPr>
      <w:r>
        <w:rPr>
          <w:rFonts w:ascii="Times New Roman"/>
          <w:b w:val="false"/>
          <w:i w:val="false"/>
          <w:color w:val="000000"/>
          <w:sz w:val="28"/>
        </w:rPr>
        <w:t>
      1) қазақ тілі/орыс тілі бойынша (оқыту тілі);</w:t>
      </w:r>
    </w:p>
    <w:p>
      <w:pPr>
        <w:spacing w:after="0"/>
        <w:ind w:left="0"/>
        <w:jc w:val="both"/>
      </w:pPr>
      <w:r>
        <w:rPr>
          <w:rFonts w:ascii="Times New Roman"/>
          <w:b w:val="false"/>
          <w:i w:val="false"/>
          <w:color w:val="000000"/>
          <w:sz w:val="28"/>
        </w:rPr>
        <w:t>
      2) алгебра және анализ бастамалары бойынша.</w:t>
      </w:r>
    </w:p>
    <w:p>
      <w:pPr>
        <w:spacing w:after="0"/>
        <w:ind w:left="0"/>
        <w:jc w:val="both"/>
      </w:pPr>
      <w:r>
        <w:rPr>
          <w:rFonts w:ascii="Times New Roman"/>
          <w:b w:val="false"/>
          <w:i w:val="false"/>
          <w:color w:val="000000"/>
          <w:sz w:val="28"/>
        </w:rPr>
        <w:t>
      Мамандандырылған музыкалық мектеп-интернаттардың 12-сынып білім алушылары үшін қорытынды аттестаттау мынадай нысандарда өткізіледі:</w:t>
      </w:r>
    </w:p>
    <w:p>
      <w:pPr>
        <w:spacing w:after="0"/>
        <w:ind w:left="0"/>
        <w:jc w:val="both"/>
      </w:pPr>
      <w:r>
        <w:rPr>
          <w:rFonts w:ascii="Times New Roman"/>
          <w:b w:val="false"/>
          <w:i w:val="false"/>
          <w:color w:val="000000"/>
          <w:sz w:val="28"/>
        </w:rPr>
        <w:t>
      1) Қазақстан тарихынан тестілеу;</w:t>
      </w:r>
    </w:p>
    <w:p>
      <w:pPr>
        <w:spacing w:after="0"/>
        <w:ind w:left="0"/>
        <w:jc w:val="both"/>
      </w:pPr>
      <w:r>
        <w:rPr>
          <w:rFonts w:ascii="Times New Roman"/>
          <w:b w:val="false"/>
          <w:i w:val="false"/>
          <w:color w:val="000000"/>
          <w:sz w:val="28"/>
        </w:rPr>
        <w:t>
      2) орыс тілінде оқытатын мектептерде қазақ тілінен және қазақ тілінде оқытатын мектептерде орыс тілінен тестілеу;</w:t>
      </w:r>
    </w:p>
    <w:p>
      <w:pPr>
        <w:spacing w:after="0"/>
        <w:ind w:left="0"/>
        <w:jc w:val="both"/>
      </w:pPr>
      <w:r>
        <w:rPr>
          <w:rFonts w:ascii="Times New Roman"/>
          <w:b w:val="false"/>
          <w:i w:val="false"/>
          <w:color w:val="000000"/>
          <w:sz w:val="28"/>
        </w:rPr>
        <w:t>
      3) білім алушының таңдауы бойынша пәннен (физика, химия, биология, география, геометрия, дүниежүзі тарихы, құқық негіздері, әдебиет, шетел тілі (ағылшын, француз, неміс), информатика) тестілеу.</w:t>
      </w:r>
    </w:p>
    <w:bookmarkStart w:name="z1151" w:id="151"/>
    <w:p>
      <w:pPr>
        <w:spacing w:after="0"/>
        <w:ind w:left="0"/>
        <w:jc w:val="both"/>
      </w:pPr>
      <w:r>
        <w:rPr>
          <w:rFonts w:ascii="Times New Roman"/>
          <w:b w:val="false"/>
          <w:i w:val="false"/>
          <w:color w:val="000000"/>
          <w:sz w:val="28"/>
        </w:rPr>
        <w:t>
      43. Халықаралық мектептерде 9 (10), 11(12)-сыныптардың білім алушыларын қорытынды аттестаттау білім алушылардың таңдауы бойынша қазақ тілінде, орыс тілінде, немесе олардың оқып жатқан тілінде өткізіледі.</w:t>
      </w:r>
    </w:p>
    <w:bookmarkEnd w:id="151"/>
    <w:bookmarkStart w:name="z1152" w:id="152"/>
    <w:p>
      <w:pPr>
        <w:spacing w:after="0"/>
        <w:ind w:left="0"/>
        <w:jc w:val="both"/>
      </w:pPr>
      <w:r>
        <w:rPr>
          <w:rFonts w:ascii="Times New Roman"/>
          <w:b w:val="false"/>
          <w:i w:val="false"/>
          <w:color w:val="000000"/>
          <w:sz w:val="28"/>
        </w:rPr>
        <w:t>
      44. 9 (10) сынып білім алушылары үшін емтихан материалдарын (тапсырмалар мен балдарды қою схемасы) облыстардың, Астана, Алматы және Шымкент қалаларының білім басқармалары (бұдан әрі – білім басқармалары) дайындайды, орта білім беру ұйымдарының 11 (12) сынып білім алушылары үшін, сондай-ақ республикалық мектептердің 9 (10) және 11 (12) сыныптар білім алушылары үшін Қазақстан Республикасы Ғылым және жоғары білім министрлігінің "Ұлттық тестілеу орталығы" шаруашылық жүргізу құқығындағы республикалық мемлекеттік кәсіпорны (бұдан әрі – ҰТО) дайындайды.</w:t>
      </w:r>
    </w:p>
    <w:bookmarkEnd w:id="152"/>
    <w:p>
      <w:pPr>
        <w:spacing w:after="0"/>
        <w:ind w:left="0"/>
        <w:jc w:val="both"/>
      </w:pPr>
      <w:r>
        <w:rPr>
          <w:rFonts w:ascii="Times New Roman"/>
          <w:b w:val="false"/>
          <w:i w:val="false"/>
          <w:color w:val="000000"/>
          <w:sz w:val="28"/>
        </w:rPr>
        <w:t>
      ҰТО әзірленген емтихан материалдары мазмұнының сапасына тәуелсіз бағалау жүргізуді қамтамасыз етеді.</w:t>
      </w:r>
    </w:p>
    <w:p>
      <w:pPr>
        <w:spacing w:after="0"/>
        <w:ind w:left="0"/>
        <w:jc w:val="both"/>
      </w:pPr>
      <w:r>
        <w:rPr>
          <w:rFonts w:ascii="Times New Roman"/>
          <w:b w:val="false"/>
          <w:i w:val="false"/>
          <w:color w:val="000000"/>
          <w:sz w:val="28"/>
        </w:rPr>
        <w:t>
      ҰТО емтихан материалдарының электрондық нұсқаларын олардың құпиялылығы мен сақталуын қамтамасыз ете отырып білім басқармаларына және республикалық білім беру ұйымдарына жібереді.</w:t>
      </w:r>
    </w:p>
    <w:p>
      <w:pPr>
        <w:spacing w:after="0"/>
        <w:ind w:left="0"/>
        <w:jc w:val="both"/>
      </w:pPr>
      <w:r>
        <w:rPr>
          <w:rFonts w:ascii="Times New Roman"/>
          <w:b w:val="false"/>
          <w:i w:val="false"/>
          <w:color w:val="000000"/>
          <w:sz w:val="28"/>
        </w:rPr>
        <w:t>
      Қорытынды аттестаттаудың мазмұны және күтілетін нәтижелер әр пән мен оқыту тілі бөлінісінде ерекшелікпен регламенттеледі.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Оқу-ағарту министрінің м.а. 31.10.2024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3" w:id="153"/>
    <w:p>
      <w:pPr>
        <w:spacing w:after="0"/>
        <w:ind w:left="0"/>
        <w:jc w:val="both"/>
      </w:pPr>
      <w:r>
        <w:rPr>
          <w:rFonts w:ascii="Times New Roman"/>
          <w:b w:val="false"/>
          <w:i w:val="false"/>
          <w:color w:val="000000"/>
          <w:sz w:val="28"/>
        </w:rPr>
        <w:t>
      45. Бір және екі пәннен (қорытынды аттестаттау өткізілмейтін) жылдық қанағаттанарлықсыз баға алған 9 (10) және 11 (12) сыныптардың білім алушыларына қорытынды аттестаттау басталғанға дейін сол пәндерден оқу жылы бойынша қосымша жиынтық бағалау жүргізіледі.</w:t>
      </w:r>
    </w:p>
    <w:bookmarkEnd w:id="153"/>
    <w:p>
      <w:pPr>
        <w:spacing w:after="0"/>
        <w:ind w:left="0"/>
        <w:jc w:val="both"/>
      </w:pPr>
      <w:r>
        <w:rPr>
          <w:rFonts w:ascii="Times New Roman"/>
          <w:b w:val="false"/>
          <w:i w:val="false"/>
          <w:color w:val="000000"/>
          <w:sz w:val="28"/>
        </w:rPr>
        <w:t>
      Оқу жылына қосымша жиынтық бағалауда "3", "4", "5" бағасын алған кезде қорытынды баға жылдық бағаның орташа арифметикалық мәні және жақын бүтін санға дөңгелектене отырып, оқу жылына жиынтық бағалау ретінде қойылады.</w:t>
      </w:r>
    </w:p>
    <w:p>
      <w:pPr>
        <w:spacing w:after="0"/>
        <w:ind w:left="0"/>
        <w:jc w:val="both"/>
      </w:pPr>
      <w:r>
        <w:rPr>
          <w:rFonts w:ascii="Times New Roman"/>
          <w:b w:val="false"/>
          <w:i w:val="false"/>
          <w:color w:val="000000"/>
          <w:sz w:val="28"/>
        </w:rPr>
        <w:t>
      Оқу жылына қосымша жиынтық бағалауда "2" бағасын алған 9 (10) сынып білім алушылары қорытынды аттестаттауға жіберілмейді, қайта оқу жылына қалдырылады.</w:t>
      </w:r>
    </w:p>
    <w:p>
      <w:pPr>
        <w:spacing w:after="0"/>
        <w:ind w:left="0"/>
        <w:jc w:val="both"/>
      </w:pPr>
      <w:r>
        <w:rPr>
          <w:rFonts w:ascii="Times New Roman"/>
          <w:b w:val="false"/>
          <w:i w:val="false"/>
          <w:color w:val="000000"/>
          <w:sz w:val="28"/>
        </w:rPr>
        <w:t xml:space="preserve">
      Оқу жылына қосымша жиынтық бағалауда "2" бағасын алған 11 (12) сынып білім алушылары қорытынды аттестаттауға жіберілмейді және "Орта,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бұйрығымен (Нормативтік құқықтық актілерді мемлекеттік тіркеу тізілімінде № 10348 болып тіркелген) (бұдан әрі – № 39 бұйрық) бекітілген </w:t>
      </w:r>
      <w:r>
        <w:rPr>
          <w:rFonts w:ascii="Times New Roman"/>
          <w:b w:val="false"/>
          <w:i w:val="false"/>
          <w:color w:val="000000"/>
          <w:sz w:val="28"/>
        </w:rPr>
        <w:t>нысанға</w:t>
      </w:r>
      <w:r>
        <w:rPr>
          <w:rFonts w:ascii="Times New Roman"/>
          <w:b w:val="false"/>
          <w:i w:val="false"/>
          <w:color w:val="000000"/>
          <w:sz w:val="28"/>
        </w:rPr>
        <w:t xml:space="preserve"> сәйкес білім алуды аяқтамаған адамдарға берілетін анықтама алады.</w:t>
      </w:r>
    </w:p>
    <w:p>
      <w:pPr>
        <w:spacing w:after="0"/>
        <w:ind w:left="0"/>
        <w:jc w:val="both"/>
      </w:pPr>
      <w:r>
        <w:rPr>
          <w:rFonts w:ascii="Times New Roman"/>
          <w:b w:val="false"/>
          <w:i w:val="false"/>
          <w:color w:val="000000"/>
          <w:sz w:val="28"/>
        </w:rPr>
        <w:t>
      Үш және одан да көп пән бойынша "2" бағасын алған 9 (10) сынып білім алушылары қорытынды аттестаттауға жіберілмейді және қайта оқу жылына қалдырылады.</w:t>
      </w:r>
    </w:p>
    <w:p>
      <w:pPr>
        <w:spacing w:after="0"/>
        <w:ind w:left="0"/>
        <w:jc w:val="both"/>
      </w:pPr>
      <w:r>
        <w:rPr>
          <w:rFonts w:ascii="Times New Roman"/>
          <w:b w:val="false"/>
          <w:i w:val="false"/>
          <w:color w:val="000000"/>
          <w:sz w:val="28"/>
        </w:rPr>
        <w:t>
      Үш және одан да көп пән бойынша "2" бағасын алған 11 (12) сынып білім алушылары қорытынды аттестаттауға жіберілмейді және № 39 бұйрықпен бекітілген нысанға сәйкес анықтама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45-тармаққа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4" w:id="154"/>
    <w:p>
      <w:pPr>
        <w:spacing w:after="0"/>
        <w:ind w:left="0"/>
        <w:jc w:val="both"/>
      </w:pPr>
      <w:r>
        <w:rPr>
          <w:rFonts w:ascii="Times New Roman"/>
          <w:b w:val="false"/>
          <w:i w:val="false"/>
          <w:color w:val="000000"/>
          <w:sz w:val="28"/>
        </w:rPr>
        <w:t>
      46. Бір және екі пәннен (қорытынды аттестаттау өтілетін) жылдық қанағаттанарлықсыз бағалары бар 9 (10) және 11 (12) сыныптардың білім алушылары қорытынды аттестаттау басталғанға дейін осы пәндер бойынша оқу жылы үшін қосымша жиынтық бағалаудан өтеді.</w:t>
      </w:r>
    </w:p>
    <w:bookmarkEnd w:id="154"/>
    <w:p>
      <w:pPr>
        <w:spacing w:after="0"/>
        <w:ind w:left="0"/>
        <w:jc w:val="both"/>
      </w:pPr>
      <w:r>
        <w:rPr>
          <w:rFonts w:ascii="Times New Roman"/>
          <w:b w:val="false"/>
          <w:i w:val="false"/>
          <w:color w:val="000000"/>
          <w:sz w:val="28"/>
        </w:rPr>
        <w:t>
      Оқу жылына қосымша жиынтық бағалауда "3", "4", "5" бағасын алған кезде қорытынды баға емтихан нәтижелері (бес балдық шәкіл бойынша) және оқу жылы үшін қосымша жиынтық бағалау (бес балдық шәкіл бойынша) үшін 30-дан 70-ке пайыздық арақатынаста қойылады. Қорытынды бағаны дөңгелектеу жақын бүтін санға жүргізіледі.</w:t>
      </w:r>
    </w:p>
    <w:p>
      <w:pPr>
        <w:spacing w:after="0"/>
        <w:ind w:left="0"/>
        <w:jc w:val="both"/>
      </w:pPr>
      <w:r>
        <w:rPr>
          <w:rFonts w:ascii="Times New Roman"/>
          <w:b w:val="false"/>
          <w:i w:val="false"/>
          <w:color w:val="000000"/>
          <w:sz w:val="28"/>
        </w:rPr>
        <w:t>
      Оқу жылына қосымша жиынтық бағалауда "2" бағасын алған 9 (10) сынып білім алушылары қорытынды аттестаттауға жіберілмейді және қайта оқу жылына қалдырылады.</w:t>
      </w:r>
    </w:p>
    <w:p>
      <w:pPr>
        <w:spacing w:after="0"/>
        <w:ind w:left="0"/>
        <w:jc w:val="both"/>
      </w:pPr>
      <w:r>
        <w:rPr>
          <w:rFonts w:ascii="Times New Roman"/>
          <w:b w:val="false"/>
          <w:i w:val="false"/>
          <w:color w:val="000000"/>
          <w:sz w:val="28"/>
        </w:rPr>
        <w:t>
      Оқу жылына қосымша жиынтық бағалауда "2" бағасын алған 11 (12) сынып білім алушылары қорытынды аттестаттауға жіберілмейді және № 39 бұйрықпен бекітілген нысанға сәйкес анықтама алады</w:t>
      </w:r>
    </w:p>
    <w:bookmarkStart w:name="z1155" w:id="155"/>
    <w:p>
      <w:pPr>
        <w:spacing w:after="0"/>
        <w:ind w:left="0"/>
        <w:jc w:val="both"/>
      </w:pPr>
      <w:r>
        <w:rPr>
          <w:rFonts w:ascii="Times New Roman"/>
          <w:b w:val="false"/>
          <w:i w:val="false"/>
          <w:color w:val="000000"/>
          <w:sz w:val="28"/>
        </w:rPr>
        <w:t>
      47. Білім алушыларды "Көркем еңбек", "Алғашқы әскери және технологиялық дайындық" және "Дене тәрбиесі" оқу пәндерінен Қазақстан Республикасының заңнамаларында белгіленген тәртіпте босату олардың үлгеріміне, қорытынды аттестаттауға жіберуге келесі сыныптарға көшіруге әсер етпейді.</w:t>
      </w:r>
    </w:p>
    <w:bookmarkEnd w:id="155"/>
    <w:bookmarkStart w:name="z1156" w:id="156"/>
    <w:p>
      <w:pPr>
        <w:spacing w:after="0"/>
        <w:ind w:left="0"/>
        <w:jc w:val="both"/>
      </w:pPr>
      <w:r>
        <w:rPr>
          <w:rFonts w:ascii="Times New Roman"/>
          <w:b w:val="false"/>
          <w:i w:val="false"/>
          <w:color w:val="000000"/>
          <w:sz w:val="28"/>
        </w:rPr>
        <w:t xml:space="preserve">
      48. 5 – 9 (10)-сыныптардағы оқу кезеңінде барлық пәндер бойынша жылдық және қорытынды бағалары "5" болған 9 (10)-сынып білім алушыларына № 39 </w:t>
      </w:r>
      <w:r>
        <w:rPr>
          <w:rFonts w:ascii="Times New Roman"/>
          <w:b w:val="false"/>
          <w:i w:val="false"/>
          <w:color w:val="000000"/>
          <w:sz w:val="28"/>
        </w:rPr>
        <w:t>бұйрықпен</w:t>
      </w:r>
      <w:r>
        <w:rPr>
          <w:rFonts w:ascii="Times New Roman"/>
          <w:b w:val="false"/>
          <w:i w:val="false"/>
          <w:color w:val="000000"/>
          <w:sz w:val="28"/>
        </w:rPr>
        <w:t xml:space="preserve"> бекітілген нысанға сәйкес негізгі орта білім туралы үздік аттестат беріледі.</w:t>
      </w:r>
    </w:p>
    <w:bookmarkEnd w:id="156"/>
    <w:bookmarkStart w:name="z1157" w:id="157"/>
    <w:p>
      <w:pPr>
        <w:spacing w:after="0"/>
        <w:ind w:left="0"/>
        <w:jc w:val="both"/>
      </w:pPr>
      <w:r>
        <w:rPr>
          <w:rFonts w:ascii="Times New Roman"/>
          <w:b w:val="false"/>
          <w:i w:val="false"/>
          <w:color w:val="000000"/>
          <w:sz w:val="28"/>
        </w:rPr>
        <w:t>
      49. Жалпы орта білім туралы аттестатқа қосымшаға енгізілетін пәндерден "5" болған және 10 (11) - 11 (12) сыныптардағы оқу кезеңінде барлық пәндер бойынша жылдық, қорытынды бағалары "5" болған 11 (12) сынып білім алушыларына № 39 бұйрықпен бекітілген нысанға сәйкес жалпы орта білім туралы үздік аттестат беріледі.</w:t>
      </w:r>
    </w:p>
    <w:bookmarkEnd w:id="157"/>
    <w:bookmarkStart w:name="z1158" w:id="158"/>
    <w:p>
      <w:pPr>
        <w:spacing w:after="0"/>
        <w:ind w:left="0"/>
        <w:jc w:val="both"/>
      </w:pPr>
      <w:r>
        <w:rPr>
          <w:rFonts w:ascii="Times New Roman"/>
          <w:b w:val="false"/>
          <w:i w:val="false"/>
          <w:color w:val="000000"/>
          <w:sz w:val="28"/>
        </w:rPr>
        <w:t>
      50. 9 (10) және 11 (12) сыныптардың білім алушылары қорытынды аттестаттаудан білім басқармалары басшыларының бұйрықтарымен, республикалық мектептердің білім алушылары Қазақстан Республикасы Оқу-ағарту министрінің бұйрығымен мынадай жағдайларда босатылады:</w:t>
      </w:r>
    </w:p>
    <w:bookmarkEnd w:id="158"/>
    <w:bookmarkStart w:name="z1269" w:id="159"/>
    <w:p>
      <w:pPr>
        <w:spacing w:after="0"/>
        <w:ind w:left="0"/>
        <w:jc w:val="both"/>
      </w:pPr>
      <w:r>
        <w:rPr>
          <w:rFonts w:ascii="Times New Roman"/>
          <w:b w:val="false"/>
          <w:i w:val="false"/>
          <w:color w:val="000000"/>
          <w:sz w:val="28"/>
        </w:rPr>
        <w:t>
      1) денсаулық жағдайына байланысты;</w:t>
      </w:r>
    </w:p>
    <w:bookmarkEnd w:id="159"/>
    <w:bookmarkStart w:name="z1270" w:id="160"/>
    <w:p>
      <w:pPr>
        <w:spacing w:after="0"/>
        <w:ind w:left="0"/>
        <w:jc w:val="both"/>
      </w:pPr>
      <w:r>
        <w:rPr>
          <w:rFonts w:ascii="Times New Roman"/>
          <w:b w:val="false"/>
          <w:i w:val="false"/>
          <w:color w:val="000000"/>
          <w:sz w:val="28"/>
        </w:rPr>
        <w:t>
      2) бірінші және екінші топтағы мүгедектігі бар адамдар, оның ішінде бала кезінен мүгедектігі бар адамдар, мүгедектігі бар балалар;</w:t>
      </w:r>
    </w:p>
    <w:bookmarkEnd w:id="160"/>
    <w:bookmarkStart w:name="z1271" w:id="161"/>
    <w:p>
      <w:pPr>
        <w:spacing w:after="0"/>
        <w:ind w:left="0"/>
        <w:jc w:val="both"/>
      </w:pPr>
      <w:r>
        <w:rPr>
          <w:rFonts w:ascii="Times New Roman"/>
          <w:b w:val="false"/>
          <w:i w:val="false"/>
          <w:color w:val="000000"/>
          <w:sz w:val="28"/>
        </w:rPr>
        <w:t>
      3) халықаралық олимпиадаларға (жарыстарға) қатысу үшін Қазақстан Республикасының құрама командасына үміткерлер болып табылатын жазғы оқу-жаттығу жиындарына қатысушылар;</w:t>
      </w:r>
    </w:p>
    <w:bookmarkEnd w:id="161"/>
    <w:bookmarkStart w:name="z1272" w:id="162"/>
    <w:p>
      <w:pPr>
        <w:spacing w:after="0"/>
        <w:ind w:left="0"/>
        <w:jc w:val="both"/>
      </w:pPr>
      <w:r>
        <w:rPr>
          <w:rFonts w:ascii="Times New Roman"/>
          <w:b w:val="false"/>
          <w:i w:val="false"/>
          <w:color w:val="000000"/>
          <w:sz w:val="28"/>
        </w:rPr>
        <w:t>
      4) жақын туыстарының қайтыс болуы.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Оқу-ағарту министрінің м.а. 31.10.2024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9" w:id="163"/>
    <w:p>
      <w:pPr>
        <w:spacing w:after="0"/>
        <w:ind w:left="0"/>
        <w:jc w:val="both"/>
      </w:pPr>
      <w:r>
        <w:rPr>
          <w:rFonts w:ascii="Times New Roman"/>
          <w:b w:val="false"/>
          <w:i w:val="false"/>
          <w:color w:val="000000"/>
          <w:sz w:val="28"/>
        </w:rPr>
        <w:t>
      51. Білім алушыларды қорытынды аттестаттаудан босату туралы бұйрықтар мынадай құжаттар негізінде шығарылады:</w:t>
      </w:r>
    </w:p>
    <w:bookmarkEnd w:id="163"/>
    <w:bookmarkStart w:name="z1273" w:id="164"/>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50-тармағының</w:t>
      </w:r>
      <w:r>
        <w:rPr>
          <w:rFonts w:ascii="Times New Roman"/>
          <w:b w:val="false"/>
          <w:i w:val="false"/>
          <w:color w:val="000000"/>
          <w:sz w:val="28"/>
        </w:rPr>
        <w:t xml:space="preserve"> 1) және 2) тармақшаларында көрсетілген білім алушылар санаты үшін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 026/у нысанына сәйкес дәрігерлік-консультациялық комиссияның қорытындысы;</w:t>
      </w:r>
    </w:p>
    <w:bookmarkEnd w:id="164"/>
    <w:bookmarkStart w:name="z1274" w:id="165"/>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50-тармағында</w:t>
      </w:r>
      <w:r>
        <w:rPr>
          <w:rFonts w:ascii="Times New Roman"/>
          <w:b w:val="false"/>
          <w:i w:val="false"/>
          <w:color w:val="000000"/>
          <w:sz w:val="28"/>
        </w:rPr>
        <w:t xml:space="preserve"> көрсетілген білім алушылар санаты үшін мектептің педагогикалық кеңесінің шешімінен көшірме және мектептің қолдаухаты;</w:t>
      </w:r>
    </w:p>
    <w:bookmarkEnd w:id="165"/>
    <w:bookmarkStart w:name="z1275" w:id="166"/>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50-тармағында</w:t>
      </w:r>
      <w:r>
        <w:rPr>
          <w:rFonts w:ascii="Times New Roman"/>
          <w:b w:val="false"/>
          <w:i w:val="false"/>
          <w:color w:val="000000"/>
          <w:sz w:val="28"/>
        </w:rPr>
        <w:t xml:space="preserve"> көрсетілген білім алушылар санаты үшін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тізіліміне № 20317 болып тіркелген) бекітілген нысанға сәйкес білім алушылардың оқу үлгерімі табельдерінің (бұдан әрі – табель) түпнұсқасы және көшірмесі. Табельдердің түпнұсқалары оның көшірмесімен сәйкестігі тексерілгеннен кейін мектеп әкімшілігіне қайтарылады.</w:t>
      </w:r>
    </w:p>
    <w:bookmarkEnd w:id="166"/>
    <w:bookmarkStart w:name="z1276" w:id="167"/>
    <w:p>
      <w:pPr>
        <w:spacing w:after="0"/>
        <w:ind w:left="0"/>
        <w:jc w:val="both"/>
      </w:pPr>
      <w:r>
        <w:rPr>
          <w:rFonts w:ascii="Times New Roman"/>
          <w:b w:val="false"/>
          <w:i w:val="false"/>
          <w:color w:val="000000"/>
          <w:sz w:val="28"/>
        </w:rPr>
        <w:t>
      4) жақын туыстарының қайтыс болуы туралы куәлік.</w:t>
      </w:r>
    </w:p>
    <w:bookmarkEnd w:id="167"/>
    <w:p>
      <w:pPr>
        <w:spacing w:after="0"/>
        <w:ind w:left="0"/>
        <w:jc w:val="both"/>
      </w:pPr>
      <w:r>
        <w:rPr>
          <w:rFonts w:ascii="Times New Roman"/>
          <w:b w:val="false"/>
          <w:i w:val="false"/>
          <w:color w:val="000000"/>
          <w:sz w:val="28"/>
        </w:rPr>
        <w:t>
      Осы тармақтың 2) және 3) тармақшаларында көрсетілген құжаттар мектеп басшысының қолымен және мөрімен расталады.</w:t>
      </w:r>
    </w:p>
    <w:p>
      <w:pPr>
        <w:spacing w:after="0"/>
        <w:ind w:left="0"/>
        <w:jc w:val="both"/>
      </w:pPr>
      <w:r>
        <w:rPr>
          <w:rFonts w:ascii="Times New Roman"/>
          <w:b w:val="false"/>
          <w:i w:val="false"/>
          <w:color w:val="000000"/>
          <w:sz w:val="28"/>
        </w:rPr>
        <w:t>
      Қорытынды аттестаттаудан босатылған білім алушылардың қорытынды бағасы ағымдағы оқу жылының жылдық бағаcы негізінде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Оқу-ағарту министрінің м.а. 31.10.2024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7" w:id="168"/>
    <w:p>
      <w:pPr>
        <w:spacing w:after="0"/>
        <w:ind w:left="0"/>
        <w:jc w:val="both"/>
      </w:pPr>
      <w:r>
        <w:rPr>
          <w:rFonts w:ascii="Times New Roman"/>
          <w:b w:val="false"/>
          <w:i w:val="false"/>
          <w:color w:val="000000"/>
          <w:sz w:val="28"/>
        </w:rPr>
        <w:t>
      51-1. Карантин, әлеуметтік, табиғи және техногендік сипаттағы төтенше жағдайлар немесе аралық және қорытынды аттестаттауға қатысушылардың әрекеттеріне тәуелді емес өзге де мән-жайлар туындаған кезде білім беру саласындағы уәкілетті орган аралық, қорытынды аттестаттауды өткізу нысанын өзгерту және/немесе мерзімдерін ауыстыру не оларды өткізбеу жөнінде шешім қабылдайды.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51-1-тармақпен толықтырылды - ҚР Оқу-ағарту министрінің м.а. 31.10.2024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0" w:id="169"/>
    <w:p>
      <w:pPr>
        <w:spacing w:after="0"/>
        <w:ind w:left="0"/>
        <w:jc w:val="both"/>
      </w:pPr>
      <w:r>
        <w:rPr>
          <w:rFonts w:ascii="Times New Roman"/>
          <w:b w:val="false"/>
          <w:i w:val="false"/>
          <w:color w:val="000000"/>
          <w:sz w:val="28"/>
        </w:rPr>
        <w:t xml:space="preserve">
      52. Негізгі орта білім туралы үздік аттестат алған, негізгі, жалпы орта білім беру бағдарламаларына немесе "Назарбаев Зияткерлік мектептері" дербес білім беру ұйымының (бұдан әрі – "НЗМ" ДББҰ) білім беру бағдарламаларына сәйкес 5 (6) - 11 (12) сыныптарда білім алған кезеңінде барлық пәндер бойынша жылдық және қорытынды бағалары "5", 10 (11)-11 (12)-сыныптар аралығында білім алу кезеңінде барлық пәндер бойынша тоқсандық бағалары "5" болған, жалпы орта білім беру аяқталғаннан кейін қорытынды аттестаттаудан "5" бағасына өткен 11 (12) сынып білім алушыларына № 39 </w:t>
      </w:r>
      <w:r>
        <w:rPr>
          <w:rFonts w:ascii="Times New Roman"/>
          <w:b w:val="false"/>
          <w:i w:val="false"/>
          <w:color w:val="000000"/>
          <w:sz w:val="28"/>
        </w:rPr>
        <w:t>бұйрықпен</w:t>
      </w:r>
      <w:r>
        <w:rPr>
          <w:rFonts w:ascii="Times New Roman"/>
          <w:b w:val="false"/>
          <w:i w:val="false"/>
          <w:color w:val="000000"/>
          <w:sz w:val="28"/>
        </w:rPr>
        <w:t xml:space="preserve"> бекітілген нысанға сәйкес жалпы орта білім туралы "Алтын белгі" аттестаты беріледі.</w:t>
      </w:r>
    </w:p>
    <w:bookmarkEnd w:id="169"/>
    <w:bookmarkStart w:name="z1376" w:id="170"/>
    <w:p>
      <w:pPr>
        <w:spacing w:after="0"/>
        <w:ind w:left="0"/>
        <w:jc w:val="both"/>
      </w:pPr>
      <w:r>
        <w:rPr>
          <w:rFonts w:ascii="Times New Roman"/>
          <w:b w:val="false"/>
          <w:i w:val="false"/>
          <w:color w:val="000000"/>
          <w:sz w:val="28"/>
        </w:rPr>
        <w:t>
      Осы тармақта көзделген талаптарға сәйкес келмеген жағдайда, жалпы орта білім туралы "Алтын белгі" аттестаты берілмейді.</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Оқу-ағарту министрінің м.а. 31.10.2024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Оқу-ағарту министрінің м.а. 31.10.2024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2" w:id="171"/>
    <w:p>
      <w:pPr>
        <w:spacing w:after="0"/>
        <w:ind w:left="0"/>
        <w:jc w:val="both"/>
      </w:pPr>
      <w:r>
        <w:rPr>
          <w:rFonts w:ascii="Times New Roman"/>
          <w:b w:val="false"/>
          <w:i w:val="false"/>
          <w:color w:val="000000"/>
          <w:sz w:val="28"/>
        </w:rPr>
        <w:t xml:space="preserve">
      54. Осы Қағидалардың 50-тармағының 3) тармақшасына сәйкес қорытынды аттестаттаудан босатылған, негізгі орта білім туралы үздік аттестат алған, негізгі, жалпы орта білім беру бағдарламаларына немесе "НЗМ" ДББҰ-ның білім беру бағдарламаларына сәйкес 5 (6) - 11 (12) сыныптарда білім алған кезеңінде барлық пәндер бойынша жылдық және қорытынды бағалары "5", 10 (11)-11 (12)-сыныптар аралығында білім алу кезеңінде барлық пәндер бойынша тоқсандық бағалары "5" болған, тізбесі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 мен спорттық жарыстардың тізбесін және оларды іріктеу өлшемдерін бекіту туралы" Қазақстан Республикасы Білім және ғылым министрінің 2011 жылғы 7 желтоқсандағы № 514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7355 болып тіркелген) бекітілген соңғы үш жылдағы жалпы білім беретін пәндер бойынша халықаралық олимпиадалардың жеңімпаздарына № 39 </w:t>
      </w:r>
      <w:r>
        <w:rPr>
          <w:rFonts w:ascii="Times New Roman"/>
          <w:b w:val="false"/>
          <w:i w:val="false"/>
          <w:color w:val="000000"/>
          <w:sz w:val="28"/>
        </w:rPr>
        <w:t>бұйрықпен</w:t>
      </w:r>
      <w:r>
        <w:rPr>
          <w:rFonts w:ascii="Times New Roman"/>
          <w:b w:val="false"/>
          <w:i w:val="false"/>
          <w:color w:val="000000"/>
          <w:sz w:val="28"/>
        </w:rPr>
        <w:t xml:space="preserve"> бекітілген нысанға сәйкес жалпы орта білім туралы "Алтын белгі" аттестаты және "Алтын белгі" белгісі беріледі.</w:t>
      </w:r>
    </w:p>
    <w:bookmarkEnd w:id="171"/>
    <w:bookmarkStart w:name="z1163" w:id="172"/>
    <w:p>
      <w:pPr>
        <w:spacing w:after="0"/>
        <w:ind w:left="0"/>
        <w:jc w:val="both"/>
      </w:pPr>
      <w:r>
        <w:rPr>
          <w:rFonts w:ascii="Times New Roman"/>
          <w:b w:val="false"/>
          <w:i w:val="false"/>
          <w:color w:val="000000"/>
          <w:sz w:val="28"/>
        </w:rPr>
        <w:t>
      55. Қорытынды аттестаттаудың нәтижесі бойынша:</w:t>
      </w:r>
    </w:p>
    <w:bookmarkEnd w:id="172"/>
    <w:p>
      <w:pPr>
        <w:spacing w:after="0"/>
        <w:ind w:left="0"/>
        <w:jc w:val="both"/>
      </w:pPr>
      <w:r>
        <w:rPr>
          <w:rFonts w:ascii="Times New Roman"/>
          <w:b w:val="false"/>
          <w:i w:val="false"/>
          <w:color w:val="000000"/>
          <w:sz w:val="28"/>
        </w:rPr>
        <w:t>
      1) бір немесе екі пәннен қанағаттанарлықсыз баға алған 9 (10) және 11 (12) сыныптардың білім алушылары мектепте тиісті оқу пәндері бойынша емтихан нысанында қайта қорытынды аттестаттаудан өтуге жіберіледі;</w:t>
      </w:r>
    </w:p>
    <w:p>
      <w:pPr>
        <w:spacing w:after="0"/>
        <w:ind w:left="0"/>
        <w:jc w:val="both"/>
      </w:pPr>
      <w:r>
        <w:rPr>
          <w:rFonts w:ascii="Times New Roman"/>
          <w:b w:val="false"/>
          <w:i w:val="false"/>
          <w:color w:val="000000"/>
          <w:sz w:val="28"/>
        </w:rPr>
        <w:t>
      2) үш және одан көп пәндерден қанағаттанарлықсыз бағалар алған 9 (10) сыныптың білім алушылары қайта оқу жылына қалдырылады;</w:t>
      </w:r>
    </w:p>
    <w:p>
      <w:pPr>
        <w:spacing w:after="0"/>
        <w:ind w:left="0"/>
        <w:jc w:val="both"/>
      </w:pPr>
      <w:r>
        <w:rPr>
          <w:rFonts w:ascii="Times New Roman"/>
          <w:b w:val="false"/>
          <w:i w:val="false"/>
          <w:color w:val="000000"/>
          <w:sz w:val="28"/>
        </w:rPr>
        <w:t>
      3) үш және одан көп пәндерден қанағаттанарлықсыз бағалар алған 11 (12) сыныптың білім алушыларына № 39 бұйрықпен бекітілген нысанға сәйкес білім алуды аяқтамаған адамдарға берілетін анықтама беріледі.</w:t>
      </w:r>
    </w:p>
    <w:p>
      <w:pPr>
        <w:spacing w:after="0"/>
        <w:ind w:left="0"/>
        <w:jc w:val="both"/>
      </w:pPr>
      <w:r>
        <w:rPr>
          <w:rFonts w:ascii="Times New Roman"/>
          <w:b w:val="false"/>
          <w:i w:val="false"/>
          <w:color w:val="000000"/>
          <w:sz w:val="28"/>
        </w:rPr>
        <w:t>
      Келесі оқу жылы аяқталғаннан кейін № 39 бұйрықпен бекітілген нысанға сәйкес білім алуды аяқтамаған адамдарға берілетін анықтама алған білім алушылар мектепте тиісті оқу пәндері бойынша емтихан нысанында қайта қорытынды аттестаттаудан өтеді.</w:t>
      </w:r>
    </w:p>
    <w:bookmarkStart w:name="z1164" w:id="173"/>
    <w:p>
      <w:pPr>
        <w:spacing w:after="0"/>
        <w:ind w:left="0"/>
        <w:jc w:val="both"/>
      </w:pPr>
      <w:r>
        <w:rPr>
          <w:rFonts w:ascii="Times New Roman"/>
          <w:b w:val="false"/>
          <w:i w:val="false"/>
          <w:color w:val="000000"/>
          <w:sz w:val="28"/>
        </w:rPr>
        <w:t>
      56. Қайта қорытынды аттестаттау өткізу мерзімін білім беру ұйымы белгілейді.</w:t>
      </w:r>
    </w:p>
    <w:bookmarkEnd w:id="173"/>
    <w:p>
      <w:pPr>
        <w:spacing w:after="0"/>
        <w:ind w:left="0"/>
        <w:jc w:val="both"/>
      </w:pPr>
      <w:r>
        <w:rPr>
          <w:rFonts w:ascii="Times New Roman"/>
          <w:b w:val="false"/>
          <w:i w:val="false"/>
          <w:color w:val="000000"/>
          <w:sz w:val="28"/>
        </w:rPr>
        <w:t>
      Қайта қорытынды аттестаттаудың емтихан материалдарын білім басқармалары әзірлейді.</w:t>
      </w:r>
    </w:p>
    <w:p>
      <w:pPr>
        <w:spacing w:after="0"/>
        <w:ind w:left="0"/>
        <w:jc w:val="both"/>
      </w:pPr>
      <w:r>
        <w:rPr>
          <w:rFonts w:ascii="Times New Roman"/>
          <w:b w:val="false"/>
          <w:i w:val="false"/>
          <w:color w:val="000000"/>
          <w:sz w:val="28"/>
        </w:rPr>
        <w:t>
      Қайта қорытынды аттестаттаудан өткен 9 (10) сынып білім алушыларына №39 бұйрықпен бекітілген нысанға сәйкес негізгі орта білім туралы аттестат беріледі.</w:t>
      </w:r>
    </w:p>
    <w:p>
      <w:pPr>
        <w:spacing w:after="0"/>
        <w:ind w:left="0"/>
        <w:jc w:val="both"/>
      </w:pPr>
      <w:r>
        <w:rPr>
          <w:rFonts w:ascii="Times New Roman"/>
          <w:b w:val="false"/>
          <w:i w:val="false"/>
          <w:color w:val="000000"/>
          <w:sz w:val="28"/>
        </w:rPr>
        <w:t>
      Қайта қорытынды аттестаттау кезінде қанағаттанарлықсыз баға алған 9 (10) сыныптың білім алушылары қайта оқу жылына қалдырылады.</w:t>
      </w:r>
    </w:p>
    <w:p>
      <w:pPr>
        <w:spacing w:after="0"/>
        <w:ind w:left="0"/>
        <w:jc w:val="both"/>
      </w:pPr>
      <w:r>
        <w:rPr>
          <w:rFonts w:ascii="Times New Roman"/>
          <w:b w:val="false"/>
          <w:i w:val="false"/>
          <w:color w:val="000000"/>
          <w:sz w:val="28"/>
        </w:rPr>
        <w:t>
      Қайта қорытынды аттестаттаудан өткен 11 (12) сынып білім алушыларына №39 бұйрықпен бекітілген нысанға сәйкес жалпы орта білім туралы аттестат беріледі.</w:t>
      </w:r>
    </w:p>
    <w:p>
      <w:pPr>
        <w:spacing w:after="0"/>
        <w:ind w:left="0"/>
        <w:jc w:val="both"/>
      </w:pPr>
      <w:r>
        <w:rPr>
          <w:rFonts w:ascii="Times New Roman"/>
          <w:b w:val="false"/>
          <w:i w:val="false"/>
          <w:color w:val="000000"/>
          <w:sz w:val="28"/>
        </w:rPr>
        <w:t xml:space="preserve">
      Қайта қорытынды аттестаттау кезінде қанағаттанарлықсыз баға алған 11(12) сынып білім алушыларына № 39 </w:t>
      </w:r>
      <w:r>
        <w:rPr>
          <w:rFonts w:ascii="Times New Roman"/>
          <w:b w:val="false"/>
          <w:i w:val="false"/>
          <w:color w:val="000000"/>
          <w:sz w:val="28"/>
        </w:rPr>
        <w:t>бұйрықпен</w:t>
      </w:r>
      <w:r>
        <w:rPr>
          <w:rFonts w:ascii="Times New Roman"/>
          <w:b w:val="false"/>
          <w:i w:val="false"/>
          <w:color w:val="000000"/>
          <w:sz w:val="28"/>
        </w:rPr>
        <w:t xml:space="preserve"> бекітілген нысанға сәйкес білім алуды аяқтамаған адамдарға берілетін анықтаманы алады.</w:t>
      </w:r>
    </w:p>
    <w:bookmarkStart w:name="z1165" w:id="174"/>
    <w:p>
      <w:pPr>
        <w:spacing w:after="0"/>
        <w:ind w:left="0"/>
        <w:jc w:val="both"/>
      </w:pPr>
      <w:r>
        <w:rPr>
          <w:rFonts w:ascii="Times New Roman"/>
          <w:b w:val="false"/>
          <w:i w:val="false"/>
          <w:color w:val="000000"/>
          <w:sz w:val="28"/>
        </w:rPr>
        <w:t>
      57. Қорытынды аттестаттау кезеңінде ауырып қалған 9 (10) және 11 (12) сыныптардың білім алушылары сауыққаннан кейін өткізіп алған емтихандарды тапсырады.</w:t>
      </w:r>
    </w:p>
    <w:bookmarkEnd w:id="174"/>
    <w:p>
      <w:pPr>
        <w:spacing w:after="0"/>
        <w:ind w:left="0"/>
        <w:jc w:val="both"/>
      </w:pPr>
      <w:r>
        <w:rPr>
          <w:rFonts w:ascii="Times New Roman"/>
          <w:b w:val="false"/>
          <w:i w:val="false"/>
          <w:color w:val="000000"/>
          <w:sz w:val="28"/>
        </w:rPr>
        <w:t>
      Қорытынды аттестаттау кезеңінде COVID-19 коронавирустық инфекциямен ауырғандармен байланыста болған 9 (10) және 11 (12) сыныптардың білім алушылары қорытынды бітіру емтиханын білім беру ұйымы белгілеген мерзімде тапсырады.</w:t>
      </w:r>
    </w:p>
    <w:bookmarkStart w:name="z1166" w:id="175"/>
    <w:p>
      <w:pPr>
        <w:spacing w:after="0"/>
        <w:ind w:left="0"/>
        <w:jc w:val="both"/>
      </w:pPr>
      <w:r>
        <w:rPr>
          <w:rFonts w:ascii="Times New Roman"/>
          <w:b w:val="false"/>
          <w:i w:val="false"/>
          <w:color w:val="000000"/>
          <w:sz w:val="28"/>
        </w:rPr>
        <w:t>
      58. 9 (10), 11 (12) сыныптардың бітірушілерін мерзімінен бұрын қорытынды аттестаттауға білім алушылар шетелге оқуға түскен немесе тұрғылықты орнын шетелге ауыстырған жағдайда, растайтын құжаттарын ұсынған кезде жіберіледі және ол оқу жылының аяқталуына дейін 2 ай бұрын қорытынды бітіру емтихандары немесе мемлекеттік бітіру емтихандары нысанында өткізіледі.</w:t>
      </w:r>
    </w:p>
    <w:bookmarkEnd w:id="175"/>
    <w:p>
      <w:pPr>
        <w:spacing w:after="0"/>
        <w:ind w:left="0"/>
        <w:jc w:val="both"/>
      </w:pPr>
      <w:r>
        <w:rPr>
          <w:rFonts w:ascii="Times New Roman"/>
          <w:b w:val="false"/>
          <w:i w:val="false"/>
          <w:color w:val="000000"/>
          <w:sz w:val="28"/>
        </w:rPr>
        <w:t>
      9 (10) және 11 (12) сынып бітірушілерін мерзімінен бұрын қорытынды аттестаттауды білім беру ұйымдары жүргізеді. Жалпы орта білім туралы "Алтын белгі" аттестатын алуға үміткер мерзімінен бұрын аттестаттауды "5" бағаға тапсырған жағдайда білім беру ұйымдары № 39 бұйрықпен бекітілген нысанға сәйкес жалпы орта білім туралы үздік аттестат береді.</w:t>
      </w:r>
    </w:p>
    <w:p>
      <w:pPr>
        <w:spacing w:after="0"/>
        <w:ind w:left="0"/>
        <w:jc w:val="both"/>
      </w:pPr>
      <w:r>
        <w:rPr>
          <w:rFonts w:ascii="Times New Roman"/>
          <w:b w:val="false"/>
          <w:i w:val="false"/>
          <w:color w:val="000000"/>
          <w:sz w:val="28"/>
        </w:rPr>
        <w:t>
      Мерзімінен бұрын қорытынды аттестаттауға арналған емтихан материалдарын білім басқармалары әзірлейді.</w:t>
      </w:r>
    </w:p>
    <w:bookmarkStart w:name="z1167" w:id="176"/>
    <w:p>
      <w:pPr>
        <w:spacing w:after="0"/>
        <w:ind w:left="0"/>
        <w:jc w:val="both"/>
      </w:pPr>
      <w:r>
        <w:rPr>
          <w:rFonts w:ascii="Times New Roman"/>
          <w:b w:val="false"/>
          <w:i w:val="false"/>
          <w:color w:val="000000"/>
          <w:sz w:val="28"/>
        </w:rPr>
        <w:t>
      59. Ағымдағы жылғы 1 ақпанға дейінгі мерзімде білім алушыларды қорытынды аттестаттау жөніндегі емтихан комиссиясы (бұдан әрі – Комиссия) мектеп директорының бұйрығымен мектептер жанында, білім бөлімі басшысының бұйрығымен аудандық, қалалық білім бөлімдері жанында, басқарма басшысының бұйрығымен білім басқармалары жанында және Министрдің бұйрығымен Қазақстан Республикасы Оқу-ағарту министрлігінің (бұдан әрі – Министрлік) жанында (республикалық мектептер үшін) құрылады.</w:t>
      </w:r>
    </w:p>
    <w:bookmarkEnd w:id="176"/>
    <w:bookmarkStart w:name="z1168" w:id="177"/>
    <w:p>
      <w:pPr>
        <w:spacing w:after="0"/>
        <w:ind w:left="0"/>
        <w:jc w:val="both"/>
      </w:pPr>
      <w:r>
        <w:rPr>
          <w:rFonts w:ascii="Times New Roman"/>
          <w:b w:val="false"/>
          <w:i w:val="false"/>
          <w:color w:val="000000"/>
          <w:sz w:val="28"/>
        </w:rPr>
        <w:t>
      60. Мектеп жанындағы Комиссия құрамына пән мұғалімдері және мектеп директорының орынбасарлары (болған жағдайда), қоғамдық ұйымдардың (болған жағдайда) және ата-аналар комитетінің өкілдері кіреді. Комиссияны мектеп директоры немесе оның орнын алмастырушы тұлға басқарады.</w:t>
      </w:r>
    </w:p>
    <w:bookmarkEnd w:id="177"/>
    <w:p>
      <w:pPr>
        <w:spacing w:after="0"/>
        <w:ind w:left="0"/>
        <w:jc w:val="both"/>
      </w:pPr>
      <w:r>
        <w:rPr>
          <w:rFonts w:ascii="Times New Roman"/>
          <w:b w:val="false"/>
          <w:i w:val="false"/>
          <w:color w:val="000000"/>
          <w:sz w:val="28"/>
        </w:rPr>
        <w:t>
      Мектеп жанындағы Комиссия мүшелерінің саны негізгі және орта мектепте бір бітіруші сынып-кешен болған кезде кемінде бес адамнан және негізгі және орта мектепте екі және одан көп бітіруші сынып-кешен болған кезде кемінде жеті адамнан тұрады.</w:t>
      </w:r>
    </w:p>
    <w:bookmarkStart w:name="z1169" w:id="178"/>
    <w:p>
      <w:pPr>
        <w:spacing w:after="0"/>
        <w:ind w:left="0"/>
        <w:jc w:val="both"/>
      </w:pPr>
      <w:r>
        <w:rPr>
          <w:rFonts w:ascii="Times New Roman"/>
          <w:b w:val="false"/>
          <w:i w:val="false"/>
          <w:color w:val="000000"/>
          <w:sz w:val="28"/>
        </w:rPr>
        <w:t>
      61. Аудандық, қалалық білім бөлімі жанындағы Комиссия құрамына пән мұғалімдері, білім бөлімдерінің, қоғамдық ұйымдар мен ата-аналар комитетінің өкілдері, сондай-ақ білім бөлімі қызметкерінің арасынан тағайындалған хатшы енеді. Комиссияны білім бөлімінің басшысы немесе оның орнын алмастырушы тұлға басқарады.</w:t>
      </w:r>
    </w:p>
    <w:bookmarkEnd w:id="178"/>
    <w:bookmarkStart w:name="z1170" w:id="179"/>
    <w:p>
      <w:pPr>
        <w:spacing w:after="0"/>
        <w:ind w:left="0"/>
        <w:jc w:val="both"/>
      </w:pPr>
      <w:r>
        <w:rPr>
          <w:rFonts w:ascii="Times New Roman"/>
          <w:b w:val="false"/>
          <w:i w:val="false"/>
          <w:color w:val="000000"/>
          <w:sz w:val="28"/>
        </w:rPr>
        <w:t>
      62. Білім басқармасы жанындағы Комиссия құрамына пән мұғалімдері, білім басқармасының мамандары, қоғамдық ұйымдардың және ата-аналар комитеттерінің, бұқаралық ақпарат құралдарының өкілдері, сондай-ақ білім басқармасы қызметкерлерінің арасынан тағайындалған хатшы кіреді. Комиссияны білім басқармасының басшысы немесе оның орнын алмастырушы тұлға басқарады.</w:t>
      </w:r>
    </w:p>
    <w:bookmarkEnd w:id="179"/>
    <w:bookmarkStart w:name="z1171" w:id="180"/>
    <w:p>
      <w:pPr>
        <w:spacing w:after="0"/>
        <w:ind w:left="0"/>
        <w:jc w:val="both"/>
      </w:pPr>
      <w:r>
        <w:rPr>
          <w:rFonts w:ascii="Times New Roman"/>
          <w:b w:val="false"/>
          <w:i w:val="false"/>
          <w:color w:val="000000"/>
          <w:sz w:val="28"/>
        </w:rPr>
        <w:t>
      63. Министрлік жанындағы Комиссия құрамына пән мұғалімдері, Министрлік және Министрлікке ведомстволық бағынысты ұйымдардың қызметкерлері, қоғамдық ұйымдардың және ата-аналар комитеттерінің өкілдері, сондай-ақ Министрлік қызметкерлері арасынан тағайындалған хатшы енеді. Комиссияны Министрліктің Орта білім беру комитетінің төрағасы немесе оны алмастырушы адам басқарады.</w:t>
      </w:r>
    </w:p>
    <w:bookmarkEnd w:id="180"/>
    <w:bookmarkStart w:name="z1172" w:id="181"/>
    <w:p>
      <w:pPr>
        <w:spacing w:after="0"/>
        <w:ind w:left="0"/>
        <w:jc w:val="both"/>
      </w:pPr>
      <w:r>
        <w:rPr>
          <w:rFonts w:ascii="Times New Roman"/>
          <w:b w:val="false"/>
          <w:i w:val="false"/>
          <w:color w:val="000000"/>
          <w:sz w:val="28"/>
        </w:rPr>
        <w:t>
      64. Халықаралық алмасу бағдарламалары бойынша білім алушылар олардың білім алу кезеңінде халықаралық алмасу бағдарламалары бойынша кеткенге дейін оқыған Қазақстан Республикасы мектебінің контингентінде есептеледі.</w:t>
      </w:r>
    </w:p>
    <w:bookmarkEnd w:id="181"/>
    <w:p>
      <w:pPr>
        <w:spacing w:after="0"/>
        <w:ind w:left="0"/>
        <w:jc w:val="both"/>
      </w:pPr>
      <w:r>
        <w:rPr>
          <w:rFonts w:ascii="Times New Roman"/>
          <w:b w:val="false"/>
          <w:i w:val="false"/>
          <w:color w:val="000000"/>
          <w:sz w:val="28"/>
        </w:rPr>
        <w:t>
      Халықаралық алмасу желісі бойынша шетелге оқуға кеткен 11 (12) сынып оқушылары 11 (12) сынып үшін қорытынды аттестаттаудан шетелде оқуды бітіргеннен кейін білім басқармалары әзірлеген емтихан материалдары бойынша Қазақстан Республикасының мектептерінде өтеді.</w:t>
      </w:r>
    </w:p>
    <w:p>
      <w:pPr>
        <w:spacing w:after="0"/>
        <w:ind w:left="0"/>
        <w:jc w:val="both"/>
      </w:pPr>
      <w:r>
        <w:rPr>
          <w:rFonts w:ascii="Times New Roman"/>
          <w:b w:val="false"/>
          <w:i w:val="false"/>
          <w:color w:val="000000"/>
          <w:sz w:val="28"/>
        </w:rPr>
        <w:t>
      Қорытынды аттестаттау басталғанға дейін мектеп комиссиясының шешімімен білім алушылар шетелде оқымаған Үлгілік оқу жоспарының инвариантты компоненті пәндері бойынша аттестаттаудан өтеді.</w:t>
      </w:r>
    </w:p>
    <w:p>
      <w:pPr>
        <w:spacing w:after="0"/>
        <w:ind w:left="0"/>
        <w:jc w:val="both"/>
      </w:pPr>
      <w:r>
        <w:rPr>
          <w:rFonts w:ascii="Times New Roman"/>
          <w:b w:val="false"/>
          <w:i w:val="false"/>
          <w:color w:val="000000"/>
          <w:sz w:val="28"/>
        </w:rPr>
        <w:t>
      Қорытынды аттестаттауды өткізу мерзімі педагогикалық кеңестің шешімімен белгіленеді.</w:t>
      </w:r>
    </w:p>
    <w:p>
      <w:pPr>
        <w:spacing w:after="0"/>
        <w:ind w:left="0"/>
        <w:jc w:val="both"/>
      </w:pPr>
      <w:r>
        <w:rPr>
          <w:rFonts w:ascii="Times New Roman"/>
          <w:b w:val="false"/>
          <w:i w:val="false"/>
          <w:color w:val="000000"/>
          <w:sz w:val="28"/>
        </w:rPr>
        <w:t>
      Қорытынды аттестаттаудан өткеннен кейін білім алушыларға шетелде оқыған пәндер бойынша бағалары, Қазақстан Республикасының мектептеріндегі алдыңғы сыныптарда алынған жылдық және қорытынды бағалары ескеріле отырып № 39 бұйрықпен бекітілген нысанға сәйкес жалпы орта білім туралы аттестат беріледі.</w:t>
      </w:r>
    </w:p>
    <w:bookmarkStart w:name="z1173" w:id="182"/>
    <w:p>
      <w:pPr>
        <w:spacing w:after="0"/>
        <w:ind w:left="0"/>
        <w:jc w:val="both"/>
      </w:pPr>
      <w:r>
        <w:rPr>
          <w:rFonts w:ascii="Times New Roman"/>
          <w:b w:val="false"/>
          <w:i w:val="false"/>
          <w:color w:val="000000"/>
          <w:sz w:val="28"/>
        </w:rPr>
        <w:t>
      65. Халықаралық алмасу желісі бойынша шетелге оқуға кеткен және шетелде білім беру мекемелерін бітірген, сондай-ақ жалпы орта білім туралы аттестатқа қосымшаға енгізуге жататын пәндер бойынша бағалары "5" болған, 10 (11) - 11 (12) сыныптарда оқу аралығында барлық пәндер бойынша жылдық, қорытынды бағалары "5" болған білім алушыларға № 39 бұйрықпен бекітілген нысанға сәйкес жалпы орта білім туралы үздік аттестат беріледі</w:t>
      </w:r>
    </w:p>
    <w:bookmarkEnd w:id="182"/>
    <w:p>
      <w:pPr>
        <w:spacing w:after="0"/>
        <w:ind w:left="0"/>
        <w:jc w:val="both"/>
      </w:pPr>
      <w:r>
        <w:rPr>
          <w:rFonts w:ascii="Times New Roman"/>
          <w:b w:val="false"/>
          <w:i w:val="false"/>
          <w:color w:val="000000"/>
          <w:sz w:val="28"/>
        </w:rPr>
        <w:t xml:space="preserve">
      Ереженің 52-тармағында көрсетілген талаптарға сәйкес келетін халықаралық алмасу желісі бойынша шетелге оқуға кеткен және шетелде білім беру мекемелерін бітірген білім алушыларға № 39 </w:t>
      </w:r>
      <w:r>
        <w:rPr>
          <w:rFonts w:ascii="Times New Roman"/>
          <w:b w:val="false"/>
          <w:i w:val="false"/>
          <w:color w:val="000000"/>
          <w:sz w:val="28"/>
        </w:rPr>
        <w:t>бұйрықпен</w:t>
      </w:r>
      <w:r>
        <w:rPr>
          <w:rFonts w:ascii="Times New Roman"/>
          <w:b w:val="false"/>
          <w:i w:val="false"/>
          <w:color w:val="000000"/>
          <w:sz w:val="28"/>
        </w:rPr>
        <w:t xml:space="preserve"> бекітілген нысанға сәйкес "Алтын белгі" жалпы орта білім туралы аттестат және "Алтын белгі" белгісі беріледі.</w:t>
      </w:r>
    </w:p>
    <w:bookmarkStart w:name="z1174" w:id="183"/>
    <w:p>
      <w:pPr>
        <w:spacing w:after="0"/>
        <w:ind w:left="0"/>
        <w:jc w:val="both"/>
      </w:pPr>
      <w:r>
        <w:rPr>
          <w:rFonts w:ascii="Times New Roman"/>
          <w:b w:val="false"/>
          <w:i w:val="false"/>
          <w:color w:val="000000"/>
          <w:sz w:val="28"/>
        </w:rPr>
        <w:t>
      66. Ерекше білім беруге қажеттілігі бар білім алушыларға және жеке оқу бағдарламасы бойынша оқитын білім алушыларға қорытынды аттесттау өткізу қажеттілігі туралы мәселені білім алушылардың жеке ерекшеліктеріне сәйкес педагогикалық кеңес шешеді.</w:t>
      </w:r>
    </w:p>
    <w:bookmarkEnd w:id="183"/>
    <w:p>
      <w:pPr>
        <w:spacing w:after="0"/>
        <w:ind w:left="0"/>
        <w:jc w:val="both"/>
      </w:pPr>
      <w:r>
        <w:rPr>
          <w:rFonts w:ascii="Times New Roman"/>
          <w:b w:val="false"/>
          <w:i w:val="false"/>
          <w:color w:val="000000"/>
          <w:sz w:val="28"/>
        </w:rPr>
        <w:t>
      Арнайы білім беру ұйымдары мен жалпы білім беретін мектептердегі арнайы сыныптарындағы ерекше білім беруге қажеттілігі бар білім алушыларға арналған қорытынды аттестаттаудың емтихан материалдарын аудандық, қалалық білім бөлімдері немесе білім басқармасы әзірлейді.</w:t>
      </w:r>
    </w:p>
    <w:bookmarkStart w:name="z1175" w:id="184"/>
    <w:p>
      <w:pPr>
        <w:spacing w:after="0"/>
        <w:ind w:left="0"/>
        <w:jc w:val="both"/>
      </w:pPr>
      <w:r>
        <w:rPr>
          <w:rFonts w:ascii="Times New Roman"/>
          <w:b w:val="false"/>
          <w:i w:val="false"/>
          <w:color w:val="000000"/>
          <w:sz w:val="28"/>
        </w:rPr>
        <w:t>
      67. 9 (10) сыныпта жазбаша жұмыстарды орындауға – 2 астрономиялық сағат, математикаға (алгебраға) (жазбаша) – 3 астрономиялық сағат (физика-математикалық бағыттағы мамандандырылған мектептерде – 4 сағат) бөлінеді.</w:t>
      </w:r>
    </w:p>
    <w:bookmarkEnd w:id="184"/>
    <w:bookmarkStart w:name="z1176" w:id="185"/>
    <w:p>
      <w:pPr>
        <w:spacing w:after="0"/>
        <w:ind w:left="0"/>
        <w:jc w:val="both"/>
      </w:pPr>
      <w:r>
        <w:rPr>
          <w:rFonts w:ascii="Times New Roman"/>
          <w:b w:val="false"/>
          <w:i w:val="false"/>
          <w:color w:val="000000"/>
          <w:sz w:val="28"/>
        </w:rPr>
        <w:t>
      68. 11 (12) сыныпта қазақ тілі /орыс тілі және ұйғыр/ тәжік/ өзбек тілінде оқытатын мектептер үшін ана тілі бойынша (оқыту тілі) жазбаша емтиханға 3 астрономиялық сағат, алгебра және анализ бастамалары бойынша 5 астрономиялық сағат бөлінеді.</w:t>
      </w:r>
    </w:p>
    <w:bookmarkEnd w:id="185"/>
    <w:p>
      <w:pPr>
        <w:spacing w:after="0"/>
        <w:ind w:left="0"/>
        <w:jc w:val="both"/>
      </w:pPr>
      <w:r>
        <w:rPr>
          <w:rFonts w:ascii="Times New Roman"/>
          <w:b w:val="false"/>
          <w:i w:val="false"/>
          <w:color w:val="000000"/>
          <w:sz w:val="28"/>
        </w:rPr>
        <w:t>
      Қорытынды аттестаттаудан өтетін ерекше білім беру қажеттіліктері бар балалар үшін мектептің ұсынымдарына сәйкес білім алушыларды қорытынды аттестаттау жөніндегі емтихан комиссиясының шешімімен емтихан тапсыру кезінде қосымша уақыт беріледі.</w:t>
      </w:r>
    </w:p>
    <w:bookmarkStart w:name="z1177" w:id="186"/>
    <w:p>
      <w:pPr>
        <w:spacing w:after="0"/>
        <w:ind w:left="0"/>
        <w:jc w:val="both"/>
      </w:pPr>
      <w:r>
        <w:rPr>
          <w:rFonts w:ascii="Times New Roman"/>
          <w:b w:val="false"/>
          <w:i w:val="false"/>
          <w:color w:val="000000"/>
          <w:sz w:val="28"/>
        </w:rPr>
        <w:t>
      69. Жазбаша емтихандар 9 (10) және 11 (12) сынып білім алушылары бір-бірден отырғызылатын үлкен сынып бөлмелерінде (бір партаға бір білім алушысы отырғызылып толық сынып сиятындай мектеп ғимаратындағы үлкен бөлмеде) өтеді.</w:t>
      </w:r>
    </w:p>
    <w:bookmarkEnd w:id="186"/>
    <w:p>
      <w:pPr>
        <w:spacing w:after="0"/>
        <w:ind w:left="0"/>
        <w:jc w:val="both"/>
      </w:pPr>
      <w:r>
        <w:rPr>
          <w:rFonts w:ascii="Times New Roman"/>
          <w:b w:val="false"/>
          <w:i w:val="false"/>
          <w:color w:val="000000"/>
          <w:sz w:val="28"/>
        </w:rPr>
        <w:t>
      Жазбаша жұмыстарды орындау үшін білім алушыларға мектептің мөртабаны басылған қағаз беріледі.</w:t>
      </w:r>
    </w:p>
    <w:p>
      <w:pPr>
        <w:spacing w:after="0"/>
        <w:ind w:left="0"/>
        <w:jc w:val="both"/>
      </w:pPr>
      <w:r>
        <w:rPr>
          <w:rFonts w:ascii="Times New Roman"/>
          <w:b w:val="false"/>
          <w:i w:val="false"/>
          <w:color w:val="000000"/>
          <w:sz w:val="28"/>
        </w:rPr>
        <w:t>
      Орындалған жұмысты жоба жазбаларымен бірге білім алушылар Комиссияға тапсырады.</w:t>
      </w:r>
    </w:p>
    <w:p>
      <w:pPr>
        <w:spacing w:after="0"/>
        <w:ind w:left="0"/>
        <w:jc w:val="both"/>
      </w:pPr>
      <w:r>
        <w:rPr>
          <w:rFonts w:ascii="Times New Roman"/>
          <w:b w:val="false"/>
          <w:i w:val="false"/>
          <w:color w:val="000000"/>
          <w:sz w:val="28"/>
        </w:rPr>
        <w:t>
      Жұмыстарын емтиханға арналып бөлінген уақыт ішінде аяқтай алмаған білім алушылар аяқталмаған қалпында тапсырады.</w:t>
      </w:r>
    </w:p>
    <w:bookmarkStart w:name="z1178" w:id="187"/>
    <w:p>
      <w:pPr>
        <w:spacing w:after="0"/>
        <w:ind w:left="0"/>
        <w:jc w:val="both"/>
      </w:pPr>
      <w:r>
        <w:rPr>
          <w:rFonts w:ascii="Times New Roman"/>
          <w:b w:val="false"/>
          <w:i w:val="false"/>
          <w:color w:val="000000"/>
          <w:sz w:val="28"/>
        </w:rPr>
        <w:t>
      70. Жазбаша емтихан өткізу кезінде (диктанттан басқа) білім алушыға дәлелді себеппен сынып бөлмесінен шығуға рұқсат етіледі. Бұл жағдайда ол жұмысты емтихан жұмысында немесе тіркеу журналында білім алушының емтиханда болмауының ұзақтығын белгілейтін Комиссия мүшесіне тапсырады.</w:t>
      </w:r>
    </w:p>
    <w:bookmarkEnd w:id="187"/>
    <w:bookmarkStart w:name="z1179" w:id="188"/>
    <w:p>
      <w:pPr>
        <w:spacing w:after="0"/>
        <w:ind w:left="0"/>
        <w:jc w:val="both"/>
      </w:pPr>
      <w:r>
        <w:rPr>
          <w:rFonts w:ascii="Times New Roman"/>
          <w:b w:val="false"/>
          <w:i w:val="false"/>
          <w:color w:val="000000"/>
          <w:sz w:val="28"/>
        </w:rPr>
        <w:t>
      71. Жазбаша емтихан және тестілеу аяқталғаннан кейін Комиссия мүшелері мектеп ғимаратында жалпы орта білім туралы "Алтын белгі" аттестаттарын алуға үміткерлердің Қағидалардың 41-тармағының 1) және 2) тармақшаларында айқындалған оқу пәндері жұмыстарынан басқа білім алушылардың жұмыстарын тексереді.</w:t>
      </w:r>
    </w:p>
    <w:bookmarkEnd w:id="188"/>
    <w:p>
      <w:pPr>
        <w:spacing w:after="0"/>
        <w:ind w:left="0"/>
        <w:jc w:val="both"/>
      </w:pPr>
      <w:r>
        <w:rPr>
          <w:rFonts w:ascii="Times New Roman"/>
          <w:b w:val="false"/>
          <w:i w:val="false"/>
          <w:color w:val="000000"/>
          <w:sz w:val="28"/>
        </w:rPr>
        <w:t>
      Тексерілмеген жұмыстар мектеп басшысына сақтау үшін тапсырылады. Тексеру кезінде қателердің асты сызылады. Жалпы орта білім курсы бойынша эсседе қателердің саны жеке көрсетіледі.</w:t>
      </w:r>
    </w:p>
    <w:p>
      <w:pPr>
        <w:spacing w:after="0"/>
        <w:ind w:left="0"/>
        <w:jc w:val="both"/>
      </w:pPr>
      <w:r>
        <w:rPr>
          <w:rFonts w:ascii="Times New Roman"/>
          <w:b w:val="false"/>
          <w:i w:val="false"/>
          <w:color w:val="000000"/>
          <w:sz w:val="28"/>
        </w:rPr>
        <w:t>
      Математика (алгебра) бойынша "2" және "5" деген бағаға бағаланған жазбаша жұмысқа мектеп Комиссиясы рецензия береді.</w:t>
      </w:r>
    </w:p>
    <w:p>
      <w:pPr>
        <w:spacing w:after="0"/>
        <w:ind w:left="0"/>
        <w:jc w:val="both"/>
      </w:pPr>
      <w:r>
        <w:rPr>
          <w:rFonts w:ascii="Times New Roman"/>
          <w:b w:val="false"/>
          <w:i w:val="false"/>
          <w:color w:val="000000"/>
          <w:sz w:val="28"/>
        </w:rPr>
        <w:t>
      9 (10) және 11 (12) сыныптарда жұмыстар балдарды қою схемасына сәйкес тексеріледі.</w:t>
      </w:r>
    </w:p>
    <w:bookmarkStart w:name="z1180" w:id="189"/>
    <w:p>
      <w:pPr>
        <w:spacing w:after="0"/>
        <w:ind w:left="0"/>
        <w:jc w:val="both"/>
      </w:pPr>
      <w:r>
        <w:rPr>
          <w:rFonts w:ascii="Times New Roman"/>
          <w:b w:val="false"/>
          <w:i w:val="false"/>
          <w:color w:val="000000"/>
          <w:sz w:val="28"/>
        </w:rPr>
        <w:t>
      72. Білім беру ұйымдарының барлық сыныптарында жазбаша емтихан жұмыстары сағат 09.00-де басталады.</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Оқу-ағарту министрінің м.а. 16.09.2026 </w:t>
      </w:r>
      <w:r>
        <w:rPr>
          <w:rFonts w:ascii="Times New Roman"/>
          <w:b w:val="false"/>
          <w:i w:val="false"/>
          <w:color w:val="000000"/>
          <w:sz w:val="28"/>
        </w:rPr>
        <w:t>№ 257-НҚ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01.09.2026 бастап туындаған құқықтық қатынастарға қолданылады) бұйрығымен.</w:t>
      </w:r>
      <w:r>
        <w:br/>
      </w:r>
      <w:r>
        <w:rPr>
          <w:rFonts w:ascii="Times New Roman"/>
          <w:b w:val="false"/>
          <w:i w:val="false"/>
          <w:color w:val="000000"/>
          <w:sz w:val="28"/>
        </w:rPr>
        <w:t>
</w:t>
      </w:r>
    </w:p>
    <w:bookmarkStart w:name="z1181" w:id="190"/>
    <w:p>
      <w:pPr>
        <w:spacing w:after="0"/>
        <w:ind w:left="0"/>
        <w:jc w:val="both"/>
      </w:pPr>
      <w:r>
        <w:rPr>
          <w:rFonts w:ascii="Times New Roman"/>
          <w:b w:val="false"/>
          <w:i w:val="false"/>
          <w:color w:val="000000"/>
          <w:sz w:val="28"/>
        </w:rPr>
        <w:t>
      73. Тест тапсырмаларының саны мен нысаны, тестілеуге арналған жауап парағының нысаны әр пән, бейін және оқыту тілі бөлінісінде жасалған тест ерекшеліктерімен анықталады. Аттестаттау қорытындысы ерекшеліктерін ҰТО әзірлейді.</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Оқу-ағарту министрінің м.а. 31.10.2024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2" w:id="191"/>
    <w:p>
      <w:pPr>
        <w:spacing w:after="0"/>
        <w:ind w:left="0"/>
        <w:jc w:val="both"/>
      </w:pPr>
      <w:r>
        <w:rPr>
          <w:rFonts w:ascii="Times New Roman"/>
          <w:b w:val="false"/>
          <w:i w:val="false"/>
          <w:color w:val="000000"/>
          <w:sz w:val="28"/>
        </w:rPr>
        <w:t>
      74. 9 (10) және 11 (12) сыныптарда пәндер бойынша қорытынды аттестаттау өткеннен кейін Комиссия білім алушыларға балдарды және емтихан бағаларын қояды және оларды осы Қағидаларға 3-қосымшаға сәйкес нысан бойынша Негізгі орта және жалпы орта білім беру деңгейлеріндегі оқу курсы емтиханының қағаз және электронды хаттамасына енгізеді.</w:t>
      </w:r>
    </w:p>
    <w:bookmarkEnd w:id="191"/>
    <w:p>
      <w:pPr>
        <w:spacing w:after="0"/>
        <w:ind w:left="0"/>
        <w:jc w:val="both"/>
      </w:pPr>
      <w:r>
        <w:rPr>
          <w:rFonts w:ascii="Times New Roman"/>
          <w:b w:val="false"/>
          <w:i w:val="false"/>
          <w:color w:val="000000"/>
          <w:sz w:val="28"/>
        </w:rPr>
        <w:t>
      9 (10) және 11 (12) сынып білім алушыларының пәндер бойынша қорытынды аттестаттау нәтижелері балл түрінде журналға (қағаз/электрондық) қойылады және осы Қағидаларға 4-қосымшаға сәйкес емтихан балдарын емтихан бағасына ауыстыру шәкілі бойынша ауыстырылады.</w:t>
      </w:r>
    </w:p>
    <w:bookmarkStart w:name="z1183" w:id="192"/>
    <w:p>
      <w:pPr>
        <w:spacing w:after="0"/>
        <w:ind w:left="0"/>
        <w:jc w:val="both"/>
      </w:pPr>
      <w:r>
        <w:rPr>
          <w:rFonts w:ascii="Times New Roman"/>
          <w:b w:val="false"/>
          <w:i w:val="false"/>
          <w:color w:val="000000"/>
          <w:sz w:val="28"/>
        </w:rPr>
        <w:t>
      75. Оқу сабақтары ұйымдастырылған емдеу мекемесінде емделіп жатқан білім алушыларға қорытынды баға қою кезінде олардың осы емдеу мекемесінің жанындағы мектепте (сыныпта немесе топта) алған тоқсандық (жартыжылдық) және жылдық бағалары ескеріледі.</w:t>
      </w:r>
    </w:p>
    <w:bookmarkEnd w:id="192"/>
    <w:bookmarkStart w:name="z1184" w:id="193"/>
    <w:p>
      <w:pPr>
        <w:spacing w:after="0"/>
        <w:ind w:left="0"/>
        <w:jc w:val="both"/>
      </w:pPr>
      <w:r>
        <w:rPr>
          <w:rFonts w:ascii="Times New Roman"/>
          <w:b w:val="false"/>
          <w:i w:val="false"/>
          <w:color w:val="000000"/>
          <w:sz w:val="28"/>
        </w:rPr>
        <w:t>
      76. Білім алушы жазбаша өтінішінің негізінде мектептің Комиссиясы мүшесінің қатысуымен өзінің жазба жұмысын тексеру нәтижелерімен танысады.</w:t>
      </w:r>
    </w:p>
    <w:bookmarkEnd w:id="193"/>
    <w:bookmarkStart w:name="z1185" w:id="194"/>
    <w:p>
      <w:pPr>
        <w:spacing w:after="0"/>
        <w:ind w:left="0"/>
        <w:jc w:val="both"/>
      </w:pPr>
      <w:r>
        <w:rPr>
          <w:rFonts w:ascii="Times New Roman"/>
          <w:b w:val="false"/>
          <w:i w:val="false"/>
          <w:color w:val="000000"/>
          <w:sz w:val="28"/>
        </w:rPr>
        <w:t>
      77. Кезекті емтиханнан "2" деген баға алған 9 (10) және 11 (12) сыныптардың білім алушылары келесі емтиханға жіберіледі.</w:t>
      </w:r>
    </w:p>
    <w:bookmarkEnd w:id="194"/>
    <w:bookmarkStart w:name="z1186" w:id="195"/>
    <w:p>
      <w:pPr>
        <w:spacing w:after="0"/>
        <w:ind w:left="0"/>
        <w:jc w:val="both"/>
      </w:pPr>
      <w:r>
        <w:rPr>
          <w:rFonts w:ascii="Times New Roman"/>
          <w:b w:val="false"/>
          <w:i w:val="false"/>
          <w:color w:val="000000"/>
          <w:sz w:val="28"/>
        </w:rPr>
        <w:t>
      78. 9 (10) және 11 (12) сыныпта пән бойынша қорытынды бағаларды шығару кезінде қорытынды баға емтихан нәтижелері (бес балдық шәкіл бойынша) және оқу жылындағы тоқсандық бағалар (бес балдық шәкіл бойынша) 30:70 арақатынаста қойылады. Қорытынды бағаны дөңгелектеу жақын бүтін санға жүргізіледі.</w:t>
      </w:r>
    </w:p>
    <w:bookmarkEnd w:id="195"/>
    <w:p>
      <w:pPr>
        <w:spacing w:after="0"/>
        <w:ind w:left="0"/>
        <w:jc w:val="both"/>
      </w:pPr>
      <w:r>
        <w:rPr>
          <w:rFonts w:ascii="Times New Roman"/>
          <w:b w:val="false"/>
          <w:i w:val="false"/>
          <w:color w:val="000000"/>
          <w:sz w:val="28"/>
        </w:rPr>
        <w:t>
      Егер 11 (12) сыныптарда инварианттық компоненттің тереңдетілген және стандартты деңгейлерінің пәндері таңдалмаған жағдайда, жалпы орта білім туралы аттестатқа осы пәндер бойынша 9-сыныпта алған қорытынды бағалары қойылады.</w:t>
      </w:r>
    </w:p>
    <w:bookmarkStart w:name="z1187" w:id="196"/>
    <w:p>
      <w:pPr>
        <w:spacing w:after="0"/>
        <w:ind w:left="0"/>
        <w:jc w:val="both"/>
      </w:pPr>
      <w:r>
        <w:rPr>
          <w:rFonts w:ascii="Times New Roman"/>
          <w:b w:val="false"/>
          <w:i w:val="false"/>
          <w:color w:val="000000"/>
          <w:sz w:val="28"/>
        </w:rPr>
        <w:t>
      79. Жазбаша емтиханға қойылған бағамен келіспеген жағдайда білім алушы емтихан бағасын жариялағаннан кейін келесі күні сағат 13:00-ге дейін мектеп жанынан, аудандық, қалалық білім бөлімдері, білім басқармалары жанынан құрылған комиссияға апелляцияға өтініш береді, ал республикалық мектептердің білім алушылары Министрлік жанындағы комиссияға жүгінеді.</w:t>
      </w:r>
    </w:p>
    <w:bookmarkEnd w:id="196"/>
    <w:p>
      <w:pPr>
        <w:spacing w:after="0"/>
        <w:ind w:left="0"/>
        <w:jc w:val="both"/>
      </w:pPr>
      <w:r>
        <w:rPr>
          <w:rFonts w:ascii="Times New Roman"/>
          <w:b w:val="false"/>
          <w:i w:val="false"/>
          <w:color w:val="000000"/>
          <w:sz w:val="28"/>
        </w:rPr>
        <w:t>
      Осы Қағидаларға 5-қосымшаға сәйкес нысан бойынша апелляцияға өтінішті тиісті Комиссия тек тапсырмалардың мазмұны және/немесе техникалық себептер бойынша қабылдайды және 2 (екі) жұмыс күні ішінде қарайды.</w:t>
      </w:r>
    </w:p>
    <w:p>
      <w:pPr>
        <w:spacing w:after="0"/>
        <w:ind w:left="0"/>
        <w:jc w:val="both"/>
      </w:pPr>
      <w:r>
        <w:rPr>
          <w:rFonts w:ascii="Times New Roman"/>
          <w:b w:val="false"/>
          <w:i w:val="false"/>
          <w:color w:val="000000"/>
          <w:sz w:val="28"/>
        </w:rPr>
        <w:t>
      Апелляцияға берілген өтініште баяндалған нақты фактілер қарауға жатады. Нақты тапсырма бойынша дәлелді негіздеме (толық түсіндірме) көрсетілмей өтініштер қарауға жатпайды.</w:t>
      </w:r>
    </w:p>
    <w:p>
      <w:pPr>
        <w:spacing w:after="0"/>
        <w:ind w:left="0"/>
        <w:jc w:val="both"/>
      </w:pPr>
      <w:r>
        <w:rPr>
          <w:rFonts w:ascii="Times New Roman"/>
          <w:b w:val="false"/>
          <w:i w:val="false"/>
          <w:color w:val="000000"/>
          <w:sz w:val="28"/>
        </w:rPr>
        <w:t>
      Апелляция бойынша өтініштер осы Қағидаларға 6-қосымшаға сәйкес нысан бойынша апелляцияға өтініштерді тіркеу журналында тіркеледі.</w:t>
      </w:r>
    </w:p>
    <w:p>
      <w:pPr>
        <w:spacing w:after="0"/>
        <w:ind w:left="0"/>
        <w:jc w:val="both"/>
      </w:pPr>
      <w:r>
        <w:rPr>
          <w:rFonts w:ascii="Times New Roman"/>
          <w:b w:val="false"/>
          <w:i w:val="false"/>
          <w:color w:val="000000"/>
          <w:sz w:val="28"/>
        </w:rPr>
        <w:t>
      Апелляцияға өтініштер бойынша шешім осы Қағидаларға 7-қосымшаға сәйкес нысан бойынша комиссия отырысының хаттамасымен ресімделеді.</w:t>
      </w:r>
    </w:p>
    <w:bookmarkStart w:name="z1188" w:id="197"/>
    <w:p>
      <w:pPr>
        <w:spacing w:after="0"/>
        <w:ind w:left="0"/>
        <w:jc w:val="both"/>
      </w:pPr>
      <w:r>
        <w:rPr>
          <w:rFonts w:ascii="Times New Roman"/>
          <w:b w:val="false"/>
          <w:i w:val="false"/>
          <w:color w:val="000000"/>
          <w:sz w:val="28"/>
        </w:rPr>
        <w:t>
      80. Мектеп жанындағы Комиссия келесі іс-шараларды жүзеге асырады:</w:t>
      </w:r>
    </w:p>
    <w:bookmarkEnd w:id="197"/>
    <w:p>
      <w:pPr>
        <w:spacing w:after="0"/>
        <w:ind w:left="0"/>
        <w:jc w:val="both"/>
      </w:pPr>
      <w:r>
        <w:rPr>
          <w:rFonts w:ascii="Times New Roman"/>
          <w:b w:val="false"/>
          <w:i w:val="false"/>
          <w:color w:val="000000"/>
          <w:sz w:val="28"/>
        </w:rPr>
        <w:t>
      1) білім алушылар, педагогтер мен ата-аналар үшін қорытынды аттестаттау өткізу мәселелері бойынша түсіндіру жұмыстарын жүргізу;</w:t>
      </w:r>
    </w:p>
    <w:p>
      <w:pPr>
        <w:spacing w:after="0"/>
        <w:ind w:left="0"/>
        <w:jc w:val="both"/>
      </w:pPr>
      <w:r>
        <w:rPr>
          <w:rFonts w:ascii="Times New Roman"/>
          <w:b w:val="false"/>
          <w:i w:val="false"/>
          <w:color w:val="000000"/>
          <w:sz w:val="28"/>
        </w:rPr>
        <w:t>
      2) 11 (12) сынып білім алушыларының таңдаған пәндерінің тізбесін көрсете отырып қорытынды аттестаттау тапсыратын 11 (12) сынып білім алушыларының тізімін қалыптастыру және ағымдағы жылғы 1 наурызға дейінгі мерзімде ҰТО филиалына жолдау;</w:t>
      </w:r>
    </w:p>
    <w:p>
      <w:pPr>
        <w:spacing w:after="0"/>
        <w:ind w:left="0"/>
        <w:jc w:val="both"/>
      </w:pPr>
      <w:r>
        <w:rPr>
          <w:rFonts w:ascii="Times New Roman"/>
          <w:b w:val="false"/>
          <w:i w:val="false"/>
          <w:color w:val="000000"/>
          <w:sz w:val="28"/>
        </w:rPr>
        <w:t>
      3) қорытынды аттестаттау өткізу, сондай-ақ қорытынды аттестаттауға білім алушыларды даярлау бойынша жұмыстарды ұйымдастыру;</w:t>
      </w:r>
    </w:p>
    <w:p>
      <w:pPr>
        <w:spacing w:after="0"/>
        <w:ind w:left="0"/>
        <w:jc w:val="both"/>
      </w:pPr>
      <w:r>
        <w:rPr>
          <w:rFonts w:ascii="Times New Roman"/>
          <w:b w:val="false"/>
          <w:i w:val="false"/>
          <w:color w:val="000000"/>
          <w:sz w:val="28"/>
        </w:rPr>
        <w:t>
      4) 9 (10) сынып білім алушыларының және жалпы орта білім туралы "Алтын белгі" аттестаттарын алуға үміткерлердің осы Қағидалардың 41-тармағының 1) және 2) тармақшаларында айқындалған оқу пәндерінен басқа 11 (12) сынып білім алушыларының жазбаша емтихан жұмыстарын қарау;</w:t>
      </w:r>
    </w:p>
    <w:p>
      <w:pPr>
        <w:spacing w:after="0"/>
        <w:ind w:left="0"/>
        <w:jc w:val="both"/>
      </w:pPr>
      <w:r>
        <w:rPr>
          <w:rFonts w:ascii="Times New Roman"/>
          <w:b w:val="false"/>
          <w:i w:val="false"/>
          <w:color w:val="000000"/>
          <w:sz w:val="28"/>
        </w:rPr>
        <w:t>
      5) жазбаша емтихан жұмыстары аяқталғаннан кейін Хаттаманың электронды нұсқасын білім бөлімдеріне немесе басқармаларына жолдау;</w:t>
      </w:r>
    </w:p>
    <w:p>
      <w:pPr>
        <w:spacing w:after="0"/>
        <w:ind w:left="0"/>
        <w:jc w:val="both"/>
      </w:pPr>
      <w:r>
        <w:rPr>
          <w:rFonts w:ascii="Times New Roman"/>
          <w:b w:val="false"/>
          <w:i w:val="false"/>
          <w:color w:val="000000"/>
          <w:sz w:val="28"/>
        </w:rPr>
        <w:t>
      6) тестілеу нәтижелерін беру және пайдалану;</w:t>
      </w:r>
    </w:p>
    <w:p>
      <w:pPr>
        <w:spacing w:after="0"/>
        <w:ind w:left="0"/>
        <w:jc w:val="both"/>
      </w:pPr>
      <w:r>
        <w:rPr>
          <w:rFonts w:ascii="Times New Roman"/>
          <w:b w:val="false"/>
          <w:i w:val="false"/>
          <w:color w:val="000000"/>
          <w:sz w:val="28"/>
        </w:rPr>
        <w:t>
      7) жалпы орта білім туралы "Алтын белгі" аттестаттарын алуға үміткерлердің осы Қағидалардың 41-тармағының 1) және 2) тармақшаларында айқындалған оқу пәндерінен жазбаша емтихан жұмыстарын білім басқармалары жанынан қалыптастырылған Комиссия қарауына (республикалық мектептер Министрлік жанынан қалыптастырылатын Комиссия қарауына) білім бөлімдері арқылы жолдау;</w:t>
      </w:r>
    </w:p>
    <w:p>
      <w:pPr>
        <w:spacing w:after="0"/>
        <w:ind w:left="0"/>
        <w:jc w:val="both"/>
      </w:pPr>
      <w:r>
        <w:rPr>
          <w:rFonts w:ascii="Times New Roman"/>
          <w:b w:val="false"/>
          <w:i w:val="false"/>
          <w:color w:val="000000"/>
          <w:sz w:val="28"/>
        </w:rPr>
        <w:t>
      8) осы Қағидаларға 4-қосымшада келтірілген Тестілеу балдарын жалпы орта білім туралы аттестаттың бағаларына ауыстыру шәкіліне сәйкес тестілеу нәтижелерінің балдарын бағаларға ауыстыру;</w:t>
      </w:r>
    </w:p>
    <w:p>
      <w:pPr>
        <w:spacing w:after="0"/>
        <w:ind w:left="0"/>
        <w:jc w:val="both"/>
      </w:pPr>
      <w:r>
        <w:rPr>
          <w:rFonts w:ascii="Times New Roman"/>
          <w:b w:val="false"/>
          <w:i w:val="false"/>
          <w:color w:val="000000"/>
          <w:sz w:val="28"/>
        </w:rPr>
        <w:t>
      9) апелляцияға түскен ұсыныстардың негізділігін қарау және шешім қабылдау.</w:t>
      </w:r>
    </w:p>
    <w:bookmarkStart w:name="z1189" w:id="198"/>
    <w:p>
      <w:pPr>
        <w:spacing w:after="0"/>
        <w:ind w:left="0"/>
        <w:jc w:val="both"/>
      </w:pPr>
      <w:r>
        <w:rPr>
          <w:rFonts w:ascii="Times New Roman"/>
          <w:b w:val="false"/>
          <w:i w:val="false"/>
          <w:color w:val="000000"/>
          <w:sz w:val="28"/>
        </w:rPr>
        <w:t>
      81. Аудандық, қалалық білім бөлімі жанындағы Комиссия келесі іс-шараларды жүзеге асырады:</w:t>
      </w:r>
    </w:p>
    <w:bookmarkEnd w:id="198"/>
    <w:p>
      <w:pPr>
        <w:spacing w:after="0"/>
        <w:ind w:left="0"/>
        <w:jc w:val="both"/>
      </w:pPr>
      <w:r>
        <w:rPr>
          <w:rFonts w:ascii="Times New Roman"/>
          <w:b w:val="false"/>
          <w:i w:val="false"/>
          <w:color w:val="000000"/>
          <w:sz w:val="28"/>
        </w:rPr>
        <w:t>
      1) білім алушылар, педагогтер мен ата-аналар арасында қорытынды аттестаттау өткізу мәселелері бойынша ақпараттық-түсіндіру жұмыстарын жүргізу;</w:t>
      </w:r>
    </w:p>
    <w:p>
      <w:pPr>
        <w:spacing w:after="0"/>
        <w:ind w:left="0"/>
        <w:jc w:val="both"/>
      </w:pPr>
      <w:r>
        <w:rPr>
          <w:rFonts w:ascii="Times New Roman"/>
          <w:b w:val="false"/>
          <w:i w:val="false"/>
          <w:color w:val="000000"/>
          <w:sz w:val="28"/>
        </w:rPr>
        <w:t>
      2) қорытынды аттестаттауды өткізу бойынша жұмыстарды ұйымдастыру;</w:t>
      </w:r>
    </w:p>
    <w:p>
      <w:pPr>
        <w:spacing w:after="0"/>
        <w:ind w:left="0"/>
        <w:jc w:val="both"/>
      </w:pPr>
      <w:r>
        <w:rPr>
          <w:rFonts w:ascii="Times New Roman"/>
          <w:b w:val="false"/>
          <w:i w:val="false"/>
          <w:color w:val="000000"/>
          <w:sz w:val="28"/>
        </w:rPr>
        <w:t>
      3) осы Қағидалардың 41-тармағының 1) және 2) тармақшаларында айқындалған оқу пәндері бойынша "Алтын белгі" жалпы орта білім туралы аттестатын алуға үміткерлердің жазбаша емтихан жұмыстарын білім басқармасы жанындағы комиссияға жолдау;</w:t>
      </w:r>
    </w:p>
    <w:p>
      <w:pPr>
        <w:spacing w:after="0"/>
        <w:ind w:left="0"/>
        <w:jc w:val="both"/>
      </w:pPr>
      <w:r>
        <w:rPr>
          <w:rFonts w:ascii="Times New Roman"/>
          <w:b w:val="false"/>
          <w:i w:val="false"/>
          <w:color w:val="000000"/>
          <w:sz w:val="28"/>
        </w:rPr>
        <w:t>
      4) апелляцияға түскен ұсыныстардың негізділігін қарау және нақты шешім қабылдау.</w:t>
      </w:r>
    </w:p>
    <w:bookmarkStart w:name="z1190" w:id="199"/>
    <w:p>
      <w:pPr>
        <w:spacing w:after="0"/>
        <w:ind w:left="0"/>
        <w:jc w:val="both"/>
      </w:pPr>
      <w:r>
        <w:rPr>
          <w:rFonts w:ascii="Times New Roman"/>
          <w:b w:val="false"/>
          <w:i w:val="false"/>
          <w:color w:val="000000"/>
          <w:sz w:val="28"/>
        </w:rPr>
        <w:t>
      82. Білім басқармасы жанындағы Комиссия келесі іс-шараларды жүзеге асырады:</w:t>
      </w:r>
    </w:p>
    <w:bookmarkEnd w:id="199"/>
    <w:p>
      <w:pPr>
        <w:spacing w:after="0"/>
        <w:ind w:left="0"/>
        <w:jc w:val="both"/>
      </w:pPr>
      <w:r>
        <w:rPr>
          <w:rFonts w:ascii="Times New Roman"/>
          <w:b w:val="false"/>
          <w:i w:val="false"/>
          <w:color w:val="000000"/>
          <w:sz w:val="28"/>
        </w:rPr>
        <w:t>
      1) білім алушылар, педагогтер мен ата-аналар арасында қорытынды аттестаттау өткізу мәселелері бойынша ақпараттық-түсіндіру жұмыстарын жүргізу;</w:t>
      </w:r>
    </w:p>
    <w:p>
      <w:pPr>
        <w:spacing w:after="0"/>
        <w:ind w:left="0"/>
        <w:jc w:val="both"/>
      </w:pPr>
      <w:r>
        <w:rPr>
          <w:rFonts w:ascii="Times New Roman"/>
          <w:b w:val="false"/>
          <w:i w:val="false"/>
          <w:color w:val="000000"/>
          <w:sz w:val="28"/>
        </w:rPr>
        <w:t>
      2) "Алтын белгі" жалпы орта білім туралы аттестат алуға үміткерлердің осы Қағидалардың 52-тармағында көрсетілген талаптарға сәйкестігін анықтау;</w:t>
      </w:r>
    </w:p>
    <w:p>
      <w:pPr>
        <w:spacing w:after="0"/>
        <w:ind w:left="0"/>
        <w:jc w:val="both"/>
      </w:pPr>
      <w:r>
        <w:rPr>
          <w:rFonts w:ascii="Times New Roman"/>
          <w:b w:val="false"/>
          <w:i w:val="false"/>
          <w:color w:val="000000"/>
          <w:sz w:val="28"/>
        </w:rPr>
        <w:t>
      3) қорытынды аттестаттауды өткізу бойынша жұмыстарды ұйымдастыру;</w:t>
      </w:r>
    </w:p>
    <w:p>
      <w:pPr>
        <w:spacing w:after="0"/>
        <w:ind w:left="0"/>
        <w:jc w:val="both"/>
      </w:pPr>
      <w:r>
        <w:rPr>
          <w:rFonts w:ascii="Times New Roman"/>
          <w:b w:val="false"/>
          <w:i w:val="false"/>
          <w:color w:val="000000"/>
          <w:sz w:val="28"/>
        </w:rPr>
        <w:t>
      4) жалпы орта білім туралы "Алтын белгі" аттестаттарын алуға үміткерлердің жалпы орта білім туралы "Алтын белгі" аттестаттарын алуға үміткерлердің осы Қағидалардың 41-тармағының 1) және 2) тармақшаларында айқындалған оқу пәндерінен жазбаша емтихан жұмыстарын қарау;</w:t>
      </w:r>
    </w:p>
    <w:p>
      <w:pPr>
        <w:spacing w:after="0"/>
        <w:ind w:left="0"/>
        <w:jc w:val="both"/>
      </w:pPr>
      <w:r>
        <w:rPr>
          <w:rFonts w:ascii="Times New Roman"/>
          <w:b w:val="false"/>
          <w:i w:val="false"/>
          <w:color w:val="000000"/>
          <w:sz w:val="28"/>
        </w:rPr>
        <w:t>
      5) жалпы орта білім туралы "Алтын белгі" аттестаттарын алуға үміткерлердің жазбаша емтихан жұмыстарын қарау нәтижелерін мектептерге жолдау;</w:t>
      </w:r>
    </w:p>
    <w:p>
      <w:pPr>
        <w:spacing w:after="0"/>
        <w:ind w:left="0"/>
        <w:jc w:val="both"/>
      </w:pPr>
      <w:r>
        <w:rPr>
          <w:rFonts w:ascii="Times New Roman"/>
          <w:b w:val="false"/>
          <w:i w:val="false"/>
          <w:color w:val="000000"/>
          <w:sz w:val="28"/>
        </w:rPr>
        <w:t>
      6) апелляцияға түскен ұсыныстардың негізділігін қарау және нақты шешім қабылдау.</w:t>
      </w:r>
    </w:p>
    <w:bookmarkStart w:name="z1191" w:id="200"/>
    <w:p>
      <w:pPr>
        <w:spacing w:after="0"/>
        <w:ind w:left="0"/>
        <w:jc w:val="both"/>
      </w:pPr>
      <w:r>
        <w:rPr>
          <w:rFonts w:ascii="Times New Roman"/>
          <w:b w:val="false"/>
          <w:i w:val="false"/>
          <w:color w:val="000000"/>
          <w:sz w:val="28"/>
        </w:rPr>
        <w:t>
      83. Министрлік жанындағы Комиссия келесі іс-шараларды жүзеге асырады:</w:t>
      </w:r>
    </w:p>
    <w:bookmarkEnd w:id="200"/>
    <w:p>
      <w:pPr>
        <w:spacing w:after="0"/>
        <w:ind w:left="0"/>
        <w:jc w:val="both"/>
      </w:pPr>
      <w:r>
        <w:rPr>
          <w:rFonts w:ascii="Times New Roman"/>
          <w:b w:val="false"/>
          <w:i w:val="false"/>
          <w:color w:val="000000"/>
          <w:sz w:val="28"/>
        </w:rPr>
        <w:t>
      1) білім алушылар, педагогтер мен ата-аналар арасында қорытынды аттестаттау өткізу мәселелері бойынша ақпараттық-түсіндіру жұмыстарын жүргізу;</w:t>
      </w:r>
    </w:p>
    <w:p>
      <w:pPr>
        <w:spacing w:after="0"/>
        <w:ind w:left="0"/>
        <w:jc w:val="both"/>
      </w:pPr>
      <w:r>
        <w:rPr>
          <w:rFonts w:ascii="Times New Roman"/>
          <w:b w:val="false"/>
          <w:i w:val="false"/>
          <w:color w:val="000000"/>
          <w:sz w:val="28"/>
        </w:rPr>
        <w:t>
      2) қорытынды аттестаттауды өткізу бойынша жұмыстарды ұйымдастыру;</w:t>
      </w:r>
    </w:p>
    <w:p>
      <w:pPr>
        <w:spacing w:after="0"/>
        <w:ind w:left="0"/>
        <w:jc w:val="both"/>
      </w:pPr>
      <w:r>
        <w:rPr>
          <w:rFonts w:ascii="Times New Roman"/>
          <w:b w:val="false"/>
          <w:i w:val="false"/>
          <w:color w:val="000000"/>
          <w:sz w:val="28"/>
        </w:rPr>
        <w:t>
      3) республикалық мектептердің жалпы орта білім туралы "Алтын белгі" аттестаттарын алуға үміткерлердің осы Қағидалардың 41-тармағының 1) және 2) тармақшаларында айқындалған оқу пәндерінен жазбаша емтихан жұмыстарын қарау;</w:t>
      </w:r>
    </w:p>
    <w:p>
      <w:pPr>
        <w:spacing w:after="0"/>
        <w:ind w:left="0"/>
        <w:jc w:val="both"/>
      </w:pPr>
      <w:r>
        <w:rPr>
          <w:rFonts w:ascii="Times New Roman"/>
          <w:b w:val="false"/>
          <w:i w:val="false"/>
          <w:color w:val="000000"/>
          <w:sz w:val="28"/>
        </w:rPr>
        <w:t>
      4) жалпы орта білім туралы "Алтын белгі" аттестатын және "Алтын белгі" белгісін алуға үміткерлердің жазбаша емтихан жұмыстарын қарау нәтижелерін білім басқармаларына, республикалық мектептерге жіберу;</w:t>
      </w:r>
    </w:p>
    <w:p>
      <w:pPr>
        <w:spacing w:after="0"/>
        <w:ind w:left="0"/>
        <w:jc w:val="both"/>
      </w:pPr>
      <w:r>
        <w:rPr>
          <w:rFonts w:ascii="Times New Roman"/>
          <w:b w:val="false"/>
          <w:i w:val="false"/>
          <w:color w:val="000000"/>
          <w:sz w:val="28"/>
        </w:rPr>
        <w:t>
      5) апелляцияға түскен ұсыныстардың негізділігін қарау және нақты шешім қабылдау.</w:t>
      </w:r>
    </w:p>
    <w:bookmarkStart w:name="z1192" w:id="201"/>
    <w:p>
      <w:pPr>
        <w:spacing w:after="0"/>
        <w:ind w:left="0"/>
        <w:jc w:val="both"/>
      </w:pPr>
      <w:r>
        <w:rPr>
          <w:rFonts w:ascii="Times New Roman"/>
          <w:b w:val="false"/>
          <w:i w:val="false"/>
          <w:color w:val="000000"/>
          <w:sz w:val="28"/>
        </w:rPr>
        <w:t>
      84. Жұмыстардың қорытындысын шығару және "Алтын белгі" белгісімен марапатталған білім алушылардың тізімін бекіту туралы шешімді қабылдау жөніндегі мектеп жанынан қалыптастырылған Комиссияның қорытынды отырысы тиісті жылдың 20 маусымынан кешіктірілмей өткізіледі.</w:t>
      </w:r>
    </w:p>
    <w:bookmarkEnd w:id="201"/>
    <w:bookmarkStart w:name="z1193" w:id="202"/>
    <w:p>
      <w:pPr>
        <w:spacing w:after="0"/>
        <w:ind w:left="0"/>
        <w:jc w:val="both"/>
      </w:pPr>
      <w:r>
        <w:rPr>
          <w:rFonts w:ascii="Times New Roman"/>
          <w:b w:val="false"/>
          <w:i w:val="false"/>
          <w:color w:val="000000"/>
          <w:sz w:val="28"/>
        </w:rPr>
        <w:t>
      85. Негізгі орта білім туралы үздік аттестат, жалпы орта білім туралы үздік және жалпы орта білім туралы "Алтын белгі" аттестаттарын және "Алтын белгі" белгісін иеленген білім алушылардың тізімі мектеп директорының бұйрығымен бекітіледі.</w:t>
      </w:r>
    </w:p>
    <w:bookmarkEnd w:id="202"/>
    <w:bookmarkStart w:name="z1194" w:id="203"/>
    <w:p>
      <w:pPr>
        <w:spacing w:after="0"/>
        <w:ind w:left="0"/>
        <w:jc w:val="both"/>
      </w:pPr>
      <w:r>
        <w:rPr>
          <w:rFonts w:ascii="Times New Roman"/>
          <w:b w:val="false"/>
          <w:i w:val="false"/>
          <w:color w:val="000000"/>
          <w:sz w:val="28"/>
        </w:rPr>
        <w:t>
      86. Білім басқармалары және республикалық мектептер білім алушыларды қорытынды аттестаттау нәтижесі туралы қорытынды мәліметтерді Министрлікке ағымдағы жылғы 1 шілдеден кешіктірмей ұсынады.</w:t>
      </w:r>
    </w:p>
    <w:bookmarkEnd w:id="203"/>
    <w:bookmarkStart w:name="z1195" w:id="204"/>
    <w:p>
      <w:pPr>
        <w:spacing w:after="0"/>
        <w:ind w:left="0"/>
        <w:jc w:val="both"/>
      </w:pPr>
      <w:r>
        <w:rPr>
          <w:rFonts w:ascii="Times New Roman"/>
          <w:b w:val="false"/>
          <w:i w:val="false"/>
          <w:color w:val="000000"/>
          <w:sz w:val="28"/>
        </w:rPr>
        <w:t>
      87. Білім алушыларды қорытынды аттестаттау нәтижелері ағымдағы жылғы тамызда оқу жылының жұмыс қорытындылары бойынша мектеп жанынан құрылған Комиссияның барлық мүшелерінің қатысуымен педагогикалық кеңесте талқыланады.</w:t>
      </w:r>
    </w:p>
    <w:bookmarkEnd w:id="204"/>
    <w:p>
      <w:pPr>
        <w:spacing w:after="0"/>
        <w:ind w:left="0"/>
        <w:jc w:val="both"/>
      </w:pPr>
      <w:r>
        <w:rPr>
          <w:rFonts w:ascii="Times New Roman"/>
          <w:b w:val="false"/>
          <w:i w:val="false"/>
          <w:color w:val="000000"/>
          <w:sz w:val="28"/>
        </w:rPr>
        <w:t>
      Педагогикалық кеңес оқу-тәрбие жұмысының сапасын жақсарту бойынша нақты шаралар қабылдайды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r>
              <w:br/>
            </w:r>
            <w:r>
              <w:rPr>
                <w:rFonts w:ascii="Times New Roman"/>
                <w:b w:val="false"/>
                <w:i w:val="false"/>
                <w:color w:val="000000"/>
                <w:sz w:val="20"/>
              </w:rPr>
              <w:t>орта білімнің білім беретін оқу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ұйымдарындағы білім</w:t>
            </w:r>
            <w:r>
              <w:br/>
            </w:r>
            <w:r>
              <w:rPr>
                <w:rFonts w:ascii="Times New Roman"/>
                <w:b w:val="false"/>
                <w:i w:val="false"/>
                <w:color w:val="000000"/>
                <w:sz w:val="20"/>
              </w:rPr>
              <w:t>алушылардың үлгеріміне</w:t>
            </w:r>
            <w:r>
              <w:br/>
            </w:r>
            <w:r>
              <w:rPr>
                <w:rFonts w:ascii="Times New Roman"/>
                <w:b w:val="false"/>
                <w:i w:val="false"/>
                <w:color w:val="000000"/>
                <w:sz w:val="20"/>
              </w:rPr>
              <w:t>ағымдық бақылаудың, оларды</w:t>
            </w:r>
            <w:r>
              <w:br/>
            </w:r>
            <w:r>
              <w:rPr>
                <w:rFonts w:ascii="Times New Roman"/>
                <w:b w:val="false"/>
                <w:i w:val="false"/>
                <w:color w:val="000000"/>
                <w:sz w:val="20"/>
              </w:rPr>
              <w:t>аралық және қорытынды</w:t>
            </w:r>
            <w:r>
              <w:br/>
            </w:r>
            <w:r>
              <w:rPr>
                <w:rFonts w:ascii="Times New Roman"/>
                <w:b w:val="false"/>
                <w:i w:val="false"/>
                <w:color w:val="000000"/>
                <w:sz w:val="20"/>
              </w:rPr>
              <w:t>аттестаттау жүргізудің үлгі</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197" w:id="205"/>
    <w:p>
      <w:pPr>
        <w:spacing w:after="0"/>
        <w:ind w:left="0"/>
        <w:jc w:val="left"/>
      </w:pPr>
      <w:r>
        <w:rPr>
          <w:rFonts w:ascii="Times New Roman"/>
          <w:b/>
          <w:i w:val="false"/>
          <w:color w:val="000000"/>
        </w:rPr>
        <w:t xml:space="preserve"> Балдарды бағаға ауыстыру шәкілі</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2-11 (12) </w:t>
            </w:r>
            <w:r>
              <w:rPr>
                <w:rFonts w:ascii="Times New Roman"/>
                <w:b/>
                <w:i w:val="false"/>
                <w:color w:val="000000"/>
                <w:sz w:val="20"/>
              </w:rPr>
              <w:t>сыныптардағы</w:t>
            </w:r>
            <w:r>
              <w:rPr>
                <w:rFonts w:ascii="Times New Roman"/>
                <w:b w:val="false"/>
                <w:i w:val="false"/>
                <w:color w:val="000000"/>
                <w:sz w:val="20"/>
              </w:rPr>
              <w:t xml:space="preserve"> </w:t>
            </w:r>
            <w:r>
              <w:rPr>
                <w:rFonts w:ascii="Times New Roman"/>
                <w:b/>
                <w:i w:val="false"/>
                <w:color w:val="000000"/>
                <w:sz w:val="20"/>
              </w:rPr>
              <w:t>балдардың</w:t>
            </w:r>
            <w:r>
              <w:rPr>
                <w:rFonts w:ascii="Times New Roman"/>
                <w:b w:val="false"/>
                <w:i w:val="false"/>
                <w:color w:val="000000"/>
                <w:sz w:val="20"/>
              </w:rPr>
              <w:t xml:space="preserve"> </w:t>
            </w:r>
            <w:r>
              <w:rPr>
                <w:rFonts w:ascii="Times New Roman"/>
                <w:b/>
                <w:i w:val="false"/>
                <w:color w:val="000000"/>
                <w:sz w:val="20"/>
              </w:rPr>
              <w:t>пайыздық</w:t>
            </w:r>
            <w:r>
              <w:rPr>
                <w:rFonts w:ascii="Times New Roman"/>
                <w:b w:val="false"/>
                <w:i w:val="false"/>
                <w:color w:val="000000"/>
                <w:sz w:val="20"/>
              </w:rPr>
              <w:t xml:space="preserve"> </w:t>
            </w:r>
            <w:r>
              <w:rPr>
                <w:rFonts w:ascii="Times New Roman"/>
                <w:b/>
                <w:i w:val="false"/>
                <w:color w:val="000000"/>
                <w:sz w:val="20"/>
              </w:rPr>
              <w:t>мазмұны</w:t>
            </w:r>
            <w:r>
              <w:rPr>
                <w:rFonts w:ascii="Times New Roman"/>
                <w:b/>
                <w:i w:val="false"/>
                <w:color w:val="000000"/>
                <w:sz w:val="20"/>
              </w:rPr>
              <w:t xml:space="preserve">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 –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 –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 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 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 –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r>
              <w:br/>
            </w:r>
            <w:r>
              <w:rPr>
                <w:rFonts w:ascii="Times New Roman"/>
                <w:b w:val="false"/>
                <w:i w:val="false"/>
                <w:color w:val="000000"/>
                <w:sz w:val="20"/>
              </w:rPr>
              <w:t>орта білімнің білім беретін оқу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ұйымдарындағы білім</w:t>
            </w:r>
            <w:r>
              <w:br/>
            </w:r>
            <w:r>
              <w:rPr>
                <w:rFonts w:ascii="Times New Roman"/>
                <w:b w:val="false"/>
                <w:i w:val="false"/>
                <w:color w:val="000000"/>
                <w:sz w:val="20"/>
              </w:rPr>
              <w:t>алушылардың үлгеріміне</w:t>
            </w:r>
            <w:r>
              <w:br/>
            </w:r>
            <w:r>
              <w:rPr>
                <w:rFonts w:ascii="Times New Roman"/>
                <w:b w:val="false"/>
                <w:i w:val="false"/>
                <w:color w:val="000000"/>
                <w:sz w:val="20"/>
              </w:rPr>
              <w:t>ағымдық бақылаудың, оларды</w:t>
            </w:r>
            <w:r>
              <w:br/>
            </w:r>
            <w:r>
              <w:rPr>
                <w:rFonts w:ascii="Times New Roman"/>
                <w:b w:val="false"/>
                <w:i w:val="false"/>
                <w:color w:val="000000"/>
                <w:sz w:val="20"/>
              </w:rPr>
              <w:t>аралық және қорытынды</w:t>
            </w:r>
            <w:r>
              <w:br/>
            </w:r>
            <w:r>
              <w:rPr>
                <w:rFonts w:ascii="Times New Roman"/>
                <w:b w:val="false"/>
                <w:i w:val="false"/>
                <w:color w:val="000000"/>
                <w:sz w:val="20"/>
              </w:rPr>
              <w:t>аттестаттау жүргізудің үлгі</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199" w:id="206"/>
    <w:p>
      <w:pPr>
        <w:spacing w:after="0"/>
        <w:ind w:left="0"/>
        <w:jc w:val="left"/>
      </w:pPr>
      <w:r>
        <w:rPr>
          <w:rFonts w:ascii="Times New Roman"/>
          <w:b/>
          <w:i w:val="false"/>
          <w:color w:val="000000"/>
        </w:rPr>
        <w:t xml:space="preserve"> "НЗМ" ДББҰ бітірушілерінің оқудағы нәтижелерін сырттай бағалау балдарын ҰБТ балдарына ауыстыру шәкілі</w:t>
      </w:r>
    </w:p>
    <w:bookmarkEnd w:id="206"/>
    <w:p>
      <w:pPr>
        <w:spacing w:after="0"/>
        <w:ind w:left="0"/>
        <w:jc w:val="both"/>
      </w:pPr>
      <w:r>
        <w:rPr>
          <w:rFonts w:ascii="Times New Roman"/>
          <w:b w:val="false"/>
          <w:i w:val="false"/>
          <w:color w:val="ff0000"/>
          <w:sz w:val="28"/>
        </w:rPr>
        <w:t xml:space="preserve">
      Ескерту. 2-қосымша алып тасталды - ҚР Оқу-ағарту министрінің м.а. 31.10.2024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r>
              <w:br/>
            </w:r>
            <w:r>
              <w:rPr>
                <w:rFonts w:ascii="Times New Roman"/>
                <w:b w:val="false"/>
                <w:i w:val="false"/>
                <w:color w:val="000000"/>
                <w:sz w:val="20"/>
              </w:rPr>
              <w:t>орта білімнің білім беретін оқу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ұйымдарындағы білім</w:t>
            </w:r>
            <w:r>
              <w:br/>
            </w:r>
            <w:r>
              <w:rPr>
                <w:rFonts w:ascii="Times New Roman"/>
                <w:b w:val="false"/>
                <w:i w:val="false"/>
                <w:color w:val="000000"/>
                <w:sz w:val="20"/>
              </w:rPr>
              <w:t>алушылардың үлгеріміне</w:t>
            </w:r>
            <w:r>
              <w:br/>
            </w:r>
            <w:r>
              <w:rPr>
                <w:rFonts w:ascii="Times New Roman"/>
                <w:b w:val="false"/>
                <w:i w:val="false"/>
                <w:color w:val="000000"/>
                <w:sz w:val="20"/>
              </w:rPr>
              <w:t>ағымдық бақылаудың, оларды</w:t>
            </w:r>
            <w:r>
              <w:br/>
            </w:r>
            <w:r>
              <w:rPr>
                <w:rFonts w:ascii="Times New Roman"/>
                <w:b w:val="false"/>
                <w:i w:val="false"/>
                <w:color w:val="000000"/>
                <w:sz w:val="20"/>
              </w:rPr>
              <w:t>аралық және қорытынды</w:t>
            </w:r>
            <w:r>
              <w:br/>
            </w:r>
            <w:r>
              <w:rPr>
                <w:rFonts w:ascii="Times New Roman"/>
                <w:b w:val="false"/>
                <w:i w:val="false"/>
                <w:color w:val="000000"/>
                <w:sz w:val="20"/>
              </w:rPr>
              <w:t>аттестаттау жүргізудің үлгі</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201" w:id="207"/>
    <w:p>
      <w:pPr>
        <w:spacing w:after="0"/>
        <w:ind w:left="0"/>
        <w:jc w:val="left"/>
      </w:pPr>
      <w:r>
        <w:rPr>
          <w:rFonts w:ascii="Times New Roman"/>
          <w:b/>
          <w:i w:val="false"/>
          <w:color w:val="000000"/>
        </w:rPr>
        <w:t xml:space="preserve"> Негізгі орта және жалпы орта білім беру деңгейіндегі оқыту курсы үшін емтихан хаттамасы</w:t>
      </w:r>
    </w:p>
    <w:bookmarkEnd w:id="207"/>
    <w:p>
      <w:pPr>
        <w:spacing w:after="0"/>
        <w:ind w:left="0"/>
        <w:jc w:val="both"/>
      </w:pPr>
      <w:r>
        <w:rPr>
          <w:rFonts w:ascii="Times New Roman"/>
          <w:b w:val="false"/>
          <w:i w:val="false"/>
          <w:color w:val="000000"/>
          <w:sz w:val="28"/>
        </w:rPr>
        <w:t>
      ______________________________________ бойынша Қазақстан Республикасы</w:t>
      </w:r>
    </w:p>
    <w:p>
      <w:pPr>
        <w:spacing w:after="0"/>
        <w:ind w:left="0"/>
        <w:jc w:val="both"/>
      </w:pPr>
      <w:r>
        <w:rPr>
          <w:rFonts w:ascii="Times New Roman"/>
          <w:b w:val="false"/>
          <w:i w:val="false"/>
          <w:color w:val="000000"/>
          <w:sz w:val="28"/>
        </w:rPr>
        <w:t>
      (оқу пәнінің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(облыстың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(аудан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(қала (ауыл)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(мектеп атауы)</w:t>
      </w:r>
    </w:p>
    <w:p>
      <w:pPr>
        <w:spacing w:after="0"/>
        <w:ind w:left="0"/>
        <w:jc w:val="both"/>
      </w:pPr>
      <w:r>
        <w:rPr>
          <w:rFonts w:ascii="Times New Roman"/>
          <w:b w:val="false"/>
          <w:i w:val="false"/>
          <w:color w:val="000000"/>
          <w:sz w:val="28"/>
        </w:rPr>
        <w:t>
      Емтихан комиссиясының құрамында: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Емтихан комиссиясы төрағасының Т.А.Ә. (бар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Емтихан алушының Т.А.Ә. (бар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Ассистенттің Т.А.Ә. (бар болған жағдайда)</w:t>
      </w:r>
    </w:p>
    <w:p>
      <w:pPr>
        <w:spacing w:after="0"/>
        <w:ind w:left="0"/>
        <w:jc w:val="both"/>
      </w:pPr>
      <w:r>
        <w:rPr>
          <w:rFonts w:ascii="Times New Roman"/>
          <w:b w:val="false"/>
          <w:i w:val="false"/>
          <w:color w:val="000000"/>
          <w:sz w:val="28"/>
        </w:rPr>
        <w:t>
      Емтиханға келді: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Білім алушылардың Т.А.Ә. (бар болған жағдайда)</w:t>
      </w:r>
    </w:p>
    <w:p>
      <w:pPr>
        <w:spacing w:after="0"/>
        <w:ind w:left="0"/>
        <w:jc w:val="both"/>
      </w:pPr>
      <w:r>
        <w:rPr>
          <w:rFonts w:ascii="Times New Roman"/>
          <w:b w:val="false"/>
          <w:i w:val="false"/>
          <w:color w:val="000000"/>
          <w:sz w:val="28"/>
        </w:rPr>
        <w:t>
      Емтиханға келген жоқ:</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Білім алушылардың Т.А.Ә. (бар болған жағдайда)</w:t>
      </w:r>
    </w:p>
    <w:p>
      <w:pPr>
        <w:spacing w:after="0"/>
        <w:ind w:left="0"/>
        <w:jc w:val="both"/>
      </w:pPr>
      <w:r>
        <w:rPr>
          <w:rFonts w:ascii="Times New Roman"/>
          <w:b w:val="false"/>
          <w:i w:val="false"/>
          <w:color w:val="000000"/>
          <w:sz w:val="28"/>
        </w:rPr>
        <w:t>
      Емтихан ____ сағат ____ минутта басталды.</w:t>
      </w:r>
    </w:p>
    <w:p>
      <w:pPr>
        <w:spacing w:after="0"/>
        <w:ind w:left="0"/>
        <w:jc w:val="both"/>
      </w:pPr>
      <w:r>
        <w:rPr>
          <w:rFonts w:ascii="Times New Roman"/>
          <w:b w:val="false"/>
          <w:i w:val="false"/>
          <w:color w:val="000000"/>
          <w:sz w:val="28"/>
        </w:rPr>
        <w:t>
      Емтихан ____ сағат ____ минутта аяқталды.</w:t>
      </w:r>
    </w:p>
    <w:p>
      <w:pPr>
        <w:spacing w:after="0"/>
        <w:ind w:left="0"/>
        <w:jc w:val="both"/>
      </w:pPr>
      <w:r>
        <w:rPr>
          <w:rFonts w:ascii="Times New Roman"/>
          <w:b w:val="false"/>
          <w:i w:val="false"/>
          <w:color w:val="000000"/>
          <w:sz w:val="28"/>
        </w:rPr>
        <w:t>
      Емтихан нәтижелері бойынша мынадай бағалар қойылды: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w:t>
            </w:r>
            <w:r>
              <w:rPr>
                <w:rFonts w:ascii="Times New Roman"/>
                <w:b w:val="false"/>
                <w:i w:val="false"/>
                <w:color w:val="000000"/>
                <w:sz w:val="20"/>
              </w:rPr>
              <w:t xml:space="preserve"> </w:t>
            </w:r>
            <w:r>
              <w:rPr>
                <w:rFonts w:ascii="Times New Roman"/>
                <w:b/>
                <w:i w:val="false"/>
                <w:color w:val="000000"/>
                <w:sz w:val="20"/>
              </w:rPr>
              <w:t>тапсырушының</w:t>
            </w:r>
            <w:r>
              <w:rPr>
                <w:rFonts w:ascii="Times New Roman"/>
                <w:b/>
                <w:i w:val="false"/>
                <w:color w:val="000000"/>
                <w:sz w:val="20"/>
              </w:rPr>
              <w:t xml:space="preserve"> Т.А.Ә. (бар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Балл (</w:t>
            </w:r>
            <w:r>
              <w:rPr>
                <w:rFonts w:ascii="Times New Roman"/>
                <w:b/>
                <w:i w:val="false"/>
                <w:color w:val="000000"/>
                <w:sz w:val="20"/>
              </w:rPr>
              <w:t>жазумен</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w:t>
            </w:r>
            <w:r>
              <w:rPr>
                <w:rFonts w:ascii="Times New Roman"/>
                <w:b w:val="false"/>
                <w:i w:val="false"/>
                <w:color w:val="000000"/>
                <w:sz w:val="20"/>
              </w:rPr>
              <w:t xml:space="preserve"> </w:t>
            </w:r>
            <w:r>
              <w:rPr>
                <w:rFonts w:ascii="Times New Roman"/>
                <w:b/>
                <w:i w:val="false"/>
                <w:color w:val="000000"/>
                <w:sz w:val="20"/>
              </w:rPr>
              <w:t>бағасы</w:t>
            </w:r>
            <w:r>
              <w:rPr>
                <w:rFonts w:ascii="Times New Roman"/>
                <w:b/>
                <w:i w:val="false"/>
                <w:color w:val="000000"/>
                <w:sz w:val="20"/>
              </w:rPr>
              <w:t xml:space="preserve"> (</w:t>
            </w:r>
            <w:r>
              <w:rPr>
                <w:rFonts w:ascii="Times New Roman"/>
                <w:b/>
                <w:i w:val="false"/>
                <w:color w:val="000000"/>
                <w:sz w:val="20"/>
              </w:rPr>
              <w:t>жазумен</w:t>
            </w:r>
            <w:r>
              <w:rPr>
                <w:rFonts w:ascii="Times New Roman"/>
                <w:b/>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Емтиханды өткізу күні: "___" __________20__ ж.</w:t>
      </w:r>
    </w:p>
    <w:p>
      <w:pPr>
        <w:spacing w:after="0"/>
        <w:ind w:left="0"/>
        <w:jc w:val="both"/>
      </w:pPr>
      <w:r>
        <w:rPr>
          <w:rFonts w:ascii="Times New Roman"/>
          <w:b w:val="false"/>
          <w:i w:val="false"/>
          <w:color w:val="000000"/>
          <w:sz w:val="28"/>
        </w:rPr>
        <w:t>
      Бағаны хаттамаға енгізу күні: "___"__________ 20__ ж.</w:t>
      </w:r>
    </w:p>
    <w:p>
      <w:pPr>
        <w:spacing w:after="0"/>
        <w:ind w:left="0"/>
        <w:jc w:val="both"/>
      </w:pPr>
      <w:r>
        <w:rPr>
          <w:rFonts w:ascii="Times New Roman"/>
          <w:b w:val="false"/>
          <w:i w:val="false"/>
          <w:color w:val="000000"/>
          <w:sz w:val="28"/>
        </w:rPr>
        <w:t xml:space="preserve">
      Комиссия төрағасы _________________________________ _____________ </w:t>
      </w:r>
    </w:p>
    <w:p>
      <w:pPr>
        <w:spacing w:after="0"/>
        <w:ind w:left="0"/>
        <w:jc w:val="both"/>
      </w:pPr>
      <w:r>
        <w:rPr>
          <w:rFonts w:ascii="Times New Roman"/>
          <w:b w:val="false"/>
          <w:i w:val="false"/>
          <w:color w:val="000000"/>
          <w:sz w:val="28"/>
        </w:rPr>
        <w:t>
      Т.А.Ә. (бар болған жағдайда) қолы</w:t>
      </w:r>
    </w:p>
    <w:p>
      <w:pPr>
        <w:spacing w:after="0"/>
        <w:ind w:left="0"/>
        <w:jc w:val="both"/>
      </w:pPr>
      <w:r>
        <w:rPr>
          <w:rFonts w:ascii="Times New Roman"/>
          <w:b w:val="false"/>
          <w:i w:val="false"/>
          <w:color w:val="000000"/>
          <w:sz w:val="28"/>
        </w:rPr>
        <w:t xml:space="preserve">
      Емтихан алушы мұғалім _____________________________ _____________ </w:t>
      </w:r>
    </w:p>
    <w:p>
      <w:pPr>
        <w:spacing w:after="0"/>
        <w:ind w:left="0"/>
        <w:jc w:val="both"/>
      </w:pPr>
      <w:r>
        <w:rPr>
          <w:rFonts w:ascii="Times New Roman"/>
          <w:b w:val="false"/>
          <w:i w:val="false"/>
          <w:color w:val="000000"/>
          <w:sz w:val="28"/>
        </w:rPr>
        <w:t>
      Т.А.Ә. (бар болған жағдайда) қолы</w:t>
      </w:r>
    </w:p>
    <w:p>
      <w:pPr>
        <w:spacing w:after="0"/>
        <w:ind w:left="0"/>
        <w:jc w:val="both"/>
      </w:pPr>
      <w:r>
        <w:rPr>
          <w:rFonts w:ascii="Times New Roman"/>
          <w:b w:val="false"/>
          <w:i w:val="false"/>
          <w:color w:val="000000"/>
          <w:sz w:val="28"/>
        </w:rPr>
        <w:t xml:space="preserve">
      Ассистенттер ______________________________________ _____________ </w:t>
      </w:r>
    </w:p>
    <w:p>
      <w:pPr>
        <w:spacing w:after="0"/>
        <w:ind w:left="0"/>
        <w:jc w:val="both"/>
      </w:pPr>
      <w:r>
        <w:rPr>
          <w:rFonts w:ascii="Times New Roman"/>
          <w:b w:val="false"/>
          <w:i w:val="false"/>
          <w:color w:val="000000"/>
          <w:sz w:val="28"/>
        </w:rPr>
        <w:t>
      Т.А.Ә. (бар болған жағдайда) қолы</w:t>
      </w:r>
    </w:p>
    <w:p>
      <w:pPr>
        <w:spacing w:after="0"/>
        <w:ind w:left="0"/>
        <w:jc w:val="both"/>
      </w:pPr>
      <w:r>
        <w:rPr>
          <w:rFonts w:ascii="Times New Roman"/>
          <w:b w:val="false"/>
          <w:i w:val="false"/>
          <w:color w:val="000000"/>
          <w:sz w:val="28"/>
        </w:rPr>
        <w:t>
      _____________________________ _____________</w:t>
      </w:r>
    </w:p>
    <w:p>
      <w:pPr>
        <w:spacing w:after="0"/>
        <w:ind w:left="0"/>
        <w:jc w:val="both"/>
      </w:pPr>
      <w:r>
        <w:rPr>
          <w:rFonts w:ascii="Times New Roman"/>
          <w:b w:val="false"/>
          <w:i w:val="false"/>
          <w:color w:val="000000"/>
          <w:sz w:val="28"/>
        </w:rPr>
        <w:t>
      Т.А.Ә. (бар болған жағдайда)             қолы</w:t>
      </w:r>
    </w:p>
    <w:p>
      <w:pPr>
        <w:spacing w:after="0"/>
        <w:ind w:left="0"/>
        <w:jc w:val="both"/>
      </w:pPr>
      <w:r>
        <w:rPr>
          <w:rFonts w:ascii="Times New Roman"/>
          <w:b w:val="false"/>
          <w:i w:val="false"/>
          <w:color w:val="000000"/>
          <w:sz w:val="28"/>
        </w:rPr>
        <w:t>
      Ескерту: ұқсас Хаттаманың электронды нұсқасы қағаз нұсқамен бірдей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r>
              <w:br/>
            </w:r>
            <w:r>
              <w:rPr>
                <w:rFonts w:ascii="Times New Roman"/>
                <w:b w:val="false"/>
                <w:i w:val="false"/>
                <w:color w:val="000000"/>
                <w:sz w:val="20"/>
              </w:rPr>
              <w:t>орта білімнің білім беретін оқу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ұйымдарындағы білім</w:t>
            </w:r>
            <w:r>
              <w:br/>
            </w:r>
            <w:r>
              <w:rPr>
                <w:rFonts w:ascii="Times New Roman"/>
                <w:b w:val="false"/>
                <w:i w:val="false"/>
                <w:color w:val="000000"/>
                <w:sz w:val="20"/>
              </w:rPr>
              <w:t>алушылардың үлгеріміне</w:t>
            </w:r>
            <w:r>
              <w:br/>
            </w:r>
            <w:r>
              <w:rPr>
                <w:rFonts w:ascii="Times New Roman"/>
                <w:b w:val="false"/>
                <w:i w:val="false"/>
                <w:color w:val="000000"/>
                <w:sz w:val="20"/>
              </w:rPr>
              <w:t>ағымдық бақылаудың, оларды</w:t>
            </w:r>
            <w:r>
              <w:br/>
            </w:r>
            <w:r>
              <w:rPr>
                <w:rFonts w:ascii="Times New Roman"/>
                <w:b w:val="false"/>
                <w:i w:val="false"/>
                <w:color w:val="000000"/>
                <w:sz w:val="20"/>
              </w:rPr>
              <w:t>аралық және қорытынды</w:t>
            </w:r>
            <w:r>
              <w:br/>
            </w:r>
            <w:r>
              <w:rPr>
                <w:rFonts w:ascii="Times New Roman"/>
                <w:b w:val="false"/>
                <w:i w:val="false"/>
                <w:color w:val="000000"/>
                <w:sz w:val="20"/>
              </w:rPr>
              <w:t>аттестаттау жүргізудің үлгі</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203" w:id="208"/>
    <w:p>
      <w:pPr>
        <w:spacing w:after="0"/>
        <w:ind w:left="0"/>
        <w:jc w:val="left"/>
      </w:pPr>
      <w:r>
        <w:rPr>
          <w:rFonts w:ascii="Times New Roman"/>
          <w:b/>
          <w:i w:val="false"/>
          <w:color w:val="000000"/>
        </w:rPr>
        <w:t xml:space="preserve"> 9 (10) және 11 (12) сынып білім алушыларының емтихан балдарын емтихан бағаларына ауыстыру шәкілі</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Максимальды</w:t>
            </w:r>
            <w:r>
              <w:rPr>
                <w:rFonts w:ascii="Times New Roman"/>
                <w:b/>
                <w:i w:val="false"/>
                <w:color w:val="000000"/>
                <w:sz w:val="20"/>
              </w:rPr>
              <w:t xml:space="preserve"> балл 30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пәндер</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Максимальды</w:t>
            </w:r>
            <w:r>
              <w:rPr>
                <w:rFonts w:ascii="Times New Roman"/>
                <w:b/>
                <w:i w:val="false"/>
                <w:color w:val="000000"/>
                <w:sz w:val="20"/>
              </w:rPr>
              <w:t xml:space="preserve"> балл 40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пәндер</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Максимальды</w:t>
            </w:r>
            <w:r>
              <w:rPr>
                <w:rFonts w:ascii="Times New Roman"/>
                <w:b/>
                <w:i w:val="false"/>
                <w:color w:val="000000"/>
                <w:sz w:val="20"/>
              </w:rPr>
              <w:t xml:space="preserve"> балл 50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пәндер</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Максимальды</w:t>
            </w:r>
            <w:r>
              <w:rPr>
                <w:rFonts w:ascii="Times New Roman"/>
                <w:b/>
                <w:i w:val="false"/>
                <w:color w:val="000000"/>
                <w:sz w:val="20"/>
              </w:rPr>
              <w:t xml:space="preserve"> балл 60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пәндер</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r>
              <w:br/>
            </w:r>
            <w:r>
              <w:rPr>
                <w:rFonts w:ascii="Times New Roman"/>
                <w:b w:val="false"/>
                <w:i w:val="false"/>
                <w:color w:val="000000"/>
                <w:sz w:val="20"/>
              </w:rPr>
              <w:t>орта білімнің білім беретін оқу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ұйымдарындағы білім</w:t>
            </w:r>
            <w:r>
              <w:br/>
            </w:r>
            <w:r>
              <w:rPr>
                <w:rFonts w:ascii="Times New Roman"/>
                <w:b w:val="false"/>
                <w:i w:val="false"/>
                <w:color w:val="000000"/>
                <w:sz w:val="20"/>
              </w:rPr>
              <w:t>алушылардың үлгеріміне</w:t>
            </w:r>
            <w:r>
              <w:br/>
            </w:r>
            <w:r>
              <w:rPr>
                <w:rFonts w:ascii="Times New Roman"/>
                <w:b w:val="false"/>
                <w:i w:val="false"/>
                <w:color w:val="000000"/>
                <w:sz w:val="20"/>
              </w:rPr>
              <w:t>ағымдық бақылаудың, оларды</w:t>
            </w:r>
            <w:r>
              <w:br/>
            </w:r>
            <w:r>
              <w:rPr>
                <w:rFonts w:ascii="Times New Roman"/>
                <w:b w:val="false"/>
                <w:i w:val="false"/>
                <w:color w:val="000000"/>
                <w:sz w:val="20"/>
              </w:rPr>
              <w:t>аралық және қорытынды</w:t>
            </w:r>
            <w:r>
              <w:br/>
            </w:r>
            <w:r>
              <w:rPr>
                <w:rFonts w:ascii="Times New Roman"/>
                <w:b w:val="false"/>
                <w:i w:val="false"/>
                <w:color w:val="000000"/>
                <w:sz w:val="20"/>
              </w:rPr>
              <w:t>аттестаттау жүргізудің үлгі</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05" w:id="209"/>
    <w:p>
      <w:pPr>
        <w:spacing w:after="0"/>
        <w:ind w:left="0"/>
        <w:jc w:val="left"/>
      </w:pPr>
      <w:r>
        <w:rPr>
          <w:rFonts w:ascii="Times New Roman"/>
          <w:b/>
          <w:i w:val="false"/>
          <w:color w:val="000000"/>
        </w:rPr>
        <w:t xml:space="preserve"> Апелляцияға өтініш</w:t>
      </w:r>
    </w:p>
    <w:bookmarkEnd w:id="209"/>
    <w:p>
      <w:pPr>
        <w:spacing w:after="0"/>
        <w:ind w:left="0"/>
        <w:jc w:val="both"/>
      </w:pPr>
      <w:r>
        <w:rPr>
          <w:rFonts w:ascii="Times New Roman"/>
          <w:b w:val="false"/>
          <w:i w:val="false"/>
          <w:color w:val="000000"/>
          <w:sz w:val="28"/>
        </w:rPr>
        <w:t>
      Мен __________ ________ пән(дер) бойынша жазбаша жұмыс нәтижесімен келіспеймін</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Келесі негіздер бойынша:________________№___тапсырмадан алған балдар санын қайта қарауды сұраймын.</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r>
              <w:br/>
            </w:r>
            <w:r>
              <w:rPr>
                <w:rFonts w:ascii="Times New Roman"/>
                <w:b w:val="false"/>
                <w:i w:val="false"/>
                <w:color w:val="000000"/>
                <w:sz w:val="20"/>
              </w:rPr>
              <w:t>орта білімнің білім беретін оқу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ұйымдарындағы білім</w:t>
            </w:r>
            <w:r>
              <w:br/>
            </w:r>
            <w:r>
              <w:rPr>
                <w:rFonts w:ascii="Times New Roman"/>
                <w:b w:val="false"/>
                <w:i w:val="false"/>
                <w:color w:val="000000"/>
                <w:sz w:val="20"/>
              </w:rPr>
              <w:t>алушылардың үлгеріміне</w:t>
            </w:r>
            <w:r>
              <w:br/>
            </w:r>
            <w:r>
              <w:rPr>
                <w:rFonts w:ascii="Times New Roman"/>
                <w:b w:val="false"/>
                <w:i w:val="false"/>
                <w:color w:val="000000"/>
                <w:sz w:val="20"/>
              </w:rPr>
              <w:t>ағымдық бақылаудың, оларды</w:t>
            </w:r>
            <w:r>
              <w:br/>
            </w:r>
            <w:r>
              <w:rPr>
                <w:rFonts w:ascii="Times New Roman"/>
                <w:b w:val="false"/>
                <w:i w:val="false"/>
                <w:color w:val="000000"/>
                <w:sz w:val="20"/>
              </w:rPr>
              <w:t>аралық және қорытынды</w:t>
            </w:r>
            <w:r>
              <w:br/>
            </w:r>
            <w:r>
              <w:rPr>
                <w:rFonts w:ascii="Times New Roman"/>
                <w:b w:val="false"/>
                <w:i w:val="false"/>
                <w:color w:val="000000"/>
                <w:sz w:val="20"/>
              </w:rPr>
              <w:t>аттестаттау жүргізудің үлгі</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07" w:id="210"/>
    <w:p>
      <w:pPr>
        <w:spacing w:after="0"/>
        <w:ind w:left="0"/>
        <w:jc w:val="left"/>
      </w:pPr>
      <w:r>
        <w:rPr>
          <w:rFonts w:ascii="Times New Roman"/>
          <w:b/>
          <w:i w:val="false"/>
          <w:color w:val="000000"/>
        </w:rPr>
        <w:t xml:space="preserve"> Апелляцияға өтініштерді тіркеу журналы</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w:t>
            </w:r>
            <w:r>
              <w:rPr>
                <w:rFonts w:ascii="Times New Roman"/>
                <w:b w:val="false"/>
                <w:i w:val="false"/>
                <w:color w:val="000000"/>
                <w:sz w:val="20"/>
              </w:rPr>
              <w:t xml:space="preserve"> </w:t>
            </w:r>
            <w:r>
              <w:rPr>
                <w:rFonts w:ascii="Times New Roman"/>
                <w:b/>
                <w:i w:val="false"/>
                <w:color w:val="000000"/>
                <w:sz w:val="20"/>
              </w:rPr>
              <w:t>алушының</w:t>
            </w:r>
            <w:r>
              <w:rPr>
                <w:rFonts w:ascii="Times New Roman"/>
                <w:b/>
                <w:i w:val="false"/>
                <w:color w:val="000000"/>
                <w:sz w:val="20"/>
              </w:rPr>
              <w:t xml:space="preserve"> Т.А.Ә. (бар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Класс, </w:t>
            </w:r>
            <w:r>
              <w:rPr>
                <w:rFonts w:ascii="Times New Roman"/>
                <w:b/>
                <w:i w:val="false"/>
                <w:color w:val="000000"/>
                <w:sz w:val="20"/>
              </w:rPr>
              <w:t>оқыту</w:t>
            </w:r>
            <w:r>
              <w:rPr>
                <w:rFonts w:ascii="Times New Roman"/>
                <w:b w:val="false"/>
                <w:i w:val="false"/>
                <w:color w:val="000000"/>
                <w:sz w:val="20"/>
              </w:rPr>
              <w:t xml:space="preserve"> </w:t>
            </w:r>
            <w:r>
              <w:rPr>
                <w:rFonts w:ascii="Times New Roman"/>
                <w:b/>
                <w:i w:val="false"/>
                <w:color w:val="000000"/>
                <w:sz w:val="20"/>
              </w:rPr>
              <w:t>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Апелляция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пән</w:t>
            </w:r>
            <w:r>
              <w:rPr>
                <w:rFonts w:ascii="Times New Roman"/>
                <w:b/>
                <w:i w:val="false"/>
                <w:color w:val="000000"/>
                <w:sz w:val="20"/>
              </w:rPr>
              <w:t>(дер)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i w:val="false"/>
                <w:color w:val="000000"/>
                <w:sz w:val="20"/>
              </w:rPr>
              <w:t xml:space="preserve"> беру </w:t>
            </w:r>
            <w:r>
              <w:rPr>
                <w:rFonts w:ascii="Times New Roman"/>
                <w:b/>
                <w:i w:val="false"/>
                <w:color w:val="000000"/>
                <w:sz w:val="20"/>
              </w:rPr>
              <w:t>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w:t>
            </w:r>
            <w:r>
              <w:rPr>
                <w:rFonts w:ascii="Times New Roman"/>
                <w:b w:val="false"/>
                <w:i w:val="false"/>
                <w:color w:val="000000"/>
                <w:sz w:val="20"/>
              </w:rPr>
              <w:t xml:space="preserve"> </w:t>
            </w:r>
            <w:r>
              <w:rPr>
                <w:rFonts w:ascii="Times New Roman"/>
                <w:b/>
                <w:i w:val="false"/>
                <w:color w:val="000000"/>
                <w:sz w:val="20"/>
              </w:rPr>
              <w:t>алушының</w:t>
            </w:r>
            <w:r>
              <w:rPr>
                <w:rFonts w:ascii="Times New Roman"/>
                <w:b w:val="false"/>
                <w:i w:val="false"/>
                <w:color w:val="000000"/>
                <w:sz w:val="20"/>
              </w:rPr>
              <w:t xml:space="preserve"> </w:t>
            </w:r>
            <w:r>
              <w:rPr>
                <w:rFonts w:ascii="Times New Roman"/>
                <w:b/>
                <w:i w:val="false"/>
                <w:color w:val="000000"/>
                <w:sz w:val="20"/>
              </w:rPr>
              <w:t>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мүшесі</w:t>
      </w:r>
    </w:p>
    <w:p>
      <w:pPr>
        <w:spacing w:after="0"/>
        <w:ind w:left="0"/>
        <w:jc w:val="both"/>
      </w:pPr>
      <w:r>
        <w:rPr>
          <w:rFonts w:ascii="Times New Roman"/>
          <w:b w:val="false"/>
          <w:i w:val="false"/>
          <w:color w:val="000000"/>
          <w:sz w:val="28"/>
        </w:rPr>
        <w:t>
      (Т.А.Ә., қолы)</w:t>
      </w:r>
    </w:p>
    <w:p>
      <w:pPr>
        <w:spacing w:after="0"/>
        <w:ind w:left="0"/>
        <w:jc w:val="both"/>
      </w:pPr>
      <w:r>
        <w:rPr>
          <w:rFonts w:ascii="Times New Roman"/>
          <w:b w:val="false"/>
          <w:i w:val="false"/>
          <w:color w:val="000000"/>
          <w:sz w:val="28"/>
        </w:rPr>
        <w:t>
      Толтырылған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r>
              <w:br/>
            </w:r>
            <w:r>
              <w:rPr>
                <w:rFonts w:ascii="Times New Roman"/>
                <w:b w:val="false"/>
                <w:i w:val="false"/>
                <w:color w:val="000000"/>
                <w:sz w:val="20"/>
              </w:rPr>
              <w:t>орта білімнің білім беретін оқу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ұйымдарындағы білім</w:t>
            </w:r>
            <w:r>
              <w:br/>
            </w:r>
            <w:r>
              <w:rPr>
                <w:rFonts w:ascii="Times New Roman"/>
                <w:b w:val="false"/>
                <w:i w:val="false"/>
                <w:color w:val="000000"/>
                <w:sz w:val="20"/>
              </w:rPr>
              <w:t>алушылардың үлгеріміне</w:t>
            </w:r>
            <w:r>
              <w:br/>
            </w:r>
            <w:r>
              <w:rPr>
                <w:rFonts w:ascii="Times New Roman"/>
                <w:b w:val="false"/>
                <w:i w:val="false"/>
                <w:color w:val="000000"/>
                <w:sz w:val="20"/>
              </w:rPr>
              <w:t>ағымдық бақылаудың, оларды</w:t>
            </w:r>
            <w:r>
              <w:br/>
            </w:r>
            <w:r>
              <w:rPr>
                <w:rFonts w:ascii="Times New Roman"/>
                <w:b w:val="false"/>
                <w:i w:val="false"/>
                <w:color w:val="000000"/>
                <w:sz w:val="20"/>
              </w:rPr>
              <w:t>аралық және қорытынды</w:t>
            </w:r>
            <w:r>
              <w:br/>
            </w:r>
            <w:r>
              <w:rPr>
                <w:rFonts w:ascii="Times New Roman"/>
                <w:b w:val="false"/>
                <w:i w:val="false"/>
                <w:color w:val="000000"/>
                <w:sz w:val="20"/>
              </w:rPr>
              <w:t>аттестаттау жүргізудің үлгі</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09" w:id="211"/>
    <w:p>
      <w:pPr>
        <w:spacing w:after="0"/>
        <w:ind w:left="0"/>
        <w:jc w:val="left"/>
      </w:pPr>
      <w:r>
        <w:rPr>
          <w:rFonts w:ascii="Times New Roman"/>
          <w:b/>
          <w:i w:val="false"/>
          <w:color w:val="000000"/>
        </w:rPr>
        <w:t xml:space="preserve"> Апелляцияға берілген өтінішті қарау нәтижелері бойынша комиссия отырысының хаттамасы</w:t>
      </w:r>
    </w:p>
    <w:bookmarkEnd w:id="211"/>
    <w:p>
      <w:pPr>
        <w:spacing w:after="0"/>
        <w:ind w:left="0"/>
        <w:jc w:val="both"/>
      </w:pPr>
      <w:r>
        <w:rPr>
          <w:rFonts w:ascii="Times New Roman"/>
          <w:b w:val="false"/>
          <w:i w:val="false"/>
          <w:color w:val="000000"/>
          <w:sz w:val="28"/>
        </w:rPr>
        <w:t>
      Қала ___________</w:t>
      </w:r>
    </w:p>
    <w:p>
      <w:pPr>
        <w:spacing w:after="0"/>
        <w:ind w:left="0"/>
        <w:jc w:val="both"/>
      </w:pPr>
      <w:r>
        <w:rPr>
          <w:rFonts w:ascii="Times New Roman"/>
          <w:b w:val="false"/>
          <w:i w:val="false"/>
          <w:color w:val="000000"/>
          <w:sz w:val="28"/>
        </w:rPr>
        <w:t>
      Емтихан орталығы _________</w:t>
      </w:r>
    </w:p>
    <w:p>
      <w:pPr>
        <w:spacing w:after="0"/>
        <w:ind w:left="0"/>
        <w:jc w:val="both"/>
      </w:pPr>
      <w:r>
        <w:rPr>
          <w:rFonts w:ascii="Times New Roman"/>
          <w:b w:val="false"/>
          <w:i w:val="false"/>
          <w:color w:val="000000"/>
          <w:sz w:val="28"/>
        </w:rPr>
        <w:t>
      Күні ____________</w:t>
      </w:r>
    </w:p>
    <w:p>
      <w:pPr>
        <w:spacing w:after="0"/>
        <w:ind w:left="0"/>
        <w:jc w:val="both"/>
      </w:pPr>
      <w:r>
        <w:rPr>
          <w:rFonts w:ascii="Times New Roman"/>
          <w:b w:val="false"/>
          <w:i w:val="false"/>
          <w:color w:val="000000"/>
          <w:sz w:val="28"/>
        </w:rPr>
        <w:t>
      Комиссия құрамы:</w:t>
      </w:r>
    </w:p>
    <w:p>
      <w:pPr>
        <w:spacing w:after="0"/>
        <w:ind w:left="0"/>
        <w:jc w:val="both"/>
      </w:pPr>
      <w:r>
        <w:rPr>
          <w:rFonts w:ascii="Times New Roman"/>
          <w:b w:val="false"/>
          <w:i w:val="false"/>
          <w:color w:val="000000"/>
          <w:sz w:val="28"/>
        </w:rPr>
        <w:t>
      Төраға: ___________________________</w:t>
      </w:r>
    </w:p>
    <w:p>
      <w:pPr>
        <w:spacing w:after="0"/>
        <w:ind w:left="0"/>
        <w:jc w:val="both"/>
      </w:pPr>
      <w:r>
        <w:rPr>
          <w:rFonts w:ascii="Times New Roman"/>
          <w:b w:val="false"/>
          <w:i w:val="false"/>
          <w:color w:val="000000"/>
          <w:sz w:val="28"/>
        </w:rPr>
        <w:t>
      Комиссия мүшелері: _________________________________</w:t>
      </w:r>
    </w:p>
    <w:p>
      <w:pPr>
        <w:spacing w:after="0"/>
        <w:ind w:left="0"/>
        <w:jc w:val="both"/>
      </w:pPr>
      <w:r>
        <w:rPr>
          <w:rFonts w:ascii="Times New Roman"/>
          <w:b w:val="false"/>
          <w:i w:val="false"/>
          <w:color w:val="000000"/>
          <w:sz w:val="28"/>
        </w:rPr>
        <w:t>
      Күн тәртібі: _______________ пән бойынша жазбаша емтихан үшін қойылған бағамен</w:t>
      </w:r>
    </w:p>
    <w:p>
      <w:pPr>
        <w:spacing w:after="0"/>
        <w:ind w:left="0"/>
        <w:jc w:val="both"/>
      </w:pPr>
      <w:r>
        <w:rPr>
          <w:rFonts w:ascii="Times New Roman"/>
          <w:b w:val="false"/>
          <w:i w:val="false"/>
          <w:color w:val="000000"/>
          <w:sz w:val="28"/>
        </w:rPr>
        <w:t>
      келіспеу туралы ____________________________________________ білім алушының</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өтінішін қарау.</w:t>
      </w:r>
    </w:p>
    <w:p>
      <w:pPr>
        <w:spacing w:after="0"/>
        <w:ind w:left="0"/>
        <w:jc w:val="both"/>
      </w:pPr>
      <w:r>
        <w:rPr>
          <w:rFonts w:ascii="Times New Roman"/>
          <w:b w:val="false"/>
          <w:i w:val="false"/>
          <w:color w:val="000000"/>
          <w:sz w:val="28"/>
        </w:rPr>
        <w:t>
      Апелляцияға дейінгі емтихан бағасы – _____ балл.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2008 жылғы 18 наурыздағы</w:t>
            </w:r>
            <w:r>
              <w:br/>
            </w:r>
            <w:r>
              <w:rPr>
                <w:rFonts w:ascii="Times New Roman"/>
                <w:b w:val="false"/>
                <w:i w:val="false"/>
                <w:color w:val="000000"/>
                <w:sz w:val="20"/>
              </w:rPr>
              <w:t>№ 125 бұйрығына</w:t>
            </w:r>
            <w:r>
              <w:br/>
            </w:r>
            <w:r>
              <w:rPr>
                <w:rFonts w:ascii="Times New Roman"/>
                <w:b w:val="false"/>
                <w:i w:val="false"/>
                <w:color w:val="000000"/>
                <w:sz w:val="20"/>
              </w:rPr>
              <w:t>2-қосымша</w:t>
            </w:r>
          </w:p>
        </w:tc>
      </w:tr>
    </w:tbl>
    <w:bookmarkStart w:name="z1097" w:id="212"/>
    <w:p>
      <w:pPr>
        <w:spacing w:after="0"/>
        <w:ind w:left="0"/>
        <w:jc w:val="left"/>
      </w:pPr>
      <w:r>
        <w:rPr>
          <w:rFonts w:ascii="Times New Roman"/>
          <w:b/>
          <w:i w:val="false"/>
          <w:color w:val="000000"/>
        </w:rPr>
        <w:t xml:space="preserve"> Техникалық және кәсіптік, орта білімнен кейінгі білім беру ұйымдарындағы білім алушылардың үлгеріміне ағымдағы бақылауды, аралық және қорытынды аттестаттауды өткізудің үлгі қағидалары</w:t>
      </w:r>
    </w:p>
    <w:bookmarkEnd w:id="212"/>
    <w:p>
      <w:pPr>
        <w:spacing w:after="0"/>
        <w:ind w:left="0"/>
        <w:jc w:val="both"/>
      </w:pPr>
      <w:r>
        <w:rPr>
          <w:rFonts w:ascii="Times New Roman"/>
          <w:b w:val="false"/>
          <w:i w:val="false"/>
          <w:color w:val="ff0000"/>
          <w:sz w:val="28"/>
        </w:rPr>
        <w:t xml:space="preserve">
      Ескерту. Үлгі қағидалар жаңа редакцияда - ҚР Оқу-ағарту министрінің 13.04.2023 </w:t>
      </w:r>
      <w:r>
        <w:rPr>
          <w:rFonts w:ascii="Times New Roman"/>
          <w:b w:val="false"/>
          <w:i w:val="false"/>
          <w:color w:val="ff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5" w:id="213"/>
    <w:p>
      <w:pPr>
        <w:spacing w:after="0"/>
        <w:ind w:left="0"/>
        <w:jc w:val="left"/>
      </w:pPr>
      <w:r>
        <w:rPr>
          <w:rFonts w:ascii="Times New Roman"/>
          <w:b/>
          <w:i w:val="false"/>
          <w:color w:val="000000"/>
        </w:rPr>
        <w:t xml:space="preserve"> 1-тарау. Негізгі ережелер</w:t>
      </w:r>
    </w:p>
    <w:bookmarkEnd w:id="213"/>
    <w:bookmarkStart w:name="z1210" w:id="214"/>
    <w:p>
      <w:pPr>
        <w:spacing w:after="0"/>
        <w:ind w:left="0"/>
        <w:jc w:val="both"/>
      </w:pPr>
      <w:r>
        <w:rPr>
          <w:rFonts w:ascii="Times New Roman"/>
          <w:b w:val="false"/>
          <w:i w:val="false"/>
          <w:color w:val="000000"/>
          <w:sz w:val="28"/>
        </w:rPr>
        <w:t xml:space="preserve">
      1. Осы техникалық және кәсіптік, орта білімнен кейінгі білім беру ұйымдарындағы білім алушылардың үлгеріміне ағымдағы бақылауды, аралық және қорытынды аттестаттауды өткізудің үлгі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"Білім туралы" Қазақстан Республикасы Заңының 5-бабының </w:t>
      </w:r>
      <w:r>
        <w:rPr>
          <w:rFonts w:ascii="Times New Roman"/>
          <w:b w:val="false"/>
          <w:i w:val="false"/>
          <w:color w:val="000000"/>
          <w:sz w:val="28"/>
        </w:rPr>
        <w:t>46) тармақшасына</w:t>
      </w:r>
      <w:r>
        <w:rPr>
          <w:rFonts w:ascii="Times New Roman"/>
          <w:b w:val="false"/>
          <w:i w:val="false"/>
          <w:color w:val="000000"/>
          <w:sz w:val="28"/>
        </w:rPr>
        <w:t xml:space="preserve"> сәйкес әзірленген және меншік нысаны мен ведомстволық бағыныстылығына қарамастан техникалық және кәсіптік, орта білімнен кейінгі білім беру ұйымдарындағы білім алушылардың үлгеріміне ағымдағы бақылауды, аралық және қорытынды аттестаттауды өткізудің тәртібін айқындайды.</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1" w:id="215"/>
    <w:p>
      <w:pPr>
        <w:spacing w:after="0"/>
        <w:ind w:left="0"/>
        <w:jc w:val="both"/>
      </w:pPr>
      <w:r>
        <w:rPr>
          <w:rFonts w:ascii="Times New Roman"/>
          <w:b w:val="false"/>
          <w:i w:val="false"/>
          <w:color w:val="000000"/>
          <w:sz w:val="28"/>
        </w:rPr>
        <w:t>
      2. Осы Қағидаларда мынадай анықтамалар пайдаланылады:</w:t>
      </w:r>
    </w:p>
    <w:bookmarkEnd w:id="215"/>
    <w:bookmarkStart w:name="z1212" w:id="216"/>
    <w:p>
      <w:pPr>
        <w:spacing w:after="0"/>
        <w:ind w:left="0"/>
        <w:jc w:val="both"/>
      </w:pPr>
      <w:r>
        <w:rPr>
          <w:rFonts w:ascii="Times New Roman"/>
          <w:b w:val="false"/>
          <w:i w:val="false"/>
          <w:color w:val="000000"/>
          <w:sz w:val="28"/>
        </w:rPr>
        <w:t>
      1) біліктілік емтиханы – теориялық және практикалық дайындықтың, тәжірибе мен құзыреттіліктің жеткілікті екендігін объективті айқындауға, олардың талаптарға сәйкестігін бағалауға және біліктілік деңгейін беруге мүмкіндік беретін рәсім;</w:t>
      </w:r>
    </w:p>
    <w:bookmarkEnd w:id="216"/>
    <w:bookmarkStart w:name="z1213" w:id="217"/>
    <w:p>
      <w:pPr>
        <w:spacing w:after="0"/>
        <w:ind w:left="0"/>
        <w:jc w:val="both"/>
      </w:pPr>
      <w:r>
        <w:rPr>
          <w:rFonts w:ascii="Times New Roman"/>
          <w:b w:val="false"/>
          <w:i w:val="false"/>
          <w:color w:val="000000"/>
          <w:sz w:val="28"/>
        </w:rPr>
        <w:t>
      2) біліктілік комиссиясы – техникалық және кәсіптік білім беру ұйымдарының білім алушыларына бір біліктілік шеңберінде кәсіптік модульді (пәндер) игеру қорытындылары бойынша жұмысшы біліктілігін беру рәсімін өткізу үшін құрылатын алқалы орган;</w:t>
      </w:r>
    </w:p>
    <w:bookmarkEnd w:id="217"/>
    <w:bookmarkStart w:name="z1214" w:id="218"/>
    <w:p>
      <w:pPr>
        <w:spacing w:after="0"/>
        <w:ind w:left="0"/>
        <w:jc w:val="both"/>
      </w:pPr>
      <w:r>
        <w:rPr>
          <w:rFonts w:ascii="Times New Roman"/>
          <w:b w:val="false"/>
          <w:i w:val="false"/>
          <w:color w:val="000000"/>
          <w:sz w:val="28"/>
        </w:rPr>
        <w:t>
      3) білім алушыларды аралық аттестаттау - білім алушылардың бір оқу сабағының, бір оқу пәнінің және (немесе) модульдің, сондай-ақ бір біліктілік шеңберінде кәсіптік модульдердің бір бөлігінің немесе бүкіл көлемінің мазмұнын оларды зерделеп бітіргеннен кейінгі меңгеру сапасын бағалау мақсатында жүргізілетін рәсім;</w:t>
      </w:r>
    </w:p>
    <w:bookmarkEnd w:id="218"/>
    <w:bookmarkStart w:name="z1215" w:id="219"/>
    <w:p>
      <w:pPr>
        <w:spacing w:after="0"/>
        <w:ind w:left="0"/>
        <w:jc w:val="both"/>
      </w:pPr>
      <w:r>
        <w:rPr>
          <w:rFonts w:ascii="Times New Roman"/>
          <w:b w:val="false"/>
          <w:i w:val="false"/>
          <w:color w:val="000000"/>
          <w:sz w:val="28"/>
        </w:rPr>
        <w:t>
      4) білім алушыларды қорытынды аттестаттау - олардың тиісті білім беру деңгейінің мемлекеттік жалпыға міндетті стандартында көзделген оқу сабақтарының, оқу пәндерінің және (немесе) модульдердің көлемін меңгеру дәрежесін айқындау мақсатында жүргізілетін рәсім;</w:t>
      </w:r>
    </w:p>
    <w:bookmarkEnd w:id="219"/>
    <w:bookmarkStart w:name="z1216" w:id="220"/>
    <w:p>
      <w:pPr>
        <w:spacing w:after="0"/>
        <w:ind w:left="0"/>
        <w:jc w:val="both"/>
      </w:pPr>
      <w:r>
        <w:rPr>
          <w:rFonts w:ascii="Times New Roman"/>
          <w:b w:val="false"/>
          <w:i w:val="false"/>
          <w:color w:val="000000"/>
          <w:sz w:val="28"/>
        </w:rPr>
        <w:t>
      5) білім алушылардың үлгеріміне ағымдағы бақылау – педагог сабақта өткізетін білім алушылардың білімін, іскерлігі мен дағдыларын жүйелі түрде тексеру;</w:t>
      </w:r>
    </w:p>
    <w:bookmarkEnd w:id="220"/>
    <w:bookmarkStart w:name="z1217" w:id="221"/>
    <w:p>
      <w:pPr>
        <w:spacing w:after="0"/>
        <w:ind w:left="0"/>
        <w:jc w:val="both"/>
      </w:pPr>
      <w:r>
        <w:rPr>
          <w:rFonts w:ascii="Times New Roman"/>
          <w:b w:val="false"/>
          <w:i w:val="false"/>
          <w:color w:val="000000"/>
          <w:sz w:val="28"/>
        </w:rPr>
        <w:t>
      6) демонстрациялық емтихан – білім алушыға меңгерген кәсіби құзыреттіліктерін іс жүзінде көрсетуге мүмкіндік беретін аралық және/немесе қорытынды аттестаттауды өткізу нысаны;</w:t>
      </w:r>
    </w:p>
    <w:bookmarkEnd w:id="221"/>
    <w:bookmarkStart w:name="z1218" w:id="222"/>
    <w:p>
      <w:pPr>
        <w:spacing w:after="0"/>
        <w:ind w:left="0"/>
        <w:jc w:val="both"/>
      </w:pPr>
      <w:r>
        <w:rPr>
          <w:rFonts w:ascii="Times New Roman"/>
          <w:b w:val="false"/>
          <w:i w:val="false"/>
          <w:color w:val="000000"/>
          <w:sz w:val="28"/>
        </w:rPr>
        <w:t>
      7) дипломдық жұмыс (жоба) – білім алушылардың техникалық және кәсіптік, орта білімнен кейінгі білім беру бағдарламасын меңгеру нәтижелерін оның ішінде жобалық тәсілдерді қолдана отырып жинақтауды білдіретін өзіндік бітіру жұмысы;</w:t>
      </w:r>
    </w:p>
    <w:bookmarkEnd w:id="222"/>
    <w:bookmarkStart w:name="z1219" w:id="223"/>
    <w:p>
      <w:pPr>
        <w:spacing w:after="0"/>
        <w:ind w:left="0"/>
        <w:jc w:val="both"/>
      </w:pPr>
      <w:r>
        <w:rPr>
          <w:rFonts w:ascii="Times New Roman"/>
          <w:b w:val="false"/>
          <w:i w:val="false"/>
          <w:color w:val="000000"/>
          <w:sz w:val="28"/>
        </w:rPr>
        <w:t>
      8) қорытынды аттестаттау комиссиясы – техникалық және кәсіптік, орта білімнен кейінгі білім беру ұйымдарының бітірушілеріне қорытынды аттестаттау өткізу үшін құрылатын алқалы орган;</w:t>
      </w:r>
    </w:p>
    <w:bookmarkEnd w:id="223"/>
    <w:bookmarkStart w:name="z1220" w:id="224"/>
    <w:p>
      <w:pPr>
        <w:spacing w:after="0"/>
        <w:ind w:left="0"/>
        <w:jc w:val="both"/>
      </w:pPr>
      <w:r>
        <w:rPr>
          <w:rFonts w:ascii="Times New Roman"/>
          <w:b w:val="false"/>
          <w:i w:val="false"/>
          <w:color w:val="000000"/>
          <w:sz w:val="28"/>
        </w:rPr>
        <w:t>
      9) оқу жетістіктерін бағалаудың балдық–рейтингтік әріптік жүйесі - халықаралық практикада қабылданған сандық эквивалентті әріптік жүйеге сәйкес келетін және білім алушылардың рейтингін белгілеуге мүмкіндік беретін оқу жетістіктерінің деңгейін балмен бағалау жүйесі;</w:t>
      </w:r>
    </w:p>
    <w:bookmarkEnd w:id="224"/>
    <w:bookmarkStart w:name="z1221" w:id="225"/>
    <w:p>
      <w:pPr>
        <w:spacing w:after="0"/>
        <w:ind w:left="0"/>
        <w:jc w:val="both"/>
      </w:pPr>
      <w:r>
        <w:rPr>
          <w:rFonts w:ascii="Times New Roman"/>
          <w:b w:val="false"/>
          <w:i w:val="false"/>
          <w:color w:val="000000"/>
          <w:sz w:val="28"/>
        </w:rPr>
        <w:t>
      10) оқыту нәтижелері – білім алушылардың білім беру бағдарламасының оқу модулін меңгеру бойынша алған, көрсететін білімінің, машықтарының, дағдыларының бағалаумен расталған көлемі және қалыптасқан құндылықтар мен қарым-қатынастар;</w:t>
      </w:r>
    </w:p>
    <w:bookmarkEnd w:id="225"/>
    <w:bookmarkStart w:name="z1222" w:id="226"/>
    <w:p>
      <w:pPr>
        <w:spacing w:after="0"/>
        <w:ind w:left="0"/>
        <w:jc w:val="both"/>
      </w:pPr>
      <w:r>
        <w:rPr>
          <w:rFonts w:ascii="Times New Roman"/>
          <w:b w:val="false"/>
          <w:i w:val="false"/>
          <w:color w:val="000000"/>
          <w:sz w:val="28"/>
        </w:rPr>
        <w:t>
      11) практикалық жұмыс – кәсіптік міндеттерді шешу үшін білім алушылардың практикалық біліктері мен дағдыларын айқындауға мүмкіндік беретін аралық және/немесе қорытынды аттестаттауды өткізу нысаны.</w:t>
      </w:r>
    </w:p>
    <w:bookmarkEnd w:id="226"/>
    <w:bookmarkStart w:name="z1223" w:id="227"/>
    <w:p>
      <w:pPr>
        <w:spacing w:after="0"/>
        <w:ind w:left="0"/>
        <w:jc w:val="both"/>
      </w:pPr>
      <w:r>
        <w:rPr>
          <w:rFonts w:ascii="Times New Roman"/>
          <w:b w:val="false"/>
          <w:i w:val="false"/>
          <w:color w:val="000000"/>
          <w:sz w:val="28"/>
        </w:rPr>
        <w:t>
      3. Білім алушылардың білімін бағалау цифрлық бес балдық жүйе бойынша жүргізіледі: (5 - "өте жақсы", 4 – "жақсы", 3 – "қанағаттанарлық", 2 - "қанағаттанарлықсыз").</w:t>
      </w:r>
    </w:p>
    <w:bookmarkEnd w:id="227"/>
    <w:p>
      <w:pPr>
        <w:spacing w:after="0"/>
        <w:ind w:left="0"/>
        <w:jc w:val="both"/>
      </w:pPr>
      <w:r>
        <w:rPr>
          <w:rFonts w:ascii="Times New Roman"/>
          <w:b w:val="false"/>
          <w:i w:val="false"/>
          <w:color w:val="000000"/>
          <w:sz w:val="28"/>
        </w:rPr>
        <w:t>
      Балдық-рейтингтік әріптік жүйені қолдану кезінде білім алушылардың оқу жетістіктері (білім, білік, дағды және құзыреттілік) осы Қағидаларға қосымшаға сәйкес 4 балдық шкала бойынша тиісті цифрлық эквиваленті бар халықаралық тәжірибеде қабылданған әріптік жүйеге (оң бағалар, кемуіне қарай, "А" - дан "D"-ға дейін, "қанағаттанарлықсыз" - "F") сәйкес келетін 100 балдық шкала бойынша бағаланады.</w:t>
      </w:r>
    </w:p>
    <w:bookmarkStart w:name="z1224" w:id="228"/>
    <w:p>
      <w:pPr>
        <w:spacing w:after="0"/>
        <w:ind w:left="0"/>
        <w:jc w:val="left"/>
      </w:pPr>
      <w:r>
        <w:rPr>
          <w:rFonts w:ascii="Times New Roman"/>
          <w:b/>
          <w:i w:val="false"/>
          <w:color w:val="000000"/>
        </w:rPr>
        <w:t xml:space="preserve"> 2-тарау. Білім алушыларды ағымдағы бақылаудан және аралық аттестаттаудан өткізу</w:t>
      </w:r>
    </w:p>
    <w:bookmarkEnd w:id="228"/>
    <w:bookmarkStart w:name="z1225" w:id="229"/>
    <w:p>
      <w:pPr>
        <w:spacing w:after="0"/>
        <w:ind w:left="0"/>
        <w:jc w:val="both"/>
      </w:pPr>
      <w:r>
        <w:rPr>
          <w:rFonts w:ascii="Times New Roman"/>
          <w:b w:val="false"/>
          <w:i w:val="false"/>
          <w:color w:val="000000"/>
          <w:sz w:val="28"/>
        </w:rPr>
        <w:t>
      4. Білім беру ұйымдары білім алушылардың үлгерімін ағымдағы бақылауды және аралық аттестаттауды өткізудің нысандарын, тәртібін және кезеңділігін дербес таңдайды.</w:t>
      </w:r>
    </w:p>
    <w:bookmarkEnd w:id="229"/>
    <w:p>
      <w:pPr>
        <w:spacing w:after="0"/>
        <w:ind w:left="0"/>
        <w:jc w:val="both"/>
      </w:pPr>
      <w:r>
        <w:rPr>
          <w:rFonts w:ascii="Times New Roman"/>
          <w:b w:val="false"/>
          <w:i w:val="false"/>
          <w:color w:val="000000"/>
          <w:sz w:val="28"/>
        </w:rPr>
        <w:t>
      Ағымдағы бақылау пәндер және (немесе) модульдер бойынша практикалық және лабораторлық сабақтар жоқ болған жағдайда, педагогтің оқу бағдарламасында көзделген міндетті бақылау жұмыстарын (жазбаша тапсырмалар, рефераттар) тексеруі арқылы, оның ішінде оқытудың жеке траекториясын ескере отырып жүзеге асырылады.</w:t>
      </w:r>
    </w:p>
    <w:p>
      <w:pPr>
        <w:spacing w:after="0"/>
        <w:ind w:left="0"/>
        <w:jc w:val="both"/>
      </w:pPr>
      <w:r>
        <w:rPr>
          <w:rFonts w:ascii="Times New Roman"/>
          <w:b w:val="false"/>
          <w:i w:val="false"/>
          <w:color w:val="000000"/>
          <w:sz w:val="28"/>
        </w:rPr>
        <w:t>
      Ерекше білім берілуіне қажеттілігі бар тұлғалардың пәндер және (немесе) модульдер бойынша үлгеріміне ағымдағы бақылау психофизикалық даму ерекшеліктері ескеріле отырып жеке тапсырмалар бойынша өткізіледі.</w:t>
      </w:r>
    </w:p>
    <w:p>
      <w:pPr>
        <w:spacing w:after="0"/>
        <w:ind w:left="0"/>
        <w:jc w:val="both"/>
      </w:pPr>
      <w:r>
        <w:rPr>
          <w:rFonts w:ascii="Times New Roman"/>
          <w:b w:val="false"/>
          <w:i w:val="false"/>
          <w:color w:val="000000"/>
          <w:sz w:val="28"/>
        </w:rPr>
        <w:t>
      Қашықтан оқыту (бұдан әрі – ҚО) арқылы білім алушылардың үлгерімін ағымдағы бақылау:</w:t>
      </w:r>
    </w:p>
    <w:p>
      <w:pPr>
        <w:spacing w:after="0"/>
        <w:ind w:left="0"/>
        <w:jc w:val="both"/>
      </w:pPr>
      <w:r>
        <w:rPr>
          <w:rFonts w:ascii="Times New Roman"/>
          <w:b w:val="false"/>
          <w:i w:val="false"/>
          <w:color w:val="000000"/>
          <w:sz w:val="28"/>
        </w:rPr>
        <w:t>
      1) білім алушы мен педагогтің телекоммуникациялық құралдарды пайдалана отырып онлайн немесе офлайн режимінде тікелей қарым-қатынасы;</w:t>
      </w:r>
    </w:p>
    <w:p>
      <w:pPr>
        <w:spacing w:after="0"/>
        <w:ind w:left="0"/>
        <w:jc w:val="both"/>
      </w:pPr>
      <w:r>
        <w:rPr>
          <w:rFonts w:ascii="Times New Roman"/>
          <w:b w:val="false"/>
          <w:i w:val="false"/>
          <w:color w:val="000000"/>
          <w:sz w:val="28"/>
        </w:rPr>
        <w:t>
      2) автоматтандырылған тестілеу кешендері;</w:t>
      </w:r>
    </w:p>
    <w:p>
      <w:pPr>
        <w:spacing w:after="0"/>
        <w:ind w:left="0"/>
        <w:jc w:val="both"/>
      </w:pPr>
      <w:r>
        <w:rPr>
          <w:rFonts w:ascii="Times New Roman"/>
          <w:b w:val="false"/>
          <w:i w:val="false"/>
          <w:color w:val="000000"/>
          <w:sz w:val="28"/>
        </w:rPr>
        <w:t>
      3) жеке тапсырмаларды тексеру (білім алушылардың электрондық поштасына, мессенджерлеріне тапсырмалар беру) арқылы жүзеге асырылады.</w:t>
      </w:r>
    </w:p>
    <w:p>
      <w:pPr>
        <w:spacing w:after="0"/>
        <w:ind w:left="0"/>
        <w:jc w:val="both"/>
      </w:pPr>
      <w:r>
        <w:rPr>
          <w:rFonts w:ascii="Times New Roman"/>
          <w:b w:val="false"/>
          <w:i w:val="false"/>
          <w:color w:val="000000"/>
          <w:sz w:val="28"/>
        </w:rPr>
        <w:t>
      Білім алушылардың үлгеріміне ағымдағы бақылауды жүргізу нысандарын педагог оқу материалының мақсатын, мазмұнын ескере отырып анықтайды.</w:t>
      </w:r>
    </w:p>
    <w:bookmarkStart w:name="z1226" w:id="230"/>
    <w:p>
      <w:pPr>
        <w:spacing w:after="0"/>
        <w:ind w:left="0"/>
        <w:jc w:val="both"/>
      </w:pPr>
      <w:r>
        <w:rPr>
          <w:rFonts w:ascii="Times New Roman"/>
          <w:b w:val="false"/>
          <w:i w:val="false"/>
          <w:color w:val="000000"/>
          <w:sz w:val="28"/>
        </w:rPr>
        <w:t>
      5. Оқу жоспарына сәйкес оқыту дәрістік курспен шектелетін пәндер және (немесе) модульдер бойынша міндетті бақылау жұмыстары болмаған жағдайда, үлгерімді ағымдағы бақылау жүзеге асырылмайды. Пәндердің және (немесе) модульдердің тізбесін білім беру ұйымдарының алқалы органы айқындайды.</w:t>
      </w:r>
    </w:p>
    <w:bookmarkEnd w:id="230"/>
    <w:bookmarkStart w:name="z1227" w:id="231"/>
    <w:p>
      <w:pPr>
        <w:spacing w:after="0"/>
        <w:ind w:left="0"/>
        <w:jc w:val="both"/>
      </w:pPr>
      <w:r>
        <w:rPr>
          <w:rFonts w:ascii="Times New Roman"/>
          <w:b w:val="false"/>
          <w:i w:val="false"/>
          <w:color w:val="000000"/>
          <w:sz w:val="28"/>
        </w:rPr>
        <w:t>
      6. Білім алушыларды аралық аттестаттаудан өткізу пәндерінің және (немесе) модульдерінің тізбесі мен нысанын оқу жұмыс жоспарларына сәйкес техникалық және кәсіптік, орта білімнен кейінгі білім беру ұйымдары белгілейді және оқу жылының басында оқу процесінің кестесіне енгізіледі.</w:t>
      </w:r>
    </w:p>
    <w:bookmarkEnd w:id="231"/>
    <w:p>
      <w:pPr>
        <w:spacing w:after="0"/>
        <w:ind w:left="0"/>
        <w:jc w:val="both"/>
      </w:pPr>
      <w:r>
        <w:rPr>
          <w:rFonts w:ascii="Times New Roman"/>
          <w:b w:val="false"/>
          <w:i w:val="false"/>
          <w:color w:val="000000"/>
          <w:sz w:val="28"/>
        </w:rPr>
        <w:t>
      ҚО арқылы аралық аттестаттау өткізу кезінде мынадай нысандар қолданылады:</w:t>
      </w:r>
    </w:p>
    <w:p>
      <w:pPr>
        <w:spacing w:after="0"/>
        <w:ind w:left="0"/>
        <w:jc w:val="both"/>
      </w:pPr>
      <w:r>
        <w:rPr>
          <w:rFonts w:ascii="Times New Roman"/>
          <w:b w:val="false"/>
          <w:i w:val="false"/>
          <w:color w:val="000000"/>
          <w:sz w:val="28"/>
        </w:rPr>
        <w:t>
      1) тапсырманы орындауға кететін уақытты шектеу мүмкіндігі бар автоматтандырылған тест жүйелерін қолдана отырып тестілеу;</w:t>
      </w:r>
    </w:p>
    <w:p>
      <w:pPr>
        <w:spacing w:after="0"/>
        <w:ind w:left="0"/>
        <w:jc w:val="both"/>
      </w:pPr>
      <w:r>
        <w:rPr>
          <w:rFonts w:ascii="Times New Roman"/>
          <w:b w:val="false"/>
          <w:i w:val="false"/>
          <w:color w:val="000000"/>
          <w:sz w:val="28"/>
        </w:rPr>
        <w:t>
      2) жобаны орындау;</w:t>
      </w:r>
    </w:p>
    <w:p>
      <w:pPr>
        <w:spacing w:after="0"/>
        <w:ind w:left="0"/>
        <w:jc w:val="both"/>
      </w:pPr>
      <w:r>
        <w:rPr>
          <w:rFonts w:ascii="Times New Roman"/>
          <w:b w:val="false"/>
          <w:i w:val="false"/>
          <w:color w:val="000000"/>
          <w:sz w:val="28"/>
        </w:rPr>
        <w:t>
      3) практикалық, шығармашылық тапсырманы орындау;</w:t>
      </w:r>
    </w:p>
    <w:p>
      <w:pPr>
        <w:spacing w:after="0"/>
        <w:ind w:left="0"/>
        <w:jc w:val="both"/>
      </w:pPr>
      <w:r>
        <w:rPr>
          <w:rFonts w:ascii="Times New Roman"/>
          <w:b w:val="false"/>
          <w:i w:val="false"/>
          <w:color w:val="000000"/>
          <w:sz w:val="28"/>
        </w:rPr>
        <w:t>
      4) емтиханды онлайн режимінде тапсыру.</w:t>
      </w:r>
    </w:p>
    <w:p>
      <w:pPr>
        <w:spacing w:after="0"/>
        <w:ind w:left="0"/>
        <w:jc w:val="both"/>
      </w:pPr>
      <w:r>
        <w:rPr>
          <w:rFonts w:ascii="Times New Roman"/>
          <w:b w:val="false"/>
          <w:i w:val="false"/>
          <w:color w:val="000000"/>
          <w:sz w:val="28"/>
        </w:rPr>
        <w:t>
      Жалпы білім беретін пәндер бойынша аралық аттестаттау: қазақ тілінде оқытатын топтар үшін қазақ тілі, орыс тілі және әдебиеті; орыс тілінде оқытатын топтар үшін орыс тілі, қазақ тілі және әдебиеті; Қазақстан тарихы, математика және мамандық бейініне сәйкес білім беру ұйымының таңдау пәні бойынша емтихандар өткізуді көздейді.</w:t>
      </w:r>
    </w:p>
    <w:p>
      <w:pPr>
        <w:spacing w:after="0"/>
        <w:ind w:left="0"/>
        <w:jc w:val="both"/>
      </w:pPr>
      <w:r>
        <w:rPr>
          <w:rFonts w:ascii="Times New Roman"/>
          <w:b w:val="false"/>
          <w:i w:val="false"/>
          <w:color w:val="000000"/>
          <w:sz w:val="28"/>
        </w:rPr>
        <w:t>
      Жалпы білім беретін пәндер бойынша аралық аттестаттау "жалпы білім беретін пәндер" модуліне/цикліне бөлінген кредиттер/сағаттар есебінен өткізіледі.</w:t>
      </w:r>
    </w:p>
    <w:p>
      <w:pPr>
        <w:spacing w:after="0"/>
        <w:ind w:left="0"/>
        <w:jc w:val="both"/>
      </w:pPr>
      <w:r>
        <w:rPr>
          <w:rFonts w:ascii="Times New Roman"/>
          <w:b w:val="false"/>
          <w:i w:val="false"/>
          <w:color w:val="000000"/>
          <w:sz w:val="28"/>
        </w:rPr>
        <w:t>
      Бақылау жұмыстары, сынақтар және курстық жобалар (жұмыстар) пәнді және (немесе) модульді оқытуға бөлінген оқу уақыты есебінен, емтихандар - аралық және/немесе қорытынды аттестаттауға бөлінген мерзімде өткізіледі.</w:t>
      </w:r>
    </w:p>
    <w:p>
      <w:pPr>
        <w:spacing w:after="0"/>
        <w:ind w:left="0"/>
        <w:jc w:val="both"/>
      </w:pPr>
      <w:r>
        <w:rPr>
          <w:rFonts w:ascii="Times New Roman"/>
          <w:b w:val="false"/>
          <w:i w:val="false"/>
          <w:color w:val="000000"/>
          <w:sz w:val="28"/>
        </w:rPr>
        <w:t>
      Өнер және мәдениет саласындағы мамандықтар үшін қорытынды және (немесе) аралық аттестаттау шығармашылық тапсырмалардың орындалуын көздейді.</w:t>
      </w:r>
    </w:p>
    <w:p>
      <w:pPr>
        <w:spacing w:after="0"/>
        <w:ind w:left="0"/>
        <w:jc w:val="both"/>
      </w:pPr>
      <w:r>
        <w:rPr>
          <w:rFonts w:ascii="Times New Roman"/>
          <w:b w:val="false"/>
          <w:i w:val="false"/>
          <w:color w:val="000000"/>
          <w:sz w:val="28"/>
        </w:rPr>
        <w:t>
      Шығармашылық тапсырма туралы ережені техникалық және кәсіптік, орта білімнен кейінгі білім беру ұйымы дербес әзірлейді.</w:t>
      </w:r>
    </w:p>
    <w:p>
      <w:pPr>
        <w:spacing w:after="0"/>
        <w:ind w:left="0"/>
        <w:jc w:val="both"/>
      </w:pPr>
      <w:r>
        <w:rPr>
          <w:rFonts w:ascii="Times New Roman"/>
          <w:b w:val="false"/>
          <w:i w:val="false"/>
          <w:color w:val="000000"/>
          <w:sz w:val="28"/>
        </w:rPr>
        <w:t>
      Білім алушыларға жұмысшы біліктілігін беруге арналған аралық аттестаттау өткізу үшін техникалық және кәсіптік, орта білімнен кейінгі білім беру ұйымдары басшысының бұйрығымен біліктілік комиссиясы құрылады.</w:t>
      </w:r>
    </w:p>
    <w:p>
      <w:pPr>
        <w:spacing w:after="0"/>
        <w:ind w:left="0"/>
        <w:jc w:val="both"/>
      </w:pPr>
      <w:r>
        <w:rPr>
          <w:rFonts w:ascii="Times New Roman"/>
          <w:b w:val="false"/>
          <w:i w:val="false"/>
          <w:color w:val="000000"/>
          <w:sz w:val="28"/>
        </w:rPr>
        <w:t>
      Жұмыс біліктілігі бағдарламасын меңгергеннен кейін біліктілік емтиханы өткізіледі.</w:t>
      </w:r>
    </w:p>
    <w:p>
      <w:pPr>
        <w:spacing w:after="0"/>
        <w:ind w:left="0"/>
        <w:jc w:val="both"/>
      </w:pPr>
      <w:r>
        <w:rPr>
          <w:rFonts w:ascii="Times New Roman"/>
          <w:b w:val="false"/>
          <w:i w:val="false"/>
          <w:color w:val="000000"/>
          <w:sz w:val="28"/>
        </w:rPr>
        <w:t>
      Біліктілік емтихан практикалық жұмыс немесе демонстрациялық емтихан нысанында техникалық және кәсіптік, орта білімнен кейінгі білім беру ұйымының оқу-өндірістік шеберханаларында, зертханаларында және оқу орталықтарында және/немесе кәсіпорындардың өндірістік алаңдарында өткізіледі.</w:t>
      </w:r>
    </w:p>
    <w:p>
      <w:pPr>
        <w:spacing w:after="0"/>
        <w:ind w:left="0"/>
        <w:jc w:val="both"/>
      </w:pPr>
      <w:r>
        <w:rPr>
          <w:rFonts w:ascii="Times New Roman"/>
          <w:b w:val="false"/>
          <w:i w:val="false"/>
          <w:color w:val="000000"/>
          <w:sz w:val="28"/>
        </w:rPr>
        <w:t>
      Жұмыс біліктілігін алу жөніндегі бағдарламаны меңгергеннен кейін оқуын жалғастырмайтын білім алушылар үшін біліктілік емтиханы қорытынды аттестаттау шеңберінде өткізіледі.</w:t>
      </w:r>
    </w:p>
    <w:p>
      <w:pPr>
        <w:spacing w:after="0"/>
        <w:ind w:left="0"/>
        <w:jc w:val="both"/>
      </w:pPr>
      <w:r>
        <w:rPr>
          <w:rFonts w:ascii="Times New Roman"/>
          <w:b w:val="false"/>
          <w:i w:val="false"/>
          <w:color w:val="000000"/>
          <w:sz w:val="28"/>
        </w:rPr>
        <w:t>
      Оқуды жалғастыратын білім алушылар үшін біліктілік емтиханы аралық аттестаттау шеңберінде өткізіледі.</w:t>
      </w:r>
    </w:p>
    <w:p>
      <w:pPr>
        <w:spacing w:after="0"/>
        <w:ind w:left="0"/>
        <w:jc w:val="both"/>
      </w:pPr>
      <w:r>
        <w:rPr>
          <w:rFonts w:ascii="Times New Roman"/>
          <w:b w:val="false"/>
          <w:i w:val="false"/>
          <w:color w:val="000000"/>
          <w:sz w:val="28"/>
        </w:rPr>
        <w:t>
      Жұмысшы біліктілігін беру туралы куәлік беру туралы шешім біліктілік комиссиясының шешімі бойынша біліктілік емтиханы негізінде қабылданады.</w:t>
      </w:r>
    </w:p>
    <w:bookmarkStart w:name="z1228" w:id="232"/>
    <w:p>
      <w:pPr>
        <w:spacing w:after="0"/>
        <w:ind w:left="0"/>
        <w:jc w:val="both"/>
      </w:pPr>
      <w:r>
        <w:rPr>
          <w:rFonts w:ascii="Times New Roman"/>
          <w:b w:val="false"/>
          <w:i w:val="false"/>
          <w:color w:val="000000"/>
          <w:sz w:val="28"/>
        </w:rPr>
        <w:t>
      7. Техникалық және кәсіптік, орта білімнен кейінгі білім беру ұйымдарындағы білім алушыларды аралық аттестаттау оқу жұмыс жоспарлары мен бағдарламаларына сәйкес курстық жобаларды (жұмыстарды) қорғау, практика бойынша есептер, сынақтар және емтихандар нысанында жүзеге асырылады, бұл ретте сынақтар мен курстық жобаларды (жұмыстарды) қорғау емтихандар басталғанға дейін (болған жағдайда) өткізіледі.</w:t>
      </w:r>
    </w:p>
    <w:bookmarkEnd w:id="232"/>
    <w:p>
      <w:pPr>
        <w:spacing w:after="0"/>
        <w:ind w:left="0"/>
        <w:jc w:val="both"/>
      </w:pPr>
      <w:r>
        <w:rPr>
          <w:rFonts w:ascii="Times New Roman"/>
          <w:b w:val="false"/>
          <w:i w:val="false"/>
          <w:color w:val="000000"/>
          <w:sz w:val="28"/>
        </w:rPr>
        <w:t>
      Курстық жобалар (жұмыстар) аталған пән және (немесе) модуль бойынша курстық жобаны (жұмысты) орындау үшін жеткілікті білімді меңгеруді қамтамасыз ететін пәннің және (немесе) модульдің теориялық бөлімі немесе тарауы аяқталғаннан кейін орындалады.</w:t>
      </w:r>
    </w:p>
    <w:p>
      <w:pPr>
        <w:spacing w:after="0"/>
        <w:ind w:left="0"/>
        <w:jc w:val="both"/>
      </w:pPr>
      <w:r>
        <w:rPr>
          <w:rFonts w:ascii="Times New Roman"/>
          <w:b w:val="false"/>
          <w:i w:val="false"/>
          <w:color w:val="000000"/>
          <w:sz w:val="28"/>
        </w:rPr>
        <w:t>
      Техникалық және кәсіптік білім беру ұйымдарында ерекше білім берілуіне қажеттілігі бар тұлғаларды аралық аттестаттау емтихандар және/немесе сынақтар нысанында өткізіледі.</w:t>
      </w:r>
    </w:p>
    <w:bookmarkStart w:name="z1229" w:id="233"/>
    <w:p>
      <w:pPr>
        <w:spacing w:after="0"/>
        <w:ind w:left="0"/>
        <w:jc w:val="both"/>
      </w:pPr>
      <w:r>
        <w:rPr>
          <w:rFonts w:ascii="Times New Roman"/>
          <w:b w:val="false"/>
          <w:i w:val="false"/>
          <w:color w:val="000000"/>
          <w:sz w:val="28"/>
        </w:rPr>
        <w:t>
      8. Сынақтар тізбесі оқу жұмыс жоспарына, сондай-ақ курстық жобаларға (жұмыстарға), кәсіптік практикаға сәйкес айқандалатын пәндер және (немесе) модульдер бойынша саралған бағалармен/балдармен өткізіледі.</w:t>
      </w:r>
    </w:p>
    <w:bookmarkEnd w:id="233"/>
    <w:bookmarkStart w:name="z1230" w:id="234"/>
    <w:p>
      <w:pPr>
        <w:spacing w:after="0"/>
        <w:ind w:left="0"/>
        <w:jc w:val="both"/>
      </w:pPr>
      <w:r>
        <w:rPr>
          <w:rFonts w:ascii="Times New Roman"/>
          <w:b w:val="false"/>
          <w:i w:val="false"/>
          <w:color w:val="000000"/>
          <w:sz w:val="28"/>
        </w:rPr>
        <w:t>
      9. Білім алушыларды аралық аттестаттау материалдары әрбір оқу пәнінің және (немесе) модульдің оқу жұмыс жоспарлары мен бағдарламаларының негізінде жасалады.</w:t>
      </w:r>
    </w:p>
    <w:bookmarkEnd w:id="234"/>
    <w:bookmarkStart w:name="z1231" w:id="235"/>
    <w:p>
      <w:pPr>
        <w:spacing w:after="0"/>
        <w:ind w:left="0"/>
        <w:jc w:val="both"/>
      </w:pPr>
      <w:r>
        <w:rPr>
          <w:rFonts w:ascii="Times New Roman"/>
          <w:b w:val="false"/>
          <w:i w:val="false"/>
          <w:color w:val="000000"/>
          <w:sz w:val="28"/>
        </w:rPr>
        <w:t>
      10. Білім алушыларды аралық аттестаттауға даярлау кезеңінде консультацияға бөлінген жалпы бюджет уақыты есебінен консультация өткізіледі.</w:t>
      </w:r>
    </w:p>
    <w:bookmarkEnd w:id="235"/>
    <w:bookmarkStart w:name="z1232" w:id="236"/>
    <w:p>
      <w:pPr>
        <w:spacing w:after="0"/>
        <w:ind w:left="0"/>
        <w:jc w:val="both"/>
      </w:pPr>
      <w:r>
        <w:rPr>
          <w:rFonts w:ascii="Times New Roman"/>
          <w:b w:val="false"/>
          <w:i w:val="false"/>
          <w:color w:val="000000"/>
          <w:sz w:val="28"/>
        </w:rPr>
        <w:t>
      11. Білім алушыларды емтихан нысанында аралық аттестаттаудан өткізу үшін:</w:t>
      </w:r>
    </w:p>
    <w:bookmarkEnd w:id="236"/>
    <w:p>
      <w:pPr>
        <w:spacing w:after="0"/>
        <w:ind w:left="0"/>
        <w:jc w:val="both"/>
      </w:pPr>
      <w:r>
        <w:rPr>
          <w:rFonts w:ascii="Times New Roman"/>
          <w:b w:val="false"/>
          <w:i w:val="false"/>
          <w:color w:val="000000"/>
          <w:sz w:val="28"/>
        </w:rPr>
        <w:t>
      1) емтихан билеттері (емтихандық бақылау тапсырмалары), тест тапсырмалары, ситуациялық тапсырмалар;</w:t>
      </w:r>
    </w:p>
    <w:p>
      <w:pPr>
        <w:spacing w:after="0"/>
        <w:ind w:left="0"/>
        <w:jc w:val="both"/>
      </w:pPr>
      <w:r>
        <w:rPr>
          <w:rFonts w:ascii="Times New Roman"/>
          <w:b w:val="false"/>
          <w:i w:val="false"/>
          <w:color w:val="000000"/>
          <w:sz w:val="28"/>
        </w:rPr>
        <w:t>
      2) емтихан кезінде пайдалануға рұқсат берілген көрнекі құралдар, анықтама сипатындағы материалдар, нормативтік құжаттар мен техника үлгілері;</w:t>
      </w:r>
    </w:p>
    <w:p>
      <w:pPr>
        <w:spacing w:after="0"/>
        <w:ind w:left="0"/>
        <w:jc w:val="both"/>
      </w:pPr>
      <w:r>
        <w:rPr>
          <w:rFonts w:ascii="Times New Roman"/>
          <w:b w:val="false"/>
          <w:i w:val="false"/>
          <w:color w:val="000000"/>
          <w:sz w:val="28"/>
        </w:rPr>
        <w:t>
      3) оқу және технологогиялық карталар;</w:t>
      </w:r>
    </w:p>
    <w:p>
      <w:pPr>
        <w:spacing w:after="0"/>
        <w:ind w:left="0"/>
        <w:jc w:val="both"/>
      </w:pPr>
      <w:r>
        <w:rPr>
          <w:rFonts w:ascii="Times New Roman"/>
          <w:b w:val="false"/>
          <w:i w:val="false"/>
          <w:color w:val="000000"/>
          <w:sz w:val="28"/>
        </w:rPr>
        <w:t>
      4) спорт залдары, жабдықтар, мүкәммалдар;</w:t>
      </w:r>
    </w:p>
    <w:p>
      <w:pPr>
        <w:spacing w:after="0"/>
        <w:ind w:left="0"/>
        <w:jc w:val="both"/>
      </w:pPr>
      <w:r>
        <w:rPr>
          <w:rFonts w:ascii="Times New Roman"/>
          <w:b w:val="false"/>
          <w:i w:val="false"/>
          <w:color w:val="000000"/>
          <w:sz w:val="28"/>
        </w:rPr>
        <w:t>
      5) емтихан ведомосы дайын болуы қажет.</w:t>
      </w:r>
    </w:p>
    <w:bookmarkStart w:name="z1233" w:id="237"/>
    <w:p>
      <w:pPr>
        <w:spacing w:after="0"/>
        <w:ind w:left="0"/>
        <w:jc w:val="both"/>
      </w:pPr>
      <w:r>
        <w:rPr>
          <w:rFonts w:ascii="Times New Roman"/>
          <w:b w:val="false"/>
          <w:i w:val="false"/>
          <w:color w:val="000000"/>
          <w:sz w:val="28"/>
        </w:rPr>
        <w:t>
      12. Аралық аттестаттауды (емтихандар мен сынақтарды қабылдау) педагог және (немесе) аталған пән және (немесе) модуль бойынша семестр бойы сабақ берген педагогтер не білім беру ұйымы басшысының тапсырмасы бойынша осы пәннің және (немесе) модульдің бейініне сәйкес келетін біліктілігі бар педагог жүзеге асырады.</w:t>
      </w:r>
    </w:p>
    <w:bookmarkEnd w:id="237"/>
    <w:bookmarkStart w:name="z1234" w:id="238"/>
    <w:p>
      <w:pPr>
        <w:spacing w:after="0"/>
        <w:ind w:left="0"/>
        <w:jc w:val="both"/>
      </w:pPr>
      <w:r>
        <w:rPr>
          <w:rFonts w:ascii="Times New Roman"/>
          <w:b w:val="false"/>
          <w:i w:val="false"/>
          <w:color w:val="000000"/>
          <w:sz w:val="28"/>
        </w:rPr>
        <w:t>
      13. Аралық аттестаттау кезінде емтихандарға әрбір пән және (немесе) модуль бойынша оқу жұмыс жоспарлары мен білім беру бағдарламаларына сәйкес барлық практикалық, зертханалық, есептік-графикалық және курстық жұмыстарды (жобаларды), сынақтарды толық орындаған білім алушылар жіберіледі.</w:t>
      </w:r>
    </w:p>
    <w:bookmarkEnd w:id="238"/>
    <w:p>
      <w:pPr>
        <w:spacing w:after="0"/>
        <w:ind w:left="0"/>
        <w:jc w:val="both"/>
      </w:pPr>
      <w:r>
        <w:rPr>
          <w:rFonts w:ascii="Times New Roman"/>
          <w:b w:val="false"/>
          <w:i w:val="false"/>
          <w:color w:val="000000"/>
          <w:sz w:val="28"/>
        </w:rPr>
        <w:t>
      1-2 пән және (немесе) модуль бойынша қанағаттанарлықсыз бағалары бар білім алушылар емтиханға педагогикалық кеңестің шешімімен жіберіледі.</w:t>
      </w:r>
    </w:p>
    <w:bookmarkStart w:name="z1235" w:id="239"/>
    <w:p>
      <w:pPr>
        <w:spacing w:after="0"/>
        <w:ind w:left="0"/>
        <w:jc w:val="both"/>
      </w:pPr>
      <w:r>
        <w:rPr>
          <w:rFonts w:ascii="Times New Roman"/>
          <w:b w:val="false"/>
          <w:i w:val="false"/>
          <w:color w:val="000000"/>
          <w:sz w:val="28"/>
        </w:rPr>
        <w:t>
      14. Емтихан билеттері бойынша тапсырманы орындау үшін аралық аттестаттауды өткізу кезінде:</w:t>
      </w:r>
    </w:p>
    <w:bookmarkEnd w:id="239"/>
    <w:p>
      <w:pPr>
        <w:spacing w:after="0"/>
        <w:ind w:left="0"/>
        <w:jc w:val="both"/>
      </w:pPr>
      <w:r>
        <w:rPr>
          <w:rFonts w:ascii="Times New Roman"/>
          <w:b w:val="false"/>
          <w:i w:val="false"/>
          <w:color w:val="000000"/>
          <w:sz w:val="28"/>
        </w:rPr>
        <w:t>
      ауызша емтиханға әр білім алушыға 25 (жиырма бес) минуттан артық емес уақыт бөлінеді;</w:t>
      </w:r>
    </w:p>
    <w:p>
      <w:pPr>
        <w:spacing w:after="0"/>
        <w:ind w:left="0"/>
        <w:jc w:val="both"/>
      </w:pPr>
      <w:r>
        <w:rPr>
          <w:rFonts w:ascii="Times New Roman"/>
          <w:b w:val="false"/>
          <w:i w:val="false"/>
          <w:color w:val="000000"/>
          <w:sz w:val="28"/>
        </w:rPr>
        <w:t>
      жазбаша емтихан өткізуге:</w:t>
      </w:r>
    </w:p>
    <w:p>
      <w:pPr>
        <w:spacing w:after="0"/>
        <w:ind w:left="0"/>
        <w:jc w:val="both"/>
      </w:pPr>
      <w:r>
        <w:rPr>
          <w:rFonts w:ascii="Times New Roman"/>
          <w:b w:val="false"/>
          <w:i w:val="false"/>
          <w:color w:val="000000"/>
          <w:sz w:val="28"/>
        </w:rPr>
        <w:t>
      1) шығармаға және (немесе) эссеге әдебиет бойынша 6 астрономиялық сағат;</w:t>
      </w:r>
    </w:p>
    <w:p>
      <w:pPr>
        <w:spacing w:after="0"/>
        <w:ind w:left="0"/>
        <w:jc w:val="both"/>
      </w:pPr>
      <w:r>
        <w:rPr>
          <w:rFonts w:ascii="Times New Roman"/>
          <w:b w:val="false"/>
          <w:i w:val="false"/>
          <w:color w:val="000000"/>
          <w:sz w:val="28"/>
        </w:rPr>
        <w:t>
      2) математика және арнайы пәндерден және (немесе) модульдерден 4 академиялық сағат;</w:t>
      </w:r>
    </w:p>
    <w:p>
      <w:pPr>
        <w:spacing w:after="0"/>
        <w:ind w:left="0"/>
        <w:jc w:val="both"/>
      </w:pPr>
      <w:r>
        <w:rPr>
          <w:rFonts w:ascii="Times New Roman"/>
          <w:b w:val="false"/>
          <w:i w:val="false"/>
          <w:color w:val="000000"/>
          <w:sz w:val="28"/>
        </w:rPr>
        <w:t>
      3) қазақ және орыс тілінен мазмұндауға 3 астрономиялық сағат, диктантқа қазақ және орыс тілінен 2 астрономиялық сағат.</w:t>
      </w:r>
    </w:p>
    <w:p>
      <w:pPr>
        <w:spacing w:after="0"/>
        <w:ind w:left="0"/>
        <w:jc w:val="both"/>
      </w:pPr>
      <w:r>
        <w:rPr>
          <w:rFonts w:ascii="Times New Roman"/>
          <w:b w:val="false"/>
          <w:i w:val="false"/>
          <w:color w:val="000000"/>
          <w:sz w:val="28"/>
        </w:rPr>
        <w:t>
      Жазбаша емтихан жұмыстары білім беру ұйымының мөртабаны қойылған қағаздарда орындалады.</w:t>
      </w:r>
    </w:p>
    <w:p>
      <w:pPr>
        <w:spacing w:after="0"/>
        <w:ind w:left="0"/>
        <w:jc w:val="both"/>
      </w:pPr>
      <w:r>
        <w:rPr>
          <w:rFonts w:ascii="Times New Roman"/>
          <w:b w:val="false"/>
          <w:i w:val="false"/>
          <w:color w:val="000000"/>
          <w:sz w:val="28"/>
        </w:rPr>
        <w:t>
      Аралық аттестаттау шеңберінде біліктілік емтиханын өткізу кезінде практикалық тапсырманы орындау үшін 1 емтихан алушыға 6 астрономиялық сағаттан аспайтын, ал демонстрациялық емтиханы нысанында 12 астрономиялық сағаттан аспайтын уақыт бөлінеді.</w:t>
      </w:r>
    </w:p>
    <w:p>
      <w:pPr>
        <w:spacing w:after="0"/>
        <w:ind w:left="0"/>
        <w:jc w:val="both"/>
      </w:pPr>
      <w:r>
        <w:rPr>
          <w:rFonts w:ascii="Times New Roman"/>
          <w:b w:val="false"/>
          <w:i w:val="false"/>
          <w:color w:val="000000"/>
          <w:sz w:val="28"/>
        </w:rPr>
        <w:t>
      Біліктілік комиссиясының құрамы 60% - дан кем емес арақатынаста кәсіпорындар (жұмыс берушілер) өкілдері және 40% - дан артық емес білім беру ұйымдары өкілдері қатарынан қалыптастырылады.</w:t>
      </w:r>
    </w:p>
    <w:p>
      <w:pPr>
        <w:spacing w:after="0"/>
        <w:ind w:left="0"/>
        <w:jc w:val="both"/>
      </w:pPr>
      <w:r>
        <w:rPr>
          <w:rFonts w:ascii="Times New Roman"/>
          <w:b w:val="false"/>
          <w:i w:val="false"/>
          <w:color w:val="000000"/>
          <w:sz w:val="28"/>
        </w:rPr>
        <w:t>
      Біліктілік комиссиясы дауыс беру құқығы жоқ хатшыны қоспағанда, комиссия төрағасын, комиссия мүшелерін қоса алғанда, өкілдерінің тақ санынан тұрады.</w:t>
      </w:r>
    </w:p>
    <w:p>
      <w:pPr>
        <w:spacing w:after="0"/>
        <w:ind w:left="0"/>
        <w:jc w:val="both"/>
      </w:pPr>
      <w:r>
        <w:rPr>
          <w:rFonts w:ascii="Times New Roman"/>
          <w:b w:val="false"/>
          <w:i w:val="false"/>
          <w:color w:val="000000"/>
          <w:sz w:val="28"/>
        </w:rPr>
        <w:t>
      Дуальды оқыту кезінде біліктілік комиссиясының құрамына аттестатталушы адамдардың тәлімгерлері жіберілмейді.</w:t>
      </w:r>
    </w:p>
    <w:bookmarkStart w:name="z1236" w:id="240"/>
    <w:p>
      <w:pPr>
        <w:spacing w:after="0"/>
        <w:ind w:left="0"/>
        <w:jc w:val="both"/>
      </w:pPr>
      <w:r>
        <w:rPr>
          <w:rFonts w:ascii="Times New Roman"/>
          <w:b w:val="false"/>
          <w:i w:val="false"/>
          <w:color w:val="000000"/>
          <w:sz w:val="28"/>
        </w:rPr>
        <w:t>
      15. Тыңдауға, оқу жұмыстарын қарауға, спорт көріністеріне байланысты арнайы пәндер, модульдер бойынша емтихандарды тиісті әдістемелік пәндік және циклдық комиссиялардың, кафедралардың, бөлімдердің педагогтары қабылдайды. Оларды өткізу үшін нақты жұмсалатын, бірақ бір оқушыға бір академиялық сағаттан аспайтын уақыт қарастырылады.</w:t>
      </w:r>
    </w:p>
    <w:bookmarkEnd w:id="240"/>
    <w:bookmarkStart w:name="z1237" w:id="241"/>
    <w:p>
      <w:pPr>
        <w:spacing w:after="0"/>
        <w:ind w:left="0"/>
        <w:jc w:val="both"/>
      </w:pPr>
      <w:r>
        <w:rPr>
          <w:rFonts w:ascii="Times New Roman"/>
          <w:b w:val="false"/>
          <w:i w:val="false"/>
          <w:color w:val="000000"/>
          <w:sz w:val="28"/>
        </w:rPr>
        <w:t>
      16. Аралық аттестаттауды (емтихандар мен сынақтарды) өткізу кезінде техникалық және кәсіптік, орта білімнен кейінгі білім беру ұйымы басшысының рұқсатынсыз (оқу ісі, әдістемелік жұмыстар жөніндегі басшының орынбасарынан, бөлім меңгерушісі мен пәндік-циклдік комиссияның төрағасынан (төрайымынан) басқа) бөгде адамдардың қатысуына болмайды.</w:t>
      </w:r>
    </w:p>
    <w:bookmarkEnd w:id="241"/>
    <w:bookmarkStart w:name="z1238" w:id="242"/>
    <w:p>
      <w:pPr>
        <w:spacing w:after="0"/>
        <w:ind w:left="0"/>
        <w:jc w:val="both"/>
      </w:pPr>
      <w:r>
        <w:rPr>
          <w:rFonts w:ascii="Times New Roman"/>
          <w:b w:val="false"/>
          <w:i w:val="false"/>
          <w:color w:val="000000"/>
          <w:sz w:val="28"/>
        </w:rPr>
        <w:t>
      17. Сырқаттануына байланысты немесе басқа да дәлелді себептермен аралық аттестаттаудан өтпеген білім алушыларға техникалық және кәсіптік, орта білімнен кейінгі білім білім беретін оқу орнының басшысы оны тапсыруға жеке мерзімді білім беру ұйымдарының бекітілген бұйрығымен белгілейді.</w:t>
      </w:r>
    </w:p>
    <w:bookmarkEnd w:id="242"/>
    <w:bookmarkStart w:name="z1239" w:id="243"/>
    <w:p>
      <w:pPr>
        <w:spacing w:after="0"/>
        <w:ind w:left="0"/>
        <w:jc w:val="both"/>
      </w:pPr>
      <w:r>
        <w:rPr>
          <w:rFonts w:ascii="Times New Roman"/>
          <w:b w:val="false"/>
          <w:i w:val="false"/>
          <w:color w:val="000000"/>
          <w:sz w:val="28"/>
        </w:rPr>
        <w:t>
      18. "Қанағаттанарлықсыз" (сынақтан өткен жоқ) деген баға алған жағдайда емтиханды қайта тапсыруға бір пән және (немесе) модуль бойынша бір реттен артық рұқсат етілмейді.</w:t>
      </w:r>
    </w:p>
    <w:bookmarkEnd w:id="243"/>
    <w:p>
      <w:pPr>
        <w:spacing w:after="0"/>
        <w:ind w:left="0"/>
        <w:jc w:val="both"/>
      </w:pPr>
      <w:r>
        <w:rPr>
          <w:rFonts w:ascii="Times New Roman"/>
          <w:b w:val="false"/>
          <w:i w:val="false"/>
          <w:color w:val="000000"/>
          <w:sz w:val="28"/>
        </w:rPr>
        <w:t>
      "Қанағаттанарлықсыз" деген баға алған кезде емтиханды (сынақты) қайта тапсыру мерзімін білім беру ұйымы дербес айқындайды.</w:t>
      </w:r>
    </w:p>
    <w:p>
      <w:pPr>
        <w:spacing w:after="0"/>
        <w:ind w:left="0"/>
        <w:jc w:val="both"/>
      </w:pPr>
      <w:r>
        <w:rPr>
          <w:rFonts w:ascii="Times New Roman"/>
          <w:b w:val="false"/>
          <w:i w:val="false"/>
          <w:color w:val="000000"/>
          <w:sz w:val="28"/>
        </w:rPr>
        <w:t>
      Аралық аттестаттау нәтижелері бойынша біреуден артық емес "қанағаттанарлық" бағасы бар білім алушылар үшін білім алушының білім беру ұйымы басшысының атына еркін нысандағы өтініші негізінде бағалауды арттыру мақсатында қайта тапсыруға жол беріледі.</w:t>
      </w:r>
    </w:p>
    <w:p>
      <w:pPr>
        <w:spacing w:after="0"/>
        <w:ind w:left="0"/>
        <w:jc w:val="both"/>
      </w:pPr>
      <w:r>
        <w:rPr>
          <w:rFonts w:ascii="Times New Roman"/>
          <w:b w:val="false"/>
          <w:i w:val="false"/>
          <w:color w:val="000000"/>
          <w:sz w:val="28"/>
        </w:rPr>
        <w:t>
      Емтиханды (сынақты) қайта тапсыру білім беру ұйымы басшысының бұйрығымен ресімделеді.</w:t>
      </w:r>
    </w:p>
    <w:bookmarkStart w:name="z1240" w:id="244"/>
    <w:p>
      <w:pPr>
        <w:spacing w:after="0"/>
        <w:ind w:left="0"/>
        <w:jc w:val="both"/>
      </w:pPr>
      <w:r>
        <w:rPr>
          <w:rFonts w:ascii="Times New Roman"/>
          <w:b w:val="false"/>
          <w:i w:val="false"/>
          <w:color w:val="000000"/>
          <w:sz w:val="28"/>
        </w:rPr>
        <w:t>
      19. Аралық аттестаттау нәтижелері бойынша үштен астам "қанағаттанарлықсыз" бағасы бар білім алушылар педагогикалық кеңестің шешімі бойынша техникалық және кәсіптік, орта білімнен кейінгі білім беру ұйымы басшысының бұйрығымен білім беру ұйымынан шығарылады, оған белгіленген үлгідегі анықтама беріледі.</w:t>
      </w:r>
    </w:p>
    <w:bookmarkEnd w:id="244"/>
    <w:bookmarkStart w:name="z1241" w:id="245"/>
    <w:p>
      <w:pPr>
        <w:spacing w:after="0"/>
        <w:ind w:left="0"/>
        <w:jc w:val="both"/>
      </w:pPr>
      <w:r>
        <w:rPr>
          <w:rFonts w:ascii="Times New Roman"/>
          <w:b w:val="false"/>
          <w:i w:val="false"/>
          <w:color w:val="000000"/>
          <w:sz w:val="28"/>
        </w:rPr>
        <w:t>
      20. Белгіленген курстағы оқу жоспарының талаптарын толықтай орындаған, аралық аттестаттаудың барлық сынақтары мен емтихандарын табысты тапсырған білім алушылар келесі курсқа техникалық және кәсіптік, орта білімнен кейінгі білім беру ұйымы басшысының бұйрығымен көшіріледі.</w:t>
      </w:r>
    </w:p>
    <w:bookmarkEnd w:id="245"/>
    <w:bookmarkStart w:name="z1242" w:id="246"/>
    <w:p>
      <w:pPr>
        <w:spacing w:after="0"/>
        <w:ind w:left="0"/>
        <w:jc w:val="both"/>
      </w:pPr>
      <w:r>
        <w:rPr>
          <w:rFonts w:ascii="Times New Roman"/>
          <w:b w:val="false"/>
          <w:i w:val="false"/>
          <w:color w:val="000000"/>
          <w:sz w:val="28"/>
        </w:rPr>
        <w:t>
      21. Сараланған есепке алу көзделген пәндер және (немесе) модульдер бойынша қорытынды бағаларды педагогтер ағымдағы үлгерімді бақылау бағалары негізінде орташа арифметикалық баға ретінде қояды.</w:t>
      </w:r>
    </w:p>
    <w:bookmarkEnd w:id="246"/>
    <w:bookmarkStart w:name="z1243" w:id="247"/>
    <w:p>
      <w:pPr>
        <w:spacing w:after="0"/>
        <w:ind w:left="0"/>
        <w:jc w:val="both"/>
      </w:pPr>
      <w:r>
        <w:rPr>
          <w:rFonts w:ascii="Times New Roman"/>
          <w:b w:val="false"/>
          <w:i w:val="false"/>
          <w:color w:val="000000"/>
          <w:sz w:val="28"/>
        </w:rPr>
        <w:t>
      21-1. Емтихан көзделген пәндер және (немесе) модульдер бойынша қорытынды баға мына формула бойынша есептеледі:</w:t>
      </w:r>
    </w:p>
    <w:bookmarkEnd w:id="247"/>
    <w:p>
      <w:pPr>
        <w:spacing w:after="0"/>
        <w:ind w:left="0"/>
        <w:jc w:val="both"/>
      </w:pPr>
      <w:r>
        <w:rPr>
          <w:rFonts w:ascii="Times New Roman"/>
          <w:b w:val="false"/>
          <w:i w:val="false"/>
          <w:color w:val="000000"/>
          <w:sz w:val="28"/>
        </w:rPr>
        <w:t>
      И = 0,6 х (РО 1+...+ РО N) /N+ 0,4 х Е, мұндағы:</w:t>
      </w:r>
    </w:p>
    <w:p>
      <w:pPr>
        <w:spacing w:after="0"/>
        <w:ind w:left="0"/>
        <w:jc w:val="both"/>
      </w:pPr>
      <w:r>
        <w:rPr>
          <w:rFonts w:ascii="Times New Roman"/>
          <w:b w:val="false"/>
          <w:i w:val="false"/>
          <w:color w:val="000000"/>
          <w:sz w:val="28"/>
        </w:rPr>
        <w:t>
      РО – оқыту нәтижесі;</w:t>
      </w:r>
    </w:p>
    <w:p>
      <w:pPr>
        <w:spacing w:after="0"/>
        <w:ind w:left="0"/>
        <w:jc w:val="both"/>
      </w:pPr>
      <w:r>
        <w:rPr>
          <w:rFonts w:ascii="Times New Roman"/>
          <w:b w:val="false"/>
          <w:i w:val="false"/>
          <w:color w:val="000000"/>
          <w:sz w:val="28"/>
        </w:rPr>
        <w:t>
      N – оқыту нәтижелерінің саны;</w:t>
      </w:r>
    </w:p>
    <w:p>
      <w:pPr>
        <w:spacing w:after="0"/>
        <w:ind w:left="0"/>
        <w:jc w:val="both"/>
      </w:pPr>
      <w:r>
        <w:rPr>
          <w:rFonts w:ascii="Times New Roman"/>
          <w:b w:val="false"/>
          <w:i w:val="false"/>
          <w:color w:val="000000"/>
          <w:sz w:val="28"/>
        </w:rPr>
        <w:t>
      Э – емтихан бағасы.</w:t>
      </w:r>
    </w:p>
    <w:p>
      <w:pPr>
        <w:spacing w:after="0"/>
        <w:ind w:left="0"/>
        <w:jc w:val="both"/>
      </w:pPr>
      <w:r>
        <w:rPr>
          <w:rFonts w:ascii="Times New Roman"/>
          <w:b w:val="false"/>
          <w:i w:val="false"/>
          <w:color w:val="000000"/>
          <w:sz w:val="28"/>
        </w:rPr>
        <w:t>
      Оқыту нәтижесінің рейтингі (балдар) бағалау критерийлері үшін балдардың орташа арифметикалық мәнімен есептеледі:</w:t>
      </w:r>
    </w:p>
    <w:p>
      <w:pPr>
        <w:spacing w:after="0"/>
        <w:ind w:left="0"/>
        <w:jc w:val="both"/>
      </w:pPr>
      <w:r>
        <w:rPr>
          <w:rFonts w:ascii="Times New Roman"/>
          <w:b w:val="false"/>
          <w:i w:val="false"/>
          <w:color w:val="000000"/>
          <w:sz w:val="28"/>
        </w:rPr>
        <w:t xml:space="preserve">
      РO=KO1+...+ KON/N, қайда: </w:t>
      </w:r>
    </w:p>
    <w:p>
      <w:pPr>
        <w:spacing w:after="0"/>
        <w:ind w:left="0"/>
        <w:jc w:val="both"/>
      </w:pPr>
      <w:r>
        <w:rPr>
          <w:rFonts w:ascii="Times New Roman"/>
          <w:b w:val="false"/>
          <w:i w:val="false"/>
          <w:color w:val="000000"/>
          <w:sz w:val="28"/>
        </w:rPr>
        <w:t>
      КО – бағалау критерийлері;</w:t>
      </w:r>
    </w:p>
    <w:p>
      <w:pPr>
        <w:spacing w:after="0"/>
        <w:ind w:left="0"/>
        <w:jc w:val="both"/>
      </w:pPr>
      <w:r>
        <w:rPr>
          <w:rFonts w:ascii="Times New Roman"/>
          <w:b w:val="false"/>
          <w:i w:val="false"/>
          <w:color w:val="000000"/>
          <w:sz w:val="28"/>
        </w:rPr>
        <w:t>
      N – бағалау саны.</w:t>
      </w:r>
    </w:p>
    <w:bookmarkStart w:name="z1244" w:id="248"/>
    <w:p>
      <w:pPr>
        <w:spacing w:after="0"/>
        <w:ind w:left="0"/>
        <w:jc w:val="both"/>
      </w:pPr>
      <w:r>
        <w:rPr>
          <w:rFonts w:ascii="Times New Roman"/>
          <w:b w:val="false"/>
          <w:i w:val="false"/>
          <w:color w:val="000000"/>
          <w:sz w:val="28"/>
        </w:rPr>
        <w:t>
      22. Ағымдағы оқу сабақтарынан қол үзбей, аралық аттестаттау емтихандарын мерзімінен бұрын тапсыруға техникалық және кәсіптік, орта білімнен кейінгі білім беру ұйымдары басшысының бұйрығымен:</w:t>
      </w:r>
    </w:p>
    <w:bookmarkEnd w:id="248"/>
    <w:p>
      <w:pPr>
        <w:spacing w:after="0"/>
        <w:ind w:left="0"/>
        <w:jc w:val="both"/>
      </w:pPr>
      <w:r>
        <w:rPr>
          <w:rFonts w:ascii="Times New Roman"/>
          <w:b w:val="false"/>
          <w:i w:val="false"/>
          <w:color w:val="000000"/>
          <w:sz w:val="28"/>
        </w:rPr>
        <w:t>
      1) ағымдағы семестрдің пәндері және (немесе) модульдері бойынша оқу жұмыс жоспарлары мен білім беру бағдарламаларына сәйкес зертханалық, практикалық, есептік-графикалық және курстық жұмыстарды (жобаларды), сынақтарды "өте жақсы" деген бағаға тапсырған;</w:t>
      </w:r>
    </w:p>
    <w:p>
      <w:pPr>
        <w:spacing w:after="0"/>
        <w:ind w:left="0"/>
        <w:jc w:val="both"/>
      </w:pPr>
      <w:r>
        <w:rPr>
          <w:rFonts w:ascii="Times New Roman"/>
          <w:b w:val="false"/>
          <w:i w:val="false"/>
          <w:color w:val="000000"/>
          <w:sz w:val="28"/>
        </w:rPr>
        <w:t>
      2) белгіленген мерзімде аралық аттестаттаудан өтуге мүмкіндігі жоқ (тиісті құжаттармен расталған дәлелді себептер бойынша) білім алушылар жіберіледі.</w:t>
      </w:r>
    </w:p>
    <w:bookmarkStart w:name="z1245" w:id="249"/>
    <w:p>
      <w:pPr>
        <w:spacing w:after="0"/>
        <w:ind w:left="0"/>
        <w:jc w:val="left"/>
      </w:pPr>
      <w:r>
        <w:rPr>
          <w:rFonts w:ascii="Times New Roman"/>
          <w:b/>
          <w:i w:val="false"/>
          <w:color w:val="000000"/>
        </w:rPr>
        <w:t xml:space="preserve"> 3-тарау. Білім алушыларға қорытынды аттестаттауды өткізу</w:t>
      </w:r>
    </w:p>
    <w:bookmarkEnd w:id="249"/>
    <w:bookmarkStart w:name="z1246" w:id="250"/>
    <w:p>
      <w:pPr>
        <w:spacing w:after="0"/>
        <w:ind w:left="0"/>
        <w:jc w:val="both"/>
      </w:pPr>
      <w:r>
        <w:rPr>
          <w:rFonts w:ascii="Times New Roman"/>
          <w:b w:val="false"/>
          <w:i w:val="false"/>
          <w:color w:val="000000"/>
          <w:sz w:val="28"/>
        </w:rPr>
        <w:t>
      23. Техникалық және кәсіптік, орта білімнен кейінгі білім беру ұйымдарының білім алушыларын қорытынды аттестаттау, медициналық білім беру бағдарламалары бойынша біліктілік емтиханын және (немесе) білім алушыларды қоспағанда, жалпы кәсіптік және арнайы пәндер және (немесе) модульдер бойынша қорытынды емтихандар тапсыруды немесе арнайы пәндердің және (немесе) модульдердің бірінде қорытынды емтихан тапсыру арқылы диплом жобасын (жұмысын) орындау мен қорғауды немесе дипломдық жұмысты орындауды және қорғауды қамтиды.</w:t>
      </w:r>
    </w:p>
    <w:bookmarkEnd w:id="250"/>
    <w:p>
      <w:pPr>
        <w:spacing w:after="0"/>
        <w:ind w:left="0"/>
        <w:jc w:val="both"/>
      </w:pPr>
      <w:r>
        <w:rPr>
          <w:rFonts w:ascii="Times New Roman"/>
          <w:b w:val="false"/>
          <w:i w:val="false"/>
          <w:color w:val="000000"/>
          <w:sz w:val="28"/>
        </w:rPr>
        <w:t xml:space="preserve">
      Медициналық білім беру бағдарламалары бойынша білім алушыларды қорытынды аттестаттау Қазақстан Республикасы Денсаулық сақтау министрінің 2020 жылғы 11 желтоқсандағы № ҚР ДСМ-249/2020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21763 болып тіркелген) бекітілген Денсаулық сақтау саласындағы білім беру бағдарламалары білім алушыларының білімі мен дағдыларын бағалау, түлектерінің кәсіптік даярлығын бағалау, денсаулық сақтау саласындағы мамандардың кәсіптік даярлығын бағалау қағидаларына сәйкес жүзеге асырылады.</w:t>
      </w:r>
    </w:p>
    <w:p>
      <w:pPr>
        <w:spacing w:after="0"/>
        <w:ind w:left="0"/>
        <w:jc w:val="both"/>
      </w:pPr>
      <w:r>
        <w:rPr>
          <w:rFonts w:ascii="Times New Roman"/>
          <w:b w:val="false"/>
          <w:i w:val="false"/>
          <w:color w:val="000000"/>
          <w:sz w:val="28"/>
        </w:rPr>
        <w:t>
      Қорытынды аттестаттау оны өткізудің алдын ала бекітілген кестесі бойынша өткізіледі.</w:t>
      </w:r>
    </w:p>
    <w:p>
      <w:pPr>
        <w:spacing w:after="0"/>
        <w:ind w:left="0"/>
        <w:jc w:val="both"/>
      </w:pPr>
      <w:r>
        <w:rPr>
          <w:rFonts w:ascii="Times New Roman"/>
          <w:b w:val="false"/>
          <w:i w:val="false"/>
          <w:color w:val="000000"/>
          <w:sz w:val="28"/>
        </w:rPr>
        <w:t xml:space="preserve">
      Қорытынды аттестаттауға академиялық қарызы жоқ және Қазақстан Республикасы Білім және ғылым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29031 болып тіркелген) бекітілген техникалық және кәсіптік, орта білімнен кейінгі білімнің мемлекеттік жалпыға міндетті стандарттарының (бұдан әрі – МЖМБС) талаптарына сәйкес білім беру бағдарламаларын толық көлемде меңгерген білім алушылар жіберіледі.</w:t>
      </w:r>
    </w:p>
    <w:p>
      <w:pPr>
        <w:spacing w:after="0"/>
        <w:ind w:left="0"/>
        <w:jc w:val="both"/>
      </w:pPr>
      <w:r>
        <w:rPr>
          <w:rFonts w:ascii="Times New Roman"/>
          <w:b w:val="false"/>
          <w:i w:val="false"/>
          <w:color w:val="000000"/>
          <w:sz w:val="28"/>
        </w:rPr>
        <w:t>
      Білім алушыларды қорытынды аттестаттауға жіберу білім беру ұйымы басшысының бұйрығымен ресімделеді.</w:t>
      </w:r>
    </w:p>
    <w:p>
      <w:pPr>
        <w:spacing w:after="0"/>
        <w:ind w:left="0"/>
        <w:jc w:val="both"/>
      </w:pPr>
      <w:r>
        <w:rPr>
          <w:rFonts w:ascii="Times New Roman"/>
          <w:b w:val="false"/>
          <w:i w:val="false"/>
          <w:color w:val="000000"/>
          <w:sz w:val="28"/>
        </w:rPr>
        <w:t>
      ҚО арқылы қорытынды аттестаттауды өткізу кезінде білім беру ұйымы білім алушылардың жеке басын сәйкестендіруді қамтамасыз етеді, оның тәсілін ұйым дербес таңдайды және оны өткізу тәртібінің сақталуын бақылайды.</w:t>
      </w:r>
    </w:p>
    <w:p>
      <w:pPr>
        <w:spacing w:after="0"/>
        <w:ind w:left="0"/>
        <w:jc w:val="both"/>
      </w:pPr>
      <w:r>
        <w:rPr>
          <w:rFonts w:ascii="Times New Roman"/>
          <w:b w:val="false"/>
          <w:i w:val="false"/>
          <w:color w:val="000000"/>
          <w:sz w:val="28"/>
        </w:rPr>
        <w:t>
      Білім алушыларды сәйкестендіру білім алушының жеке басын бейне камера алдында ашық түрде ұсынылған жеке басын куәландыратын құжаттың деректерімен визуалды салыстыру арқылы жүзеге асырылады. Білім алушылар байланыс жабдықтары мен арналарына қойылатын техникалық талаптар туралы алдын ала хабардар етіледі. Білім беру ұйымы білім алушылардың техникалық мүмкіндігіне байланысты алдын ала тексеру арқылы көз жеткізеді.</w:t>
      </w:r>
    </w:p>
    <w:p>
      <w:pPr>
        <w:spacing w:after="0"/>
        <w:ind w:left="0"/>
        <w:jc w:val="both"/>
      </w:pPr>
      <w:r>
        <w:rPr>
          <w:rFonts w:ascii="Times New Roman"/>
          <w:b w:val="false"/>
          <w:i w:val="false"/>
          <w:color w:val="000000"/>
          <w:sz w:val="28"/>
        </w:rPr>
        <w:t>
      Компьютерлік тестілеу цифрлық жүйелерге енгізілген құралдардың көмегімен немесе жеке құралдардың көмегімен өткізіледі. Тестілеу процесі автоматтандырылған. Тестілеу нәтижелерін автоматтандырылған өңдеу және сақтау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7" w:id="251"/>
    <w:p>
      <w:pPr>
        <w:spacing w:after="0"/>
        <w:ind w:left="0"/>
        <w:jc w:val="both"/>
      </w:pPr>
      <w:r>
        <w:rPr>
          <w:rFonts w:ascii="Times New Roman"/>
          <w:b w:val="false"/>
          <w:i w:val="false"/>
          <w:color w:val="000000"/>
          <w:sz w:val="28"/>
        </w:rPr>
        <w:t>
      24. Дипломдық жобаны (жұмысты) жұмысшы біліктілігі бойынша білім алатын студенттер, сондай-ақ жаратылыстану-ғылыми, гуманитарлық, экономикалық және шығармашылық мамандықтар бойынша білім алушылар орындайды және ол бітірушілердің арнайы теориялық білімі мен практикалық дағдыларын жүйелеуге, қорытындылауға және тексеруге бағытталған.</w:t>
      </w:r>
    </w:p>
    <w:bookmarkEnd w:id="251"/>
    <w:p>
      <w:pPr>
        <w:spacing w:after="0"/>
        <w:ind w:left="0"/>
        <w:jc w:val="both"/>
      </w:pPr>
      <w:r>
        <w:rPr>
          <w:rFonts w:ascii="Times New Roman"/>
          <w:b w:val="false"/>
          <w:i w:val="false"/>
          <w:color w:val="000000"/>
          <w:sz w:val="28"/>
        </w:rPr>
        <w:t>
      Дипломдық жобаны (жұмысты) орта буын маманын, қолданбалы бакалавр дайындау кезінде техникалық, технологиялық және шаруашылық мамандықтар бойынша білім алатын студенттер орындайды, және ол кейбір техникалық құралдар мен технологиялар жасауды немесе олардың есебін болжайды.</w:t>
      </w:r>
    </w:p>
    <w:bookmarkStart w:name="z1248" w:id="252"/>
    <w:p>
      <w:pPr>
        <w:spacing w:after="0"/>
        <w:ind w:left="0"/>
        <w:jc w:val="both"/>
      </w:pPr>
      <w:r>
        <w:rPr>
          <w:rFonts w:ascii="Times New Roman"/>
          <w:b w:val="false"/>
          <w:i w:val="false"/>
          <w:color w:val="000000"/>
          <w:sz w:val="28"/>
        </w:rPr>
        <w:t>
      25. Білім беру ұйымдарында білім алушыларды қорытынды аттестаттауды өткізу үшін білім беру ұйымы басшысының бұйрығымен қорытынды аттестаттау комиссиясы құрылады.</w:t>
      </w:r>
    </w:p>
    <w:bookmarkEnd w:id="252"/>
    <w:p>
      <w:pPr>
        <w:spacing w:after="0"/>
        <w:ind w:left="0"/>
        <w:jc w:val="both"/>
      </w:pPr>
      <w:r>
        <w:rPr>
          <w:rFonts w:ascii="Times New Roman"/>
          <w:b w:val="false"/>
          <w:i w:val="false"/>
          <w:color w:val="000000"/>
          <w:sz w:val="28"/>
        </w:rPr>
        <w:t>
      Қорытынды аттестаттау комиссиясының құрамы дауыс беру құқығынсыз хатшыны қоса алғанда кәсіпорындардың білікті мамандарынан, арнайы пәндер оқытушыларынан, өндірістік оқыту шеберлерінен және оқу орнын басқарудың алқалы органдары өкілдерінен, яғни жұмыс берушілер өкілдерінен 60% - дан кем емес және техникалық және кәсіптік, орта білімнен кейінгі білім беру ұйымдарының өкілдерінен 40% - дан артық емес арақатынасында құрылады.</w:t>
      </w:r>
    </w:p>
    <w:p>
      <w:pPr>
        <w:spacing w:after="0"/>
        <w:ind w:left="0"/>
        <w:jc w:val="both"/>
      </w:pPr>
      <w:r>
        <w:rPr>
          <w:rFonts w:ascii="Times New Roman"/>
          <w:b w:val="false"/>
          <w:i w:val="false"/>
          <w:color w:val="000000"/>
          <w:sz w:val="28"/>
        </w:rPr>
        <w:t>
      Қорытынды аттестаттау комиссиясы (бұдан әрі – комиссия) дауыс беру құқығы жоқ хатшыны қоспағанда, комиссия төрағасын, комиссия мүшелерін қоса алғанда, өкілдерінің тақ санынан тұрады.</w:t>
      </w:r>
    </w:p>
    <w:p>
      <w:pPr>
        <w:spacing w:after="0"/>
        <w:ind w:left="0"/>
        <w:jc w:val="both"/>
      </w:pPr>
      <w:r>
        <w:rPr>
          <w:rFonts w:ascii="Times New Roman"/>
          <w:b w:val="false"/>
          <w:i w:val="false"/>
          <w:color w:val="000000"/>
          <w:sz w:val="28"/>
        </w:rPr>
        <w:t>
      Медициналық білім беру бағдарламалары бойынша комиссиясының құрамына қосымша денсаулық сақтау саласындағы уәкілетті орган аккредиттеген білім алушылардың білімі мен дағдыларын бағалауды жүзеге асыратын ұйымдардың өкілдері кіреді.</w:t>
      </w:r>
    </w:p>
    <w:bookmarkStart w:name="z1249" w:id="253"/>
    <w:p>
      <w:pPr>
        <w:spacing w:after="0"/>
        <w:ind w:left="0"/>
        <w:jc w:val="both"/>
      </w:pPr>
      <w:r>
        <w:rPr>
          <w:rFonts w:ascii="Times New Roman"/>
          <w:b w:val="false"/>
          <w:i w:val="false"/>
          <w:color w:val="000000"/>
          <w:sz w:val="28"/>
        </w:rPr>
        <w:t>
      26. Комиссия қорытынды аттестаттауды өткізу кезеңінде қорытынды аттестаттауды өткізуге бір ай қалғанда құрылады.</w:t>
      </w:r>
    </w:p>
    <w:bookmarkEnd w:id="253"/>
    <w:p>
      <w:pPr>
        <w:spacing w:after="0"/>
        <w:ind w:left="0"/>
        <w:jc w:val="both"/>
      </w:pPr>
      <w:r>
        <w:rPr>
          <w:rFonts w:ascii="Times New Roman"/>
          <w:b w:val="false"/>
          <w:i w:val="false"/>
          <w:color w:val="000000"/>
          <w:sz w:val="28"/>
        </w:rPr>
        <w:t>
      27. Комиссия:</w:t>
      </w:r>
    </w:p>
    <w:p>
      <w:pPr>
        <w:spacing w:after="0"/>
        <w:ind w:left="0"/>
        <w:jc w:val="both"/>
      </w:pPr>
      <w:r>
        <w:rPr>
          <w:rFonts w:ascii="Times New Roman"/>
          <w:b w:val="false"/>
          <w:i w:val="false"/>
          <w:color w:val="000000"/>
          <w:sz w:val="28"/>
        </w:rPr>
        <w:t>
      1) техникалық және кәсіптік, орта білімнен кейінгі білім берудің білім беру бағдарламаларында белгіленген білім алушылардың теориялық және практикалық даярлық деңгейінің сәйкестігін;</w:t>
      </w:r>
    </w:p>
    <w:p>
      <w:pPr>
        <w:spacing w:after="0"/>
        <w:ind w:left="0"/>
        <w:jc w:val="both"/>
      </w:pPr>
      <w:r>
        <w:rPr>
          <w:rFonts w:ascii="Times New Roman"/>
          <w:b w:val="false"/>
          <w:i w:val="false"/>
          <w:color w:val="000000"/>
          <w:sz w:val="28"/>
        </w:rPr>
        <w:t>
      2) білім алушылардың өндірістік оқыту, жалпы кәсіптік және арнайы пәндер және (немесе) кәсіптік модульдер бойынша нақты білім, іскерлік деңгейін және практикалық дағдыларын, кәсіптер (мамандықтар) бойынша оқу бағдарламалары мен біліктілік сипаттамаларының талаптарына сәйкестігін айқындайды.</w:t>
      </w:r>
    </w:p>
    <w:bookmarkStart w:name="z1250" w:id="254"/>
    <w:p>
      <w:pPr>
        <w:spacing w:after="0"/>
        <w:ind w:left="0"/>
        <w:jc w:val="both"/>
      </w:pPr>
      <w:r>
        <w:rPr>
          <w:rFonts w:ascii="Times New Roman"/>
          <w:b w:val="false"/>
          <w:i w:val="false"/>
          <w:color w:val="000000"/>
          <w:sz w:val="28"/>
        </w:rPr>
        <w:t>
      28. Комиссия отырыстарының ұзақтығы күніне 6 сағаттан аспайды.</w:t>
      </w:r>
    </w:p>
    <w:bookmarkEnd w:id="254"/>
    <w:bookmarkStart w:name="z1251" w:id="255"/>
    <w:p>
      <w:pPr>
        <w:spacing w:after="0"/>
        <w:ind w:left="0"/>
        <w:jc w:val="both"/>
      </w:pPr>
      <w:r>
        <w:rPr>
          <w:rFonts w:ascii="Times New Roman"/>
          <w:b w:val="false"/>
          <w:i w:val="false"/>
          <w:color w:val="000000"/>
          <w:sz w:val="28"/>
        </w:rPr>
        <w:t>
      29. Техникалық және кәсіптік, орта білімнен кейінгі білім беру ұйымдарындағы білім алушыларды қорытынды аттестаттау, оның ішінде ҚО арқылы қорытынды атттестаттау оқу процесінің кестесінде көрсетілген мерзімде оқу жұмыс жоспарларының нысандары бойынша өткізіледі.</w:t>
      </w:r>
    </w:p>
    <w:bookmarkEnd w:id="255"/>
    <w:p>
      <w:pPr>
        <w:spacing w:after="0"/>
        <w:ind w:left="0"/>
        <w:jc w:val="both"/>
      </w:pPr>
      <w:r>
        <w:rPr>
          <w:rFonts w:ascii="Times New Roman"/>
          <w:b w:val="false"/>
          <w:i w:val="false"/>
          <w:color w:val="000000"/>
          <w:sz w:val="28"/>
        </w:rPr>
        <w:t>
      Медициналық білім беру бағдарламалары бойынша білім алушыларды қорытынды аттестаттау медициналық білім беру бағдарламалары бойынша білім алушылардың білімі мен дағдыларын бағалау бойынша денсаулық сақтау саласындағы уәкілетті орган аккредиттеген ұйымдармен келісілген мерзімде өткізіледі.</w:t>
      </w:r>
    </w:p>
    <w:p>
      <w:pPr>
        <w:spacing w:after="0"/>
        <w:ind w:left="0"/>
        <w:jc w:val="both"/>
      </w:pPr>
      <w:r>
        <w:rPr>
          <w:rFonts w:ascii="Times New Roman"/>
          <w:b w:val="false"/>
          <w:i w:val="false"/>
          <w:color w:val="000000"/>
          <w:sz w:val="28"/>
        </w:rPr>
        <w:t>
      Білім беру ұйымдарында ҚО арқылы қорытынды аттестаттау өткізу үшін орынжайлар:</w:t>
      </w:r>
    </w:p>
    <w:p>
      <w:pPr>
        <w:spacing w:after="0"/>
        <w:ind w:left="0"/>
        <w:jc w:val="both"/>
      </w:pPr>
      <w:r>
        <w:rPr>
          <w:rFonts w:ascii="Times New Roman"/>
          <w:b w:val="false"/>
          <w:i w:val="false"/>
          <w:color w:val="000000"/>
          <w:sz w:val="28"/>
        </w:rPr>
        <w:t>
      1) білім алушыларды үздіксіз бейне және аудио бақылау, бейнежазба жүргізуді;</w:t>
      </w:r>
    </w:p>
    <w:p>
      <w:pPr>
        <w:spacing w:after="0"/>
        <w:ind w:left="0"/>
        <w:jc w:val="both"/>
      </w:pPr>
      <w:r>
        <w:rPr>
          <w:rFonts w:ascii="Times New Roman"/>
          <w:b w:val="false"/>
          <w:i w:val="false"/>
          <w:color w:val="000000"/>
          <w:sz w:val="28"/>
        </w:rPr>
        <w:t>
      2) дипломдық жобаларды (жұмыстарды) қорғау кезінде білім алушылардың презентациялық материалдарын көрсету мүмкіндігін қамтамасыз ететін қажетті жабдықтар жиынтығымен жарақтандырылады.</w:t>
      </w:r>
    </w:p>
    <w:p>
      <w:pPr>
        <w:spacing w:after="0"/>
        <w:ind w:left="0"/>
        <w:jc w:val="both"/>
      </w:pPr>
      <w:r>
        <w:rPr>
          <w:rFonts w:ascii="Times New Roman"/>
          <w:b w:val="false"/>
          <w:i w:val="false"/>
          <w:color w:val="000000"/>
          <w:sz w:val="28"/>
        </w:rPr>
        <w:t>
      ҚО арқылы қорытынды аттестаттауға қатысатын білім алушылар рәсімнің тұтастығын қамтамасыз етуге мүмкіндік беретін техникалық құралдармен және бағдарламалармен қамтамасыз етіледі.</w:t>
      </w:r>
    </w:p>
    <w:p>
      <w:pPr>
        <w:spacing w:after="0"/>
        <w:ind w:left="0"/>
        <w:jc w:val="both"/>
      </w:pPr>
      <w:r>
        <w:rPr>
          <w:rFonts w:ascii="Times New Roman"/>
          <w:b w:val="false"/>
          <w:i w:val="false"/>
          <w:color w:val="000000"/>
          <w:sz w:val="28"/>
        </w:rPr>
        <w:t>
      ҚО арқылы қорытынды аттестаттау нақты уақыт режимінде (онлайн), оның ішінде білім алушының жеке басын міндетті сәйкестендіруді және кешенді емтихандарды өткізу тәртібінің сақталуын бақылауды жүзеге асыра отырып өткізіледі.</w:t>
      </w:r>
    </w:p>
    <w:p>
      <w:pPr>
        <w:spacing w:after="0"/>
        <w:ind w:left="0"/>
        <w:jc w:val="both"/>
      </w:pPr>
      <w:r>
        <w:rPr>
          <w:rFonts w:ascii="Times New Roman"/>
          <w:b w:val="false"/>
          <w:i w:val="false"/>
          <w:color w:val="000000"/>
          <w:sz w:val="28"/>
        </w:rPr>
        <w:t>
      Кешенді емтихандарды компьютерлік тестілеу нысанында өткізуге жол беріледі.</w:t>
      </w:r>
    </w:p>
    <w:bookmarkStart w:name="z1252" w:id="256"/>
    <w:p>
      <w:pPr>
        <w:spacing w:after="0"/>
        <w:ind w:left="0"/>
        <w:jc w:val="both"/>
      </w:pPr>
      <w:r>
        <w:rPr>
          <w:rFonts w:ascii="Times New Roman"/>
          <w:b w:val="false"/>
          <w:i w:val="false"/>
          <w:color w:val="000000"/>
          <w:sz w:val="28"/>
        </w:rPr>
        <w:t>
      30. Комиссияға мынадай материалдар мен құжаттар ұсынылады:</w:t>
      </w:r>
    </w:p>
    <w:bookmarkEnd w:id="256"/>
    <w:p>
      <w:pPr>
        <w:spacing w:after="0"/>
        <w:ind w:left="0"/>
        <w:jc w:val="both"/>
      </w:pPr>
      <w:r>
        <w:rPr>
          <w:rFonts w:ascii="Times New Roman"/>
          <w:b w:val="false"/>
          <w:i w:val="false"/>
          <w:color w:val="000000"/>
          <w:sz w:val="28"/>
        </w:rPr>
        <w:t>
      1) мамандық бойынша оқу жұмыс жоспары;</w:t>
      </w:r>
    </w:p>
    <w:p>
      <w:pPr>
        <w:spacing w:after="0"/>
        <w:ind w:left="0"/>
        <w:jc w:val="both"/>
      </w:pPr>
      <w:r>
        <w:rPr>
          <w:rFonts w:ascii="Times New Roman"/>
          <w:b w:val="false"/>
          <w:i w:val="false"/>
          <w:color w:val="000000"/>
          <w:sz w:val="28"/>
        </w:rPr>
        <w:t>
      2) техникалық және кәсіптік, орта білімнен кейінгі білім беру ұйымы басшысының білім алушыларды қорытынды аттестаттауға жіберу туралы бұйрығы;</w:t>
      </w:r>
    </w:p>
    <w:p>
      <w:pPr>
        <w:spacing w:after="0"/>
        <w:ind w:left="0"/>
        <w:jc w:val="both"/>
      </w:pPr>
      <w:r>
        <w:rPr>
          <w:rFonts w:ascii="Times New Roman"/>
          <w:b w:val="false"/>
          <w:i w:val="false"/>
          <w:color w:val="000000"/>
          <w:sz w:val="28"/>
        </w:rPr>
        <w:t>
      3) білім алушылардың қорытынды бағаларының жиынтық ведомосы;</w:t>
      </w:r>
    </w:p>
    <w:p>
      <w:pPr>
        <w:spacing w:after="0"/>
        <w:ind w:left="0"/>
        <w:jc w:val="both"/>
      </w:pPr>
      <w:r>
        <w:rPr>
          <w:rFonts w:ascii="Times New Roman"/>
          <w:b w:val="false"/>
          <w:i w:val="false"/>
          <w:color w:val="000000"/>
          <w:sz w:val="28"/>
        </w:rPr>
        <w:t>
      4) оқу бағдарламасына сәйкес қорытынды емтиханға енгізілген емтихан билеттерінің жиынтығы мен сұрақтар тізбесі;</w:t>
      </w:r>
    </w:p>
    <w:p>
      <w:pPr>
        <w:spacing w:after="0"/>
        <w:ind w:left="0"/>
        <w:jc w:val="both"/>
      </w:pPr>
      <w:r>
        <w:rPr>
          <w:rFonts w:ascii="Times New Roman"/>
          <w:b w:val="false"/>
          <w:i w:val="false"/>
          <w:color w:val="000000"/>
          <w:sz w:val="28"/>
        </w:rPr>
        <w:t>
      5) денсаулық сақтау кадрларын даярлау бағыты бойынша оқу-әдістемелік бірлестікпен келісілген медициналық білім беру бағдарламалары бойынша білім алушыларға арналған тест тапсырмаларының техникалық ерекшеліктері мен клиникалық станциялар тізімі;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күндізгі нысанында оқитын білім алушының денсаулық жағдайына байланысты қорытынды аттестаттау мерзімін жылжытуға құқығын растайтын құжаттар;</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тармақшаны алып тастау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сырттай нысанында оқитын білім алушының денсаулық жағдайына және (немесе) жұмыс орнынан дәлелді құжаттар ұсынылғанына байланысты қорытынды аттестаттау мерзімін жылжытуға құқығын растайтын құжаттар.</w:t>
      </w:r>
    </w:p>
    <w:bookmarkStart w:name="z1253" w:id="257"/>
    <w:p>
      <w:pPr>
        <w:spacing w:after="0"/>
        <w:ind w:left="0"/>
        <w:jc w:val="both"/>
      </w:pPr>
      <w:r>
        <w:rPr>
          <w:rFonts w:ascii="Times New Roman"/>
          <w:b w:val="false"/>
          <w:i w:val="false"/>
          <w:color w:val="000000"/>
          <w:sz w:val="28"/>
        </w:rPr>
        <w:t>
      31. ҚО арқылы кезінде техникалық ақаулықтар туындаған жағдайда, білім алушыға басқа күні және (немесе) басқа уақытта қорытынды аттестаттаудан өту мүмкіндігі беріледі. Бұл жағдайда техникалық хатшы электрондық акт ресімдейді және актінің көшірмесін комиссияның барлық мүшелеріне жібереді.</w:t>
      </w:r>
    </w:p>
    <w:bookmarkEnd w:id="257"/>
    <w:p>
      <w:pPr>
        <w:spacing w:after="0"/>
        <w:ind w:left="0"/>
        <w:jc w:val="both"/>
      </w:pPr>
      <w:r>
        <w:rPr>
          <w:rFonts w:ascii="Times New Roman"/>
          <w:b w:val="false"/>
          <w:i w:val="false"/>
          <w:color w:val="000000"/>
          <w:sz w:val="28"/>
        </w:rPr>
        <w:t>
      Ерекше білім беру қажеттіліктері бар тұлғалар үшін қорытынды аттестаттау олардың денсаулық жағдайына теріс факторлардың әсерін болдырмайтын және білім алушылардың физиологиялық ерекшеліктері мен денсаулық жағдайына жауап беретін жағдайларда өткізіледі.</w:t>
      </w:r>
    </w:p>
    <w:p>
      <w:pPr>
        <w:spacing w:after="0"/>
        <w:ind w:left="0"/>
        <w:jc w:val="both"/>
      </w:pPr>
      <w:r>
        <w:rPr>
          <w:rFonts w:ascii="Times New Roman"/>
          <w:b w:val="false"/>
          <w:i w:val="false"/>
          <w:color w:val="000000"/>
          <w:sz w:val="28"/>
        </w:rPr>
        <w:t>
      Пәндер және (немесе) модульдер бойынша қорытынды емтихандар оқу бағдарламаларына сәйкес: бірнеше арнайы пәндер және (немесе) кәсіптік модульдер бойынша сұрақтарды қамтитын ауызша, жазбаша, кешенді емтихан нысандарында өткізіледі.</w:t>
      </w:r>
    </w:p>
    <w:p>
      <w:pPr>
        <w:spacing w:after="0"/>
        <w:ind w:left="0"/>
        <w:jc w:val="both"/>
      </w:pPr>
      <w:r>
        <w:rPr>
          <w:rFonts w:ascii="Times New Roman"/>
          <w:b w:val="false"/>
          <w:i w:val="false"/>
          <w:color w:val="000000"/>
          <w:sz w:val="28"/>
        </w:rPr>
        <w:t>
      Қорытынды аттестаттауды өткізу нысандарын білім беру ұйымдары айқындайды.</w:t>
      </w:r>
    </w:p>
    <w:p>
      <w:pPr>
        <w:spacing w:after="0"/>
        <w:ind w:left="0"/>
        <w:jc w:val="both"/>
      </w:pPr>
      <w:r>
        <w:rPr>
          <w:rFonts w:ascii="Times New Roman"/>
          <w:b w:val="false"/>
          <w:i w:val="false"/>
          <w:color w:val="000000"/>
          <w:sz w:val="28"/>
        </w:rPr>
        <w:t>
      Диплом жобасын (жұмысын) қорғау қорытынды аттестаттау өткізу жөніндегі комиссияның ашық отырысында оның мүшелерінің кемінде 2/3-сінің қатысуымен өткізіледі. Бір дипломдық жобаны (жұмысты) қорғау ұзақтығы бір білім алушыға 30 (отыз) минуттан аспайды. Диплом жобасын (жұмысын) қорғау үшін білім алушы ұзақтығы 10 (он) минуттан аспайтын баяндама жасайды.</w:t>
      </w:r>
    </w:p>
    <w:p>
      <w:pPr>
        <w:spacing w:after="0"/>
        <w:ind w:left="0"/>
        <w:jc w:val="both"/>
      </w:pPr>
      <w:r>
        <w:rPr>
          <w:rFonts w:ascii="Times New Roman"/>
          <w:b w:val="false"/>
          <w:i w:val="false"/>
          <w:color w:val="000000"/>
          <w:sz w:val="28"/>
        </w:rPr>
        <w:t>
      Қорытынды аттестаттау басталғанға дейін екі апта бұрын білім алушылар қорғауға жіберілген дипломдық жобаларды (жұмыстарды) рецензиялармен және презентациялық материалдармен ұсынады.</w:t>
      </w:r>
    </w:p>
    <w:p>
      <w:pPr>
        <w:spacing w:after="0"/>
        <w:ind w:left="0"/>
        <w:jc w:val="both"/>
      </w:pPr>
      <w:r>
        <w:rPr>
          <w:rFonts w:ascii="Times New Roman"/>
          <w:b w:val="false"/>
          <w:i w:val="false"/>
          <w:color w:val="000000"/>
          <w:sz w:val="28"/>
        </w:rPr>
        <w:t>
      Дипломдық жобаны (жұмысты) қорғауды өткізу уақыты кестемен анықталады және дипломдық жобаларды (жұмыстарды) қорғау басталғанға дейін кемінде үш жұмыс күні бұрын білім алушылардың назарына жеткізіледі.</w:t>
      </w:r>
    </w:p>
    <w:p>
      <w:pPr>
        <w:spacing w:after="0"/>
        <w:ind w:left="0"/>
        <w:jc w:val="both"/>
      </w:pPr>
      <w:r>
        <w:rPr>
          <w:rFonts w:ascii="Times New Roman"/>
          <w:b w:val="false"/>
          <w:i w:val="false"/>
          <w:color w:val="000000"/>
          <w:sz w:val="28"/>
        </w:rPr>
        <w:t>
      Дипломдық жобаны (жұмысты) қорғау, оның ішінде ҚО арқылы қорғау презентация түрінде өтеді.</w:t>
      </w:r>
    </w:p>
    <w:p>
      <w:pPr>
        <w:spacing w:after="0"/>
        <w:ind w:left="0"/>
        <w:jc w:val="both"/>
      </w:pPr>
      <w:r>
        <w:rPr>
          <w:rFonts w:ascii="Times New Roman"/>
          <w:b w:val="false"/>
          <w:i w:val="false"/>
          <w:color w:val="000000"/>
          <w:sz w:val="28"/>
        </w:rPr>
        <w:t>
      Ауызша қорытынды емтиханның ұзақтығы бір білім алушыға 15 (он бес) минуттан аспайды.</w:t>
      </w:r>
    </w:p>
    <w:p>
      <w:pPr>
        <w:spacing w:after="0"/>
        <w:ind w:left="0"/>
        <w:jc w:val="both"/>
      </w:pPr>
      <w:r>
        <w:rPr>
          <w:rFonts w:ascii="Times New Roman"/>
          <w:b w:val="false"/>
          <w:i w:val="false"/>
          <w:color w:val="000000"/>
          <w:sz w:val="28"/>
        </w:rPr>
        <w:t>
      Ерекше білім беру қажеттіліктері бар тұлғалар (ақыл-ойы сақталмаған) үшін қорытынды аттестаттау практикалық жұмысты орындау нысанында, өткізіледі, басқа санаттағылар үшін техникалық және кәсіптік, орта білімнен кейінгі білім беру ұйымы айқындайды.</w:t>
      </w:r>
    </w:p>
    <w:bookmarkStart w:name="z1254" w:id="258"/>
    <w:p>
      <w:pPr>
        <w:spacing w:after="0"/>
        <w:ind w:left="0"/>
        <w:jc w:val="both"/>
      </w:pPr>
      <w:r>
        <w:rPr>
          <w:rFonts w:ascii="Times New Roman"/>
          <w:b w:val="false"/>
          <w:i w:val="false"/>
          <w:color w:val="000000"/>
          <w:sz w:val="28"/>
        </w:rPr>
        <w:t>
      32. Өтініш негізінде және комиссияның шешімі бойынша ағымдағы оқу жылында тиісті оқу пәні және (немесе) модуль бойынша емтихан тапсыруға/дипломдық жобаны (жұмысты) қорғауға дәлелді себеппен қорытынды аттестаттауға келмеген (денсаулық жағдайына немесе тиісті құжаттармен расталған өзге де объективті себептерге байланысты) білім алушылар қайта жіберіледі. Білім алушылар өтінішті еркін нысанда жазады.</w:t>
      </w:r>
    </w:p>
    <w:bookmarkEnd w:id="258"/>
    <w:p>
      <w:pPr>
        <w:spacing w:after="0"/>
        <w:ind w:left="0"/>
        <w:jc w:val="both"/>
      </w:pPr>
      <w:r>
        <w:rPr>
          <w:rFonts w:ascii="Times New Roman"/>
          <w:b w:val="false"/>
          <w:i w:val="false"/>
          <w:color w:val="000000"/>
          <w:sz w:val="28"/>
        </w:rPr>
        <w:t>
      Қанағаттанарлықсыз баға алғаннан кейін денсаулық жағдайы туралы ұсынылған құжаттар қаралмайды.</w:t>
      </w:r>
    </w:p>
    <w:p>
      <w:pPr>
        <w:spacing w:after="0"/>
        <w:ind w:left="0"/>
        <w:jc w:val="both"/>
      </w:pPr>
      <w:r>
        <w:rPr>
          <w:rFonts w:ascii="Times New Roman"/>
          <w:b w:val="false"/>
          <w:i w:val="false"/>
          <w:color w:val="000000"/>
          <w:sz w:val="28"/>
        </w:rPr>
        <w:t>
      Оң бағаны көтеру мақсатында қорытынды емтиханды қайта тапсыруға және дипломдық жобаны (жұмысты) қорғауға жол берілмейді.</w:t>
      </w:r>
    </w:p>
    <w:bookmarkStart w:name="z1255" w:id="259"/>
    <w:p>
      <w:pPr>
        <w:spacing w:after="0"/>
        <w:ind w:left="0"/>
        <w:jc w:val="both"/>
      </w:pPr>
      <w:r>
        <w:rPr>
          <w:rFonts w:ascii="Times New Roman"/>
          <w:b w:val="false"/>
          <w:i w:val="false"/>
          <w:color w:val="000000"/>
          <w:sz w:val="28"/>
        </w:rPr>
        <w:t>
      33. Диплом жобасын (жұмыс) қорғау немесе қорытынды емтихан тапсыру кезінде "қанағаттанарлықсыз" деген баға алған білім алушыға мамандығы (кәсібі) бойынша оқу курсын толық аяқтағандығы туралы белгіленген үлгідегі анықтама беріледі.</w:t>
      </w:r>
    </w:p>
    <w:bookmarkEnd w:id="259"/>
    <w:bookmarkStart w:name="z1256" w:id="260"/>
    <w:p>
      <w:pPr>
        <w:spacing w:after="0"/>
        <w:ind w:left="0"/>
        <w:jc w:val="both"/>
      </w:pPr>
      <w:r>
        <w:rPr>
          <w:rFonts w:ascii="Times New Roman"/>
          <w:b w:val="false"/>
          <w:i w:val="false"/>
          <w:color w:val="000000"/>
          <w:sz w:val="28"/>
        </w:rPr>
        <w:t>
      34. Белгіленген мерзімде қорытынды аттестаттаудан өтуге мүмкіндігі жоқ (денсаулық жағдайына, әскери қызметке шақырылуына немесе тиісті құжаттармен расталған өзге де объективті себептерге байланысты) білім алушыларға оқу процесінің кестесіне сәйкес қорытынды аттестаттау басталатын күнге дейін екі айдан ерте емес мерзімде қорытынды аттестаттауды (сессияны мерзімінен бұрын тапсыру немесе ұзарту) жеке тапсыруға рұқсат етіледі.</w:t>
      </w:r>
    </w:p>
    <w:bookmarkEnd w:id="260"/>
    <w:p>
      <w:pPr>
        <w:spacing w:after="0"/>
        <w:ind w:left="0"/>
        <w:jc w:val="both"/>
      </w:pPr>
      <w:r>
        <w:rPr>
          <w:rFonts w:ascii="Times New Roman"/>
          <w:b w:val="false"/>
          <w:i w:val="false"/>
          <w:color w:val="000000"/>
          <w:sz w:val="28"/>
        </w:rPr>
        <w:t>
      Қылмыстық-атқару жүйесінің түзеу мекемелері жанындағы білім беру ұйымдарының білім алушыларын қорытынды аттестаттауды мерзімінен бұрын тапсыруға, жазасын өтеуден босату туралы мәселе шешілген жағдайда, оқу процесінің кестесіне сәйкес қорытынды аттестаттау басталатын күнге дейін үш айдан ерте емес мерзімде жол беріледі.</w:t>
      </w:r>
    </w:p>
    <w:bookmarkStart w:name="z1257" w:id="261"/>
    <w:p>
      <w:pPr>
        <w:spacing w:after="0"/>
        <w:ind w:left="0"/>
        <w:jc w:val="both"/>
      </w:pPr>
      <w:r>
        <w:rPr>
          <w:rFonts w:ascii="Times New Roman"/>
          <w:b w:val="false"/>
          <w:i w:val="false"/>
          <w:color w:val="000000"/>
          <w:sz w:val="28"/>
        </w:rPr>
        <w:t>
      35. Комиссиясының отырысы тиісті хаттамамен ресімделеді, оған комиссия төрағасы, мүшелері қол қояды.</w:t>
      </w:r>
    </w:p>
    <w:bookmarkEnd w:id="261"/>
    <w:p>
      <w:pPr>
        <w:spacing w:after="0"/>
        <w:ind w:left="0"/>
        <w:jc w:val="both"/>
      </w:pPr>
      <w:r>
        <w:rPr>
          <w:rFonts w:ascii="Times New Roman"/>
          <w:b w:val="false"/>
          <w:i w:val="false"/>
          <w:color w:val="000000"/>
          <w:sz w:val="28"/>
        </w:rPr>
        <w:t>
      Қорытынды емтихандарды тапсыру және (немесе) дипломдық жобаны (жұмысты) қорғау нәтижелері олар өткізілген күні, көрсету емтиханын өткізу кезінде 3 жұмыс күнінен кешіктірілмей жарияланады.</w:t>
      </w:r>
    </w:p>
    <w:p>
      <w:pPr>
        <w:spacing w:after="0"/>
        <w:ind w:left="0"/>
        <w:jc w:val="both"/>
      </w:pPr>
      <w:r>
        <w:rPr>
          <w:rFonts w:ascii="Times New Roman"/>
          <w:b w:val="false"/>
          <w:i w:val="false"/>
          <w:color w:val="000000"/>
          <w:sz w:val="28"/>
        </w:rPr>
        <w:t>
      Карантин, әлеуметтік, табиғи және техногендік сипаттағы төтенше жағдайлар немесе ҚО арқылы оқыту кезінде уәкілетті органның шешімі бойынша қорытынды аттестаттауға қатысушылардың іс-әрекеттеріне байланысты емес өзгеде мән-жайлар туындаған кезде, Комиссия осы Қағидалардың 23-тармағына сәйкес қорытынды аттестаттауды өткізу нысанын өзгерту және қорытынды аттестаттаудың нәтижелерін айқындау жөнінде шешім қабылдайды.</w:t>
      </w:r>
    </w:p>
    <w:p>
      <w:pPr>
        <w:spacing w:after="0"/>
        <w:ind w:left="0"/>
        <w:jc w:val="both"/>
      </w:pPr>
      <w:r>
        <w:rPr>
          <w:rFonts w:ascii="Times New Roman"/>
          <w:b w:val="false"/>
          <w:i w:val="false"/>
          <w:color w:val="000000"/>
          <w:sz w:val="28"/>
        </w:rPr>
        <w:t>
      Қорытынды аттестаттауды ҚО арқылы өткізу кезінде нәтижелерді есепке алу электрондық-цифрлық нысанда жүзеге асырылады. Бұл ретте қорытынды аттестаттау туралы мәліметтерді қағаз тасымалдағышта сақтау міндетті болып табылады.</w:t>
      </w:r>
    </w:p>
    <w:bookmarkStart w:name="z1258" w:id="262"/>
    <w:p>
      <w:pPr>
        <w:spacing w:after="0"/>
        <w:ind w:left="0"/>
        <w:jc w:val="both"/>
      </w:pPr>
      <w:r>
        <w:rPr>
          <w:rFonts w:ascii="Times New Roman"/>
          <w:b w:val="false"/>
          <w:i w:val="false"/>
          <w:color w:val="000000"/>
          <w:sz w:val="28"/>
        </w:rPr>
        <w:t>
      35-1. Аралық және (немесе) қорытынды аттестаттауды бағалау нәтижесімен келіспеген кезде білім алушылар білім беру ұйымы басшысының атына ол өткізілгеннен кейінгі келесі жұмыс күнінен кешіктірмей еркін нысанда өтініш (апелляцияға) жазады.</w:t>
      </w:r>
    </w:p>
    <w:bookmarkEnd w:id="262"/>
    <w:p>
      <w:pPr>
        <w:spacing w:after="0"/>
        <w:ind w:left="0"/>
        <w:jc w:val="both"/>
      </w:pPr>
      <w:r>
        <w:rPr>
          <w:rFonts w:ascii="Times New Roman"/>
          <w:b w:val="false"/>
          <w:i w:val="false"/>
          <w:color w:val="000000"/>
          <w:sz w:val="28"/>
        </w:rPr>
        <w:t>
      Апелляциялық комиссия құрамын білім беру ұйымы дербес қалыптастыратын және айқындайтын білім беру ұйымы басшысының бұйрығымен құрылады.</w:t>
      </w:r>
    </w:p>
    <w:p>
      <w:pPr>
        <w:spacing w:after="0"/>
        <w:ind w:left="0"/>
        <w:jc w:val="both"/>
      </w:pPr>
      <w:r>
        <w:rPr>
          <w:rFonts w:ascii="Times New Roman"/>
          <w:b w:val="false"/>
          <w:i w:val="false"/>
          <w:color w:val="000000"/>
          <w:sz w:val="28"/>
        </w:rPr>
        <w:t>
      Апелляциялық комиссия дауыс беру құқығы жоқ хатшыны қоспағанда, комиссия төрағасын, комиссия мүшелерін қоса алғанда, өкілдерінің тақ санынан тұрады.</w:t>
      </w:r>
    </w:p>
    <w:p>
      <w:pPr>
        <w:spacing w:after="0"/>
        <w:ind w:left="0"/>
        <w:jc w:val="both"/>
      </w:pPr>
      <w:r>
        <w:rPr>
          <w:rFonts w:ascii="Times New Roman"/>
          <w:b w:val="false"/>
          <w:i w:val="false"/>
          <w:color w:val="000000"/>
          <w:sz w:val="28"/>
        </w:rPr>
        <w:t>
      Апелляциялық комиссияның шешімі өтініш түскен күннен бастап 3 жұмыс күнінен кешіктірмей еркін нысандағы хаттамамен ресімделеді және оны білім алушының назарына жеткізеді.</w:t>
      </w:r>
    </w:p>
    <w:bookmarkStart w:name="z1259" w:id="263"/>
    <w:p>
      <w:pPr>
        <w:spacing w:after="0"/>
        <w:ind w:left="0"/>
        <w:jc w:val="both"/>
      </w:pPr>
      <w:r>
        <w:rPr>
          <w:rFonts w:ascii="Times New Roman"/>
          <w:b w:val="false"/>
          <w:i w:val="false"/>
          <w:color w:val="000000"/>
          <w:sz w:val="28"/>
        </w:rPr>
        <w:t>
      36. Оқу пәндері және (немесе) модульдер, курстық жобалар (жұмыстар) бойынша, оқу жоспарларының тәжірибелері бойынша есептердің сынақтар мен емтихандарының кемінде оқу бағдарламаларының кемінде 75 пайызын "жақсы" бағалармен ал қалғандарын – "жақсы" бағаларымен тапсырған және игерген және дипломдық жұмысты (жобаны) және (немесе) емтихандарды "жақсы" деген бағамен қорғаған білім алушылар, білім беру ұйымының қорытынды аттестациялық комиссиясының шешімі бойынша үздік диплом беріледі.</w:t>
      </w:r>
    </w:p>
    <w:bookmarkEnd w:id="263"/>
    <w:p>
      <w:pPr>
        <w:spacing w:after="0"/>
        <w:ind w:left="0"/>
        <w:jc w:val="both"/>
      </w:pPr>
      <w:r>
        <w:rPr>
          <w:rFonts w:ascii="Times New Roman"/>
          <w:b w:val="false"/>
          <w:i w:val="false"/>
          <w:color w:val="000000"/>
          <w:sz w:val="28"/>
        </w:rPr>
        <w:t>
      Балдық-рейтингтік әріптік жүйені қолдану кезінде білім беру бағдарламасын "А", "А-", "В+", "В", "В-", "С+" бағаларымен игерген және тапсырған және оқудың барлық кезеңінде үлгерімінің орташа балы 3,5-тен төмен емес, сондай-ақ қорытынды аттестаттауды "А", "А-" бағаларымен тапсырған білім алушыларға, оқудың барлық кезеңі ішінде емтихандарды қайта тапсыру болмағанда, үздік диплом беріледі.</w:t>
      </w:r>
    </w:p>
    <w:bookmarkStart w:name="z1260" w:id="264"/>
    <w:p>
      <w:pPr>
        <w:spacing w:after="0"/>
        <w:ind w:left="0"/>
        <w:jc w:val="both"/>
      </w:pPr>
      <w:r>
        <w:rPr>
          <w:rFonts w:ascii="Times New Roman"/>
          <w:b w:val="false"/>
          <w:i w:val="false"/>
          <w:color w:val="000000"/>
          <w:sz w:val="28"/>
        </w:rPr>
        <w:t>
      37. Біліктілік деңгейін көрсете отырып диплом беру туралы шешім пәндер және (немесе) модульдер бойынша қорытынды емтихандар және (немесе) дипломдық жобаларды (жұмыстарды) қорғау нәтижелері негізінде қабылданады.</w:t>
      </w:r>
    </w:p>
    <w:bookmarkEnd w:id="2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w:t>
            </w:r>
            <w:r>
              <w:br/>
            </w:r>
            <w:r>
              <w:rPr>
                <w:rFonts w:ascii="Times New Roman"/>
                <w:b w:val="false"/>
                <w:i w:val="false"/>
                <w:color w:val="000000"/>
                <w:sz w:val="20"/>
              </w:rPr>
              <w:t>білімнен кейінгі білім беру</w:t>
            </w:r>
            <w:r>
              <w:br/>
            </w:r>
            <w:r>
              <w:rPr>
                <w:rFonts w:ascii="Times New Roman"/>
                <w:b w:val="false"/>
                <w:i w:val="false"/>
                <w:color w:val="000000"/>
                <w:sz w:val="20"/>
              </w:rPr>
              <w:t>ұйымдарындағы білім</w:t>
            </w:r>
            <w:r>
              <w:br/>
            </w:r>
            <w:r>
              <w:rPr>
                <w:rFonts w:ascii="Times New Roman"/>
                <w:b w:val="false"/>
                <w:i w:val="false"/>
                <w:color w:val="000000"/>
                <w:sz w:val="20"/>
              </w:rPr>
              <w:t>алушылардың үлгеріміне</w:t>
            </w:r>
            <w:r>
              <w:br/>
            </w:r>
            <w:r>
              <w:rPr>
                <w:rFonts w:ascii="Times New Roman"/>
                <w:b w:val="false"/>
                <w:i w:val="false"/>
                <w:color w:val="000000"/>
                <w:sz w:val="20"/>
              </w:rPr>
              <w:t>ағымдағы бақылауды, аралық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қорытынды аттестаттауды</w:t>
            </w:r>
            <w:r>
              <w:br/>
            </w:r>
            <w:r>
              <w:rPr>
                <w:rFonts w:ascii="Times New Roman"/>
                <w:b w:val="false"/>
                <w:i w:val="false"/>
                <w:color w:val="000000"/>
                <w:sz w:val="20"/>
              </w:rPr>
              <w:t>өткізудің үлгі қағидаларына</w:t>
            </w:r>
            <w:r>
              <w:br/>
            </w:r>
            <w:r>
              <w:rPr>
                <w:rFonts w:ascii="Times New Roman"/>
                <w:b w:val="false"/>
                <w:i w:val="false"/>
                <w:color w:val="000000"/>
                <w:sz w:val="20"/>
              </w:rPr>
              <w:t>қосымша</w:t>
            </w:r>
          </w:p>
        </w:tc>
      </w:tr>
    </w:tbl>
    <w:bookmarkStart w:name="z1262" w:id="265"/>
    <w:p>
      <w:pPr>
        <w:spacing w:after="0"/>
        <w:ind w:left="0"/>
        <w:jc w:val="left"/>
      </w:pPr>
      <w:r>
        <w:rPr>
          <w:rFonts w:ascii="Times New Roman"/>
          <w:b/>
          <w:i w:val="false"/>
          <w:color w:val="000000"/>
        </w:rPr>
        <w:t xml:space="preserve"> Төрт балдық жүйе бойынша цифрлық баламаға сәйкес келетін білім алушылардың оқу жетістіктерін бағалаудың әріптік жүйесі</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Әріптік жүйе бойынша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Балдардың сандық эквиваленті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Пайыздық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Дәстүрлі жүйе бойынша баға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2008 жылғы 18 наурыздағы</w:t>
            </w:r>
            <w:r>
              <w:br/>
            </w:r>
            <w:r>
              <w:rPr>
                <w:rFonts w:ascii="Times New Roman"/>
                <w:b w:val="false"/>
                <w:i w:val="false"/>
                <w:color w:val="000000"/>
                <w:sz w:val="20"/>
              </w:rPr>
              <w:t>N 125 бұйрығымен</w:t>
            </w:r>
            <w:r>
              <w:br/>
            </w:r>
            <w:r>
              <w:rPr>
                <w:rFonts w:ascii="Times New Roman"/>
                <w:b w:val="false"/>
                <w:i w:val="false"/>
                <w:color w:val="000000"/>
                <w:sz w:val="20"/>
              </w:rPr>
              <w:t>бекітілген</w:t>
            </w:r>
          </w:p>
        </w:tc>
      </w:tr>
    </w:tbl>
    <w:bookmarkStart w:name="z136" w:id="266"/>
    <w:p>
      <w:pPr>
        <w:spacing w:after="0"/>
        <w:ind w:left="0"/>
        <w:jc w:val="left"/>
      </w:pPr>
      <w:r>
        <w:rPr>
          <w:rFonts w:ascii="Times New Roman"/>
          <w:b/>
          <w:i w:val="false"/>
          <w:color w:val="000000"/>
        </w:rPr>
        <w:t xml:space="preserve"> Жоғары оқу орындарында білім алушылардың үлгерімін ағымдағы бақылау, аралық және қорытынды аттестаттау жүргізудің үлгілік қағидалары</w:t>
      </w:r>
    </w:p>
    <w:bookmarkEnd w:id="266"/>
    <w:p>
      <w:pPr>
        <w:spacing w:after="0"/>
        <w:ind w:left="0"/>
        <w:jc w:val="both"/>
      </w:pPr>
      <w:r>
        <w:rPr>
          <w:rFonts w:ascii="Times New Roman"/>
          <w:b w:val="false"/>
          <w:i w:val="false"/>
          <w:color w:val="ff0000"/>
          <w:sz w:val="28"/>
        </w:rPr>
        <w:t xml:space="preserve">
      Ескерту. Қағида алып тасталды – ҚР Білім және ғылым министрінің 25.09.2018 </w:t>
      </w:r>
      <w:r>
        <w:rPr>
          <w:rFonts w:ascii="Times New Roman"/>
          <w:b w:val="false"/>
          <w:i w:val="false"/>
          <w:color w:val="ff0000"/>
          <w:sz w:val="28"/>
        </w:rPr>
        <w:t>№ 494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