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5114ca" w14:textId="b5114c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Барлық кандидаттар үшін үгіттік баспа материалдарын орналастыру үшін орындар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Павлодар облысы Екібастұз қалалық әкімдігінің 2011 жылғы 22 қарашадағы № 1115/10 қаулысы. Павлодар облысының Әділет департаментінде 2011 жылғы 30 қарашада № 12-3-306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Тақырыбы жаңа редакцияда - Павлодар облысы Екібастұз қаласы әкімдігінің 19.09.2022 </w:t>
      </w:r>
      <w:r>
        <w:rPr>
          <w:rFonts w:ascii="Times New Roman"/>
          <w:b w:val="false"/>
          <w:i w:val="false"/>
          <w:color w:val="ff0000"/>
          <w:sz w:val="28"/>
        </w:rPr>
        <w:t>№ 870/9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1995 жылғы 28 қыркүйектегі "Қазақстан Республикасындағы сайлау туралы" Конституциялық Заңы </w:t>
      </w:r>
      <w:r>
        <w:rPr>
          <w:rFonts w:ascii="Times New Roman"/>
          <w:b w:val="false"/>
          <w:i w:val="false"/>
          <w:color w:val="000000"/>
          <w:sz w:val="28"/>
        </w:rPr>
        <w:t>28-бабының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4, 6-тармақтарына, Қазақстан Республикасының 2001 жылғы 23 қаңтардағы "Қазақстан Республикасындағы жергілікті мемлекеттік басқару және өзін-өзі басқару туралы" Заңының 31-бабының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Екібастұз қаласының әкімдігі </w:t>
      </w:r>
      <w:r>
        <w:rPr>
          <w:rFonts w:ascii="Times New Roman"/>
          <w:b/>
          <w:i w:val="false"/>
          <w:color w:val="000000"/>
          <w:sz w:val="28"/>
        </w:rPr>
        <w:t>ҚАУЛЫ ЕТЕДІ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1. Алып тасталды - Павлодар облысы Екібастұз қаласы әкімдігінің 19.09.2022 </w:t>
      </w:r>
      <w:r>
        <w:rPr>
          <w:rFonts w:ascii="Times New Roman"/>
          <w:b w:val="false"/>
          <w:i w:val="false"/>
          <w:color w:val="000000"/>
          <w:sz w:val="28"/>
        </w:rPr>
        <w:t>№ 870/9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Осы қаулының </w:t>
      </w:r>
      <w:r>
        <w:rPr>
          <w:rFonts w:ascii="Times New Roman"/>
          <w:b w:val="false"/>
          <w:i w:val="false"/>
          <w:color w:val="000000"/>
          <w:sz w:val="28"/>
        </w:rPr>
        <w:t>2-қосымшасына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Екібастұз қалалық аумақтық сайлау комиссиясымен бірлесіп (келісім бойынша), барлық кандидаттар үшін үгіттік баспа материалдарын орналастыру үшін орындар белгіленсін.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2-тармақ жаңа редакцияда - Павлодар облысы Екібастұз қаласы әкімдігінің 19.09.2022 </w:t>
      </w:r>
      <w:r>
        <w:rPr>
          <w:rFonts w:ascii="Times New Roman"/>
          <w:b w:val="false"/>
          <w:i w:val="false"/>
          <w:color w:val="000000"/>
          <w:sz w:val="28"/>
        </w:rPr>
        <w:t>№ 870/9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Екібастұз қаласы әкімі аппаратының басшысы А.А. Құрмановаға жүктелсін.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алғаш рет ресми жарияланғаннан кейін 10 (он) күнтізбелік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Екібастұз қаласының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Вербняк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КЕЛІСІЛДІ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Екібастұз қалалық аумақтық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сайлау комиссиясының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Амантаев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2011 жылғы 21 қараша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Екібастұз қаласы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2011 жылғы 22 қарашадағы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1115/10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Кандидаттардың Екібастұз қаласының сайлаушыларымен</w:t>
      </w:r>
      <w:r>
        <w:br/>
      </w:r>
      <w:r>
        <w:rPr>
          <w:rFonts w:ascii="Times New Roman"/>
          <w:b/>
          <w:i w:val="false"/>
          <w:color w:val="000000"/>
        </w:rPr>
        <w:t>кездесулеріне арналған үй-жайлардың мекенжайлары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алып тасталды - Павлодар облысы Екібастұз қаласы әкімдігінің 19.09.2022 </w:t>
      </w:r>
      <w:r>
        <w:rPr>
          <w:rFonts w:ascii="Times New Roman"/>
          <w:b w:val="false"/>
          <w:i w:val="false"/>
          <w:color w:val="ff0000"/>
          <w:sz w:val="28"/>
        </w:rPr>
        <w:t>№ 870/9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Екібастұз қаласы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2011 жылғы 22 қарашадағы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1115/10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Барлық кандидаттар үшін үгіттік баспа материалдарын орналастыру үшін орындар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2-қосымша жаңа редакцияда - Павлодар облысы Екібастұз қаласы әкімдігінің 26.06.2026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435/6 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қаулыcымен.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Елді мекен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Үгіттік баспа материалдарын орналастыруға арналған орындар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Екібастұз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Ерғанат Көшербаев көшесіндегі №54 тұрғын үйге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Желтоқсан көшесіндегі №16 тұрғын үйге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Кеншілер көшесіндегі № 109 тұрғын үйге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– Мұхтар Әуезов көшелерінің қиылысында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Энергетиктер көшесіндегі № 40 тұрғын үйге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көшесіндегі "Екібастұз қаласының дарынды балаларға арналған мамандандырылған № 1 лицей-мектебі" мемлекеттік мекемесінің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көшесіндегі "Car City" автокешеніне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Мұхтар Әуезов көшесіндегі "NRG" автожанармай құю станциясына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Мәшһүр Жүсіп көшесіндегі № 71 тұрғын үйге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Абай–Мұхтар Әуезов көшесі қиылысы ауданындағы "Small" супермаркетіне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көшесіндегі "Шылау" базарына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" w:id="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Бауыржан Момышұлы көшесіндегі </w:t>
            </w:r>
          </w:p>
          <w:bookmarkEnd w:id="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26 тұрғын үйге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"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Бауыржан Момышұлы көшесіндегі </w:t>
            </w:r>
          </w:p>
          <w:bookmarkEnd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46 тұрғын үйге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Бауыржан Момышұлы көшесіндегі 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12 тұрғын үйге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Бауыржан Момышұлы – Космонавтов көшелерінің қиылысында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Королев көшесі, № 82А үй, "Дария" дүкеніне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Королев – Мұхтар Әуезов көшелерінің қиылысында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Энергетиктер көшесіндегі № 99 тұрғын үйге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Естай Беркімбаев – Мұхтар Әуезов көшелерінің қиылысында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Бауыржан Момышұлы көшесіндегі </w:t>
            </w:r>
          </w:p>
          <w:bookmarkEnd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88 тұрғын үйге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Энергетиктер көшесіндегі "Центр персональной медицины" жауапкершілігі шектеулі серіктестігінің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Мәншүк Мәметова көшесіндегі № 71 тұрғын үйге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Мәшһүр Жүсіп көшесіндегі №126 тұрғын үйге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Мәшһүр Жүсіп көшесіндегі №149 тұрғын үйге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Естай Беркімбаев – Торайғыров көшелерінің қиылысында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Естай Беркімбаев көшесі, № 180 үй, "22-шағын аудан" аялдама павильонына қарама-қарсы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Естай Беркімбаев көшесіндегі "Уголек" дүкеніне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Мұхтар Әуезов көшесіндегі № 21 тұрғын үйге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– Торайғыров көшелерінің қиылысы ауданында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Қаныш Сәтбаев - Абай көшелерінің қиылысында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көшесі, "Восход" дүкенінің ауданында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Елгелдин-Кеншілер көшелерінің қиылысы ауданында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Мәшһүр Жүсіп көшесі 52В бойынша коммерциялық ғимаратқа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Торайғыров көшесіндегі "Дисконт" өндірістік кооперативі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– Мұхтар Әуезов көшелерінің қиылысы ауданында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– Бауыржан Момышұлы көшелерінің қиылысында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Мұхтар Әуезов көшесіндегі № 128 тұрғын үйге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КоролҰв көшесіндегі № 70А тұрғын үйге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Мәшһүр Жүсіп – Бұхар Жырау көшелерінің қиылысы ауданында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Бауыржан Момышұлы көшесіндегі № 127 тұрғын үйге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Бауыржан Момышұлы көшесіндегі 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36 тұрғын үйге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Бауыржан Момышұлы көшесіндегі 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40 тұрғын үйге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Энергетиктер көшесі, 83А бойынша коммерциялық ғимаратқа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Солнечный кенті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Конституция даңғылындағы № 3 тұрғын үйге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Конституция даңғылындағы № 13 тұрғын үйге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Конституция даңғылындағы № 22 тұрғын үйге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Мұхтар Әуезов көшесіндегі №18 тұрғын үйге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Шідерті кенті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Екібастұз қаласы Шідерті поселкесі әкімі аппаратының "Юбилейный" мәдениет үйі" коммуналдық мемлекеттік қазыналық кәсіпорны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Қаныш Сәтбаев көшесі, 8 бойынша әкімшілік ғимаратқа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Мәшһүр Жүсіп – Бөгенбай батыр көшелерінің қиылысы ауданында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"Екібастұз қаласының Шідерті поселкесі әкімінің аппараты" мемлекеттік мекемесі әкімшілік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Академик Әлкей Марғұлан атындағы ауыл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Екібастұз қаласы әкімдігі мәдениет, тілдерді дамыту, дене шынықтыру және спорт бөлімінің "Атамұра" мәдениет орталығы" коммуналдық мемлекеттік қазыналық кәсіпорнының ауылдық клубы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Төрт-Құдық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– Қаныш Сәтбаев көшелерінің қиылысында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Ақкөл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"Екібастұз қаласы әкімдігі мәдениет, тілдерді дамыту, дене шынықтыру және спорт бөлімінің "Атамұра" мәдениет орталығы" коммуналдық мемлекеттік қазыналық кәсіпорнының ауылдық клубы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Зеленая роща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"Екібастұз қаласы әкімдігі мәдениет, тілдерді дамыту, дене шынықтыру және спорт бөлімінің "Атамұра" мәдениет орталығы" коммуналдық мемлекеттік қазыналық кәсіпорнының ауылдық клубы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Бәйет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Ғарышкер Тоқтар көшесіндегі № 13 тұрғын үйдің ауданында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Торайғыров көшесі, 9А бойынша ғимарат ауданында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Атығай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"Екібастұз қаласы әкімдігі мәдениет, тілдерді дамыту, дене шынықтыру және спорт бөлімінің "Атамұра" мәдениет орталығы" коммуналдық мемлекеттік қазыналық кәсіпорнының ауылдық клубы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Құлакөл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"Екібастұз қаласы әкімдігі мәдениет, тілдерді дамыту, дене шынықтыру және спорт бөлімінің "Атамұра" мәдениет орталығы" коммуналдық мемлекеттік қазыналық кәсіпорнының ауылдық клубы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Құдайкөл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"Екібастұз қаласы әкімдігі мәдениет, тілдерді дамыту, дене шынықтыру және спорт бөлімінің "Атамұра" мәдениет орталығы" коммуналдық мемлекеттік қазыналық кәсіпорнының ауылдық клубы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Қарасор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"Екібастұз қаласы әкімдігі мәдениет, тілдерді дамыту, дене шынықтыру және спорт бөлімінің "Атамұра" мәдениет орталығы" коммуналдық мемлекеттік қазыналық кәсіпорнының ауылдық клубы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Шиқылдақ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Школьная көшесі 12 бойынша ғимараттың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Сарықамыс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"Екібастұз қаласы әкімдігі мәдениет, тілдерді дамыту, дене шынықтыру және спорт бөлімінің "Атамұра" мәдениет орталығы" коммуналдық мемлекеттік қазыналық кәсіпорнының ауылдық клубы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Төртүй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"Екібастұз қаласы Екібастұз ауылдық округі әкімінің аппараты" мемлекеттік мекемесі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Тәуелсіздік және Сартай Қабылов көшелерінің қиылысы ауданында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Қоянды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"Екібастұз қаласы әкімдігі мәдениет, тілдерді дамыту, дене шынықтыру және спорт бөлімінің "Атамұра" мәдениет орталығы" коммуналдық мемлекеттік қазыналық кәсіпорнының ауылдық клубы ғимаратына қарама-қарсы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Бесқауға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"Екібастұз қаласы әкімдігі мәдениет, тілдерді дамыту, дене шынықтыру және спорт бөлімінің "Атамұра" мәдениет орталығы" коммуналдық мемлекеттік қазыналық кәсіпорнының ауылдық клубы ғимаратына қарама-қарсы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