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241800" w14:textId="a2418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Әкімшінің біліктілік емтиханын өткізу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Қазақстан Республикасы Қаржы министрінің 2014 жылғы 28 сәуірдегі № 191 бұйрығы. Қазақстан Республикасының Әділет министрлігінде 2014 жылы 3 маусымда № 9479 тіркелді.</w:t>
      </w:r>
    </w:p>
    <w:p>
      <w:pPr>
        <w:spacing w:after="0"/>
        <w:ind w:left="0"/>
        <w:jc w:val="both"/>
      </w:pPr>
      <w:r>
        <w:rPr>
          <w:rFonts w:ascii="Times New Roman"/>
          <w:b w:val="false"/>
          <w:i w:val="false"/>
          <w:color w:val="ff0000"/>
          <w:sz w:val="28"/>
        </w:rPr>
        <w:t xml:space="preserve">
      Ескерту. Тақырып жаңа редакцияда - ҚР Қаржы министрінің 09.06.2025 </w:t>
      </w:r>
      <w:r>
        <w:rPr>
          <w:rFonts w:ascii="Times New Roman"/>
          <w:b w:val="false"/>
          <w:i w:val="false"/>
          <w:color w:val="ff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2" w:id="0"/>
    <w:p>
      <w:pPr>
        <w:spacing w:after="0"/>
        <w:ind w:left="0"/>
        <w:jc w:val="both"/>
      </w:pPr>
      <w:r>
        <w:rPr>
          <w:rFonts w:ascii="Times New Roman"/>
          <w:b w:val="false"/>
          <w:i w:val="false"/>
          <w:color w:val="000000"/>
          <w:sz w:val="28"/>
        </w:rPr>
        <w:t xml:space="preserve">
      "Оңалту және банкроттық туралы" Қазақстан Республикасы Заңының </w:t>
      </w:r>
      <w:r>
        <w:rPr>
          <w:rFonts w:ascii="Times New Roman"/>
          <w:b w:val="false"/>
          <w:i w:val="false"/>
          <w:color w:val="000000"/>
          <w:sz w:val="28"/>
        </w:rPr>
        <w:t>15-бабы</w:t>
      </w:r>
      <w:r>
        <w:rPr>
          <w:rFonts w:ascii="Times New Roman"/>
          <w:b w:val="false"/>
          <w:i w:val="false"/>
          <w:color w:val="000000"/>
          <w:sz w:val="28"/>
        </w:rPr>
        <w:t xml:space="preserve"> 1-4) тармақшасына,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және "Қазақстан Республикасы Қаржы министрлігінің кейбір мәселелері туралы" Қазақстан Республикасы Үкіметінің 2008 жылғы 24 сәуірдегі № 387 қаулысымен бекітілген Қазақстан Республикасының Қаржы министрлігі туралы ереженің 15-тармағы </w:t>
      </w:r>
      <w:r>
        <w:rPr>
          <w:rFonts w:ascii="Times New Roman"/>
          <w:b w:val="false"/>
          <w:i w:val="false"/>
          <w:color w:val="000000"/>
          <w:sz w:val="28"/>
        </w:rPr>
        <w:t>103)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әкімшінің біліктілік емтиханын өткізу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09.06.2025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Қаржы министрлігінің Салық комитеті (Ә.С. Жұмаділдаев) заңнамада белгіленген тәртіпте:</w:t>
      </w:r>
    </w:p>
    <w:bookmarkEnd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 және бұқаралық ақпарат құралдарында ресми жариялауды;</w:t>
      </w:r>
    </w:p>
    <w:p>
      <w:pPr>
        <w:spacing w:after="0"/>
        <w:ind w:left="0"/>
        <w:jc w:val="both"/>
      </w:pPr>
      <w:r>
        <w:rPr>
          <w:rFonts w:ascii="Times New Roman"/>
          <w:b w:val="false"/>
          <w:i w:val="false"/>
          <w:color w:val="000000"/>
          <w:sz w:val="28"/>
        </w:rPr>
        <w:t>
      2) осы бұйрықты Қазақстан Республикасы Қаржы министрлігінің ресми интернет-ресурсында жариялауды қамтамасыз етсін.</w:t>
      </w:r>
    </w:p>
    <w:bookmarkStart w:name="z4" w:id="3"/>
    <w:p>
      <w:pPr>
        <w:spacing w:after="0"/>
        <w:ind w:left="0"/>
        <w:jc w:val="both"/>
      </w:pPr>
      <w:r>
        <w:rPr>
          <w:rFonts w:ascii="Times New Roman"/>
          <w:b w:val="false"/>
          <w:i w:val="false"/>
          <w:color w:val="000000"/>
          <w:sz w:val="28"/>
        </w:rPr>
        <w:t>
      3. Осы бұйрық алғаш ресми жарияланған күнінен кейін күнтізбелік жиырма бір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w:t>
            </w:r>
            <w:r>
              <w:br/>
            </w:r>
            <w:r>
              <w:rPr>
                <w:rFonts w:ascii="Times New Roman"/>
                <w:b w:val="false"/>
                <w:i w:val="false"/>
                <w:color w:val="000000"/>
                <w:sz w:val="20"/>
              </w:rPr>
              <w:t>Орынбасарының -</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2014 жылғы 28 сәуірдегі</w:t>
            </w:r>
            <w:r>
              <w:br/>
            </w:r>
            <w:r>
              <w:rPr>
                <w:rFonts w:ascii="Times New Roman"/>
                <w:b w:val="false"/>
                <w:i w:val="false"/>
                <w:color w:val="000000"/>
                <w:sz w:val="20"/>
              </w:rPr>
              <w:t>№ 191 бұйрығымен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Әкімшінің біліктілік емтиханын өткізу қағидалары</w:t>
      </w:r>
    </w:p>
    <w:bookmarkEnd w:id="4"/>
    <w:p>
      <w:pPr>
        <w:spacing w:after="0"/>
        <w:ind w:left="0"/>
        <w:jc w:val="both"/>
      </w:pPr>
      <w:r>
        <w:rPr>
          <w:rFonts w:ascii="Times New Roman"/>
          <w:b w:val="false"/>
          <w:i w:val="false"/>
          <w:color w:val="ff0000"/>
          <w:sz w:val="28"/>
        </w:rPr>
        <w:t xml:space="preserve">
      Ескерту. Тақырып жаңа редакцияда - ҚР Қаржы министрінің 09.06.2025 </w:t>
      </w:r>
      <w:r>
        <w:rPr>
          <w:rFonts w:ascii="Times New Roman"/>
          <w:b w:val="false"/>
          <w:i w:val="false"/>
          <w:color w:val="ff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 жаңа редакцияда – ҚР Қаржы министрінің 30.05.2020 </w:t>
      </w:r>
      <w:r>
        <w:rPr>
          <w:rFonts w:ascii="Times New Roman"/>
          <w:b w:val="false"/>
          <w:i w:val="false"/>
          <w:color w:val="000000"/>
          <w:sz w:val="28"/>
        </w:rPr>
        <w:t>№ 549</w:t>
      </w:r>
      <w:r>
        <w:rPr>
          <w:rFonts w:ascii="Times New Roman"/>
          <w:b w:val="false"/>
          <w:i w:val="false"/>
          <w:color w:val="000000"/>
          <w:sz w:val="28"/>
        </w:rPr>
        <w:t xml:space="preserve"> (алғашқы ресми жарияланған күнінен кейін жиырма бір күн өткен соң қолданысқа енгізіледі) бұйрығымен.</w:t>
      </w:r>
    </w:p>
    <w:bookmarkStart w:name="z106" w:id="5"/>
    <w:p>
      <w:pPr>
        <w:spacing w:after="0"/>
        <w:ind w:left="0"/>
        <w:jc w:val="left"/>
      </w:pPr>
      <w:r>
        <w:rPr>
          <w:rFonts w:ascii="Times New Roman"/>
          <w:b/>
          <w:i w:val="false"/>
          <w:color w:val="000000"/>
        </w:rPr>
        <w:t xml:space="preserve"> 1-тарау. Жалпы ережелер</w:t>
      </w:r>
    </w:p>
    <w:bookmarkEnd w:id="5"/>
    <w:bookmarkStart w:name="z105" w:id="6"/>
    <w:p>
      <w:pPr>
        <w:spacing w:after="0"/>
        <w:ind w:left="0"/>
        <w:jc w:val="both"/>
      </w:pPr>
      <w:r>
        <w:rPr>
          <w:rFonts w:ascii="Times New Roman"/>
          <w:b w:val="false"/>
          <w:i w:val="false"/>
          <w:color w:val="000000"/>
          <w:sz w:val="28"/>
        </w:rPr>
        <w:t xml:space="preserve">
      1. Осы Әкімшілік біліктілік емтиханын өткізу қағидалары (бұдан әрі – Қағидалар) "Оңалту және банкроттық туралы" Қазақстан Республикасы Заңының </w:t>
      </w:r>
      <w:r>
        <w:rPr>
          <w:rFonts w:ascii="Times New Roman"/>
          <w:b w:val="false"/>
          <w:i w:val="false"/>
          <w:color w:val="000000"/>
          <w:sz w:val="28"/>
        </w:rPr>
        <w:t>15-бабы</w:t>
      </w:r>
      <w:r>
        <w:rPr>
          <w:rFonts w:ascii="Times New Roman"/>
          <w:b w:val="false"/>
          <w:i w:val="false"/>
          <w:color w:val="000000"/>
          <w:sz w:val="28"/>
        </w:rPr>
        <w:t xml:space="preserve"> 1-4) тармақшасына және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w:t>
      </w:r>
      <w:r>
        <w:rPr>
          <w:rFonts w:ascii="Times New Roman"/>
          <w:b w:val="false"/>
          <w:i w:val="false"/>
          <w:color w:val="000000"/>
          <w:sz w:val="28"/>
        </w:rPr>
        <w:t xml:space="preserve"> 1) тармақшасына және "Қазақстан Республикасы Қаржы министрлігінің кейбір мәселелері туралы" Қазақстан Республикасы Үкіметінің 2008 жылғы 24 сәуірдегі № 387 қаулысымен бекітілген Қазақстан Республикасының Қаржы министрлігі туралы ереженің 15-тармағы </w:t>
      </w:r>
      <w:r>
        <w:rPr>
          <w:rFonts w:ascii="Times New Roman"/>
          <w:b w:val="false"/>
          <w:i w:val="false"/>
          <w:color w:val="000000"/>
          <w:sz w:val="28"/>
        </w:rPr>
        <w:t>103) тармақшасына</w:t>
      </w:r>
      <w:r>
        <w:rPr>
          <w:rFonts w:ascii="Times New Roman"/>
          <w:b w:val="false"/>
          <w:i w:val="false"/>
          <w:color w:val="000000"/>
          <w:sz w:val="28"/>
        </w:rPr>
        <w:t xml:space="preserve"> сәйкес әзірленді және "Әкімшінің (уақытша әкімшінің, оңалтушы, уақытша және банкроттықты басқарушының) қызметін жүзеге асыру құқығына үміткер адамдардың біліктілік емтиханын өткізу" мемлекеттік көрсетілетін қызметті (бұдан әрі – Мемлекеттік көрсетілетін қызмет) оңалту және банкроттық саласындағы мемлекеттік реттеуді жүзеге асыратын орталық мемлекеттік органның көрсету тәртібін айқындайды.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7"/>
    <w:p>
      <w:pPr>
        <w:spacing w:after="0"/>
        <w:ind w:left="0"/>
        <w:jc w:val="both"/>
      </w:pPr>
      <w:r>
        <w:rPr>
          <w:rFonts w:ascii="Times New Roman"/>
          <w:b w:val="false"/>
          <w:i w:val="false"/>
          <w:color w:val="000000"/>
          <w:sz w:val="28"/>
        </w:rPr>
        <w:t>
      2. Көрсетілетін қызметті беруші - Қазақстан Республикасы Қаржы министрлігінің Мемлекеттік кірістер комитеті.</w:t>
      </w:r>
    </w:p>
    <w:bookmarkEnd w:id="7"/>
    <w:bookmarkStart w:name="z103" w:id="8"/>
    <w:p>
      <w:pPr>
        <w:spacing w:after="0"/>
        <w:ind w:left="0"/>
        <w:jc w:val="both"/>
      </w:pPr>
      <w:r>
        <w:rPr>
          <w:rFonts w:ascii="Times New Roman"/>
          <w:b w:val="false"/>
          <w:i w:val="false"/>
          <w:color w:val="000000"/>
          <w:sz w:val="28"/>
        </w:rPr>
        <w:t xml:space="preserve">
      3. Мемлекеттік көрсетілетін қызмет "Оңалту және банкроттық туралы" Қазақстан Республикасы Заңының 12-бабының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талаптарға сәйкес келетін жеке тұлғаға (бұдан әрі – көрсетілетін қызметті алушы) көрсетіледі.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09.06.2025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9"/>
    <w:p>
      <w:pPr>
        <w:spacing w:after="0"/>
        <w:ind w:left="0"/>
        <w:jc w:val="both"/>
      </w:pPr>
      <w:r>
        <w:rPr>
          <w:rFonts w:ascii="Times New Roman"/>
          <w:b w:val="false"/>
          <w:i w:val="false"/>
          <w:color w:val="000000"/>
          <w:sz w:val="28"/>
        </w:rPr>
        <w:t>
      4. Мемлекеттік көрсетілетін қызмет "цифрлық үкімет" веб-порталы www.egov.kz (бұдан әрі - портал) арқылы көрсетіледі.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10"/>
    <w:p>
      <w:pPr>
        <w:spacing w:after="0"/>
        <w:ind w:left="0"/>
        <w:jc w:val="both"/>
      </w:pPr>
      <w:r>
        <w:rPr>
          <w:rFonts w:ascii="Times New Roman"/>
          <w:b w:val="false"/>
          <w:i w:val="false"/>
          <w:color w:val="000000"/>
          <w:sz w:val="28"/>
        </w:rPr>
        <w:t xml:space="preserve">
      5.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көрсетілетін қызметті беруші Мемлекеттік көрсетілетін қызмет сатысы туралы деректерді мемлекеттік қызметтер көрсету мониторингінің цифрлық жүйесіне ақпараттандыру саласындағы уәкілетті орган белгілеген тәртіппен енгізуді қамтамасыз етеді.</w:t>
      </w:r>
    </w:p>
    <w:bookmarkEnd w:id="10"/>
    <w:p>
      <w:pPr>
        <w:spacing w:after="0"/>
        <w:ind w:left="0"/>
        <w:jc w:val="both"/>
      </w:pPr>
      <w:r>
        <w:rPr>
          <w:rFonts w:ascii="Times New Roman"/>
          <w:b w:val="false"/>
          <w:i w:val="false"/>
          <w:color w:val="000000"/>
          <w:sz w:val="28"/>
        </w:rPr>
        <w:t>
       Осы Қағидаларға өзгерістер (және) немесе толықтырулар енгізу кезінде, көрсетілетін қызметті беруші "цифрлық үкiметтiң" операторына, Бірыңғай байланыс орталығына тиісті нормативтік құқықтық акт әділет органдарында мемлекеттік тіркелгеннен кейін 10 (он) жұмыс күні ішінде осындай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11"/>
    <w:p>
      <w:pPr>
        <w:spacing w:after="0"/>
        <w:ind w:left="0"/>
        <w:jc w:val="left"/>
      </w:pPr>
      <w:r>
        <w:rPr>
          <w:rFonts w:ascii="Times New Roman"/>
          <w:b/>
          <w:i w:val="false"/>
          <w:color w:val="000000"/>
        </w:rPr>
        <w:t xml:space="preserve"> 2-тарау. Мемлекеттік көрсетілетін қызметті көрсету тәртібі 1-параграф. Мемлекеттік көрсетілетін қызметті көрсету процесі</w:t>
      </w:r>
    </w:p>
    <w:bookmarkEnd w:id="11"/>
    <w:bookmarkStart w:name="z94" w:id="12"/>
    <w:p>
      <w:pPr>
        <w:spacing w:after="0"/>
        <w:ind w:left="0"/>
        <w:jc w:val="both"/>
      </w:pPr>
      <w:r>
        <w:rPr>
          <w:rFonts w:ascii="Times New Roman"/>
          <w:b w:val="false"/>
          <w:i w:val="false"/>
          <w:color w:val="000000"/>
          <w:sz w:val="28"/>
        </w:rPr>
        <w:t xml:space="preserve">
      6. Мемлекеттік көрсетілетін қызметті алу үшін көрсетілетін қызметті алушы көрсетілетін қызметті берушіге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біліктілік емтиханын тапсыруға жіберу туралы өтінішті және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қолжетімділігі шектеулі дербес деректерге қол жеткізуге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қолжетімділігі шектеулі дербес деректерге қол жеткізуге келісімді ұсынады.</w:t>
      </w:r>
    </w:p>
    <w:bookmarkEnd w:id="12"/>
    <w:p>
      <w:pPr>
        <w:spacing w:after="0"/>
        <w:ind w:left="0"/>
        <w:jc w:val="both"/>
      </w:pPr>
      <w:r>
        <w:rPr>
          <w:rFonts w:ascii="Times New Roman"/>
          <w:b w:val="false"/>
          <w:i w:val="false"/>
          <w:color w:val="000000"/>
          <w:sz w:val="28"/>
        </w:rPr>
        <w:t xml:space="preserve">
      Әкімшінің (уақытша әкімшінің, оңалтушы, уақытша және банкроттықты басқарушының) қызметін жүзеге асыру құқығына үміткер адамдардың біліктілік емтиханын өткізу" мемлекеттік қызмет көрсетуге қойылатын негізгі талаптар тізбесі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13"/>
    <w:p>
      <w:pPr>
        <w:spacing w:after="0"/>
        <w:ind w:left="0"/>
        <w:jc w:val="both"/>
      </w:pPr>
      <w:r>
        <w:rPr>
          <w:rFonts w:ascii="Times New Roman"/>
          <w:b w:val="false"/>
          <w:i w:val="false"/>
          <w:color w:val="000000"/>
          <w:sz w:val="28"/>
        </w:rPr>
        <w:t>
      7. Көрсетілетін қызметті берушінің құжаттарды қабылдауға жауапты құрылымдық бөлімшесі өтініш және құжаттар келіп түскен күні оларды қабылдауды және тіркеуді жүзеге асырады.</w:t>
      </w:r>
    </w:p>
    <w:bookmarkEnd w:id="13"/>
    <w:p>
      <w:pPr>
        <w:spacing w:after="0"/>
        <w:ind w:left="0"/>
        <w:jc w:val="both"/>
      </w:pPr>
      <w:r>
        <w:rPr>
          <w:rFonts w:ascii="Times New Roman"/>
          <w:b w:val="false"/>
          <w:i w:val="false"/>
          <w:color w:val="000000"/>
          <w:sz w:val="28"/>
        </w:rPr>
        <w:t>
      Мемлекеттік қызмет көрсетуге өтініштің қабылдану мәртебесі туралы ақпарат көрсетілетін қызметті алушының "жеке кабинетіне" портал арқылы жолданады.</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күндерде жүгінген кезде өтініштерді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берушінің құжаттарды қабылдауға жауапты құрылымдық бөлімшесі көрсетілетін қызметті алушы ұсынған өтінішті және құжаттарды тіркеген күні оларды кейіннен орындаушыны анықтау үшін көрсетілетін қызметті берушінің оңалту және банкроттық мәселелерін реттейтін құрылымдық бөлімшесінің басшысына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09.06.2025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14"/>
    <w:p>
      <w:pPr>
        <w:spacing w:after="0"/>
        <w:ind w:left="0"/>
        <w:jc w:val="both"/>
      </w:pPr>
      <w:r>
        <w:rPr>
          <w:rFonts w:ascii="Times New Roman"/>
          <w:b w:val="false"/>
          <w:i w:val="false"/>
          <w:color w:val="000000"/>
          <w:sz w:val="28"/>
        </w:rPr>
        <w:t xml:space="preserve">
      8. Орындаушы көрсетілетін қызметті алушы ұсынған құжаттарды 2 (екі) жұмыс күні ішінде осы Қағидалардың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сәйкестігін қарайды.</w:t>
      </w:r>
    </w:p>
    <w:bookmarkEnd w:id="14"/>
    <w:p>
      <w:pPr>
        <w:spacing w:after="0"/>
        <w:ind w:left="0"/>
        <w:jc w:val="both"/>
      </w:pPr>
      <w:r>
        <w:rPr>
          <w:rFonts w:ascii="Times New Roman"/>
          <w:b w:val="false"/>
          <w:i w:val="false"/>
          <w:color w:val="000000"/>
          <w:sz w:val="28"/>
        </w:rPr>
        <w:t xml:space="preserve">
      Құжаттарды қарау нәтижесі бойынша көрсетілетін қызметті беруші 1 (бір)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Біліктілік емтиханын тапсыруға рұқсат беру немесе рұқсат бермеу туралы хабарламаны әзірлейді және оны көрсетілетін қызметті алушыға портал арқылы жолдайды.</w:t>
      </w:r>
    </w:p>
    <w:p>
      <w:pPr>
        <w:spacing w:after="0"/>
        <w:ind w:left="0"/>
        <w:jc w:val="both"/>
      </w:pPr>
      <w:r>
        <w:rPr>
          <w:rFonts w:ascii="Times New Roman"/>
          <w:b w:val="false"/>
          <w:i w:val="false"/>
          <w:color w:val="000000"/>
          <w:sz w:val="28"/>
        </w:rPr>
        <w:t>
      Біліктілік емтиханын тапсыруына рұқсат беру туралы хабарлама егер көрсетілетін қызметті алушы ұсынған құжаттар осы Қағидалардың 6-тармағына сәйкес болған және көрсетілетін қызметті алушы осы Қағидалардың 3-тармағымен белгіленген талаптарға сай болған жағдайда әзірленеді.</w:t>
      </w:r>
    </w:p>
    <w:p>
      <w:pPr>
        <w:spacing w:after="0"/>
        <w:ind w:left="0"/>
        <w:jc w:val="both"/>
      </w:pPr>
      <w:r>
        <w:rPr>
          <w:rFonts w:ascii="Times New Roman"/>
          <w:b w:val="false"/>
          <w:i w:val="false"/>
          <w:color w:val="000000"/>
          <w:sz w:val="28"/>
        </w:rPr>
        <w:t>
      Біліктілік емтиханын тапсыруына рұқсат беру туралы хабарлама көрсетілетін қызметті алушыға өткізілуі біліктілік емтиханын тапсыруға рұқсат беру туралы өтінішті көрсетілетін қызметті алушы тапсырғаннан кейін кем дегенде 10 (он) жұмыс күнінен кейін тағайындалған біліктілік емтиханына қатысу құқығын береді.</w:t>
      </w:r>
    </w:p>
    <w:p>
      <w:pPr>
        <w:spacing w:after="0"/>
        <w:ind w:left="0"/>
        <w:jc w:val="both"/>
      </w:pPr>
      <w:r>
        <w:rPr>
          <w:rFonts w:ascii="Times New Roman"/>
          <w:b w:val="false"/>
          <w:i w:val="false"/>
          <w:color w:val="000000"/>
          <w:sz w:val="28"/>
        </w:rPr>
        <w:t>
      Біліктілік емтиханын тапсыруына рұқсат бермеу туралы хабарлама егер көрсетілетін қызметті алушы ұсынған құжаттар осы Қағидалардың 6-тармағына сәйкес болмаған және (немесе) көрсетілетін қызметті алушы осы Қағидалардың 3-тармағымен белгіленген талаптарға сай болмаған жағдайда әзірленеді.</w:t>
      </w:r>
    </w:p>
    <w:bookmarkStart w:name="z88" w:id="15"/>
    <w:p>
      <w:pPr>
        <w:spacing w:after="0"/>
        <w:ind w:left="0"/>
        <w:jc w:val="both"/>
      </w:pPr>
      <w:r>
        <w:rPr>
          <w:rFonts w:ascii="Times New Roman"/>
          <w:b w:val="false"/>
          <w:i w:val="false"/>
          <w:color w:val="000000"/>
          <w:sz w:val="28"/>
        </w:rPr>
        <w:t>
      9. Көрсетілетін қызметті беруші біліктілік емтиханын өткізу күнін анықтайды.</w:t>
      </w:r>
    </w:p>
    <w:bookmarkEnd w:id="15"/>
    <w:p>
      <w:pPr>
        <w:spacing w:after="0"/>
        <w:ind w:left="0"/>
        <w:jc w:val="both"/>
      </w:pPr>
      <w:r>
        <w:rPr>
          <w:rFonts w:ascii="Times New Roman"/>
          <w:b w:val="false"/>
          <w:i w:val="false"/>
          <w:color w:val="000000"/>
          <w:sz w:val="28"/>
        </w:rPr>
        <w:t>
      Біліктілік емтиханы қажеттілігіне қарай, бірақ тоқсанына кемінде бір рет өткізіледі.</w:t>
      </w:r>
    </w:p>
    <w:p>
      <w:pPr>
        <w:spacing w:after="0"/>
        <w:ind w:left="0"/>
        <w:jc w:val="both"/>
      </w:pPr>
      <w:r>
        <w:rPr>
          <w:rFonts w:ascii="Times New Roman"/>
          <w:b w:val="false"/>
          <w:i w:val="false"/>
          <w:color w:val="000000"/>
          <w:sz w:val="28"/>
        </w:rPr>
        <w:t>
      Біліктілік емтиханына жіберілген көрсетілетін қызметті алушы оның өту күніне дейін күнтізбелік 10 (он) күннен кешіктірілмей біліктілік емтиханы өтетін күн, уақыты мен орны туралы портал арқылы хабардар етіледі.</w:t>
      </w:r>
    </w:p>
    <w:p>
      <w:pPr>
        <w:spacing w:after="0"/>
        <w:ind w:left="0"/>
        <w:jc w:val="both"/>
      </w:pPr>
      <w:r>
        <w:rPr>
          <w:rFonts w:ascii="Times New Roman"/>
          <w:b w:val="false"/>
          <w:i w:val="false"/>
          <w:color w:val="000000"/>
          <w:sz w:val="28"/>
        </w:rPr>
        <w:t>
      Біліктілік емтиханына жіберілген көрсетілетін қызметті алушылар тізімі, біліктілік емтиханын өткізу күніне дейін күнтізбелік 10 (он) күннен кешіктірмей, оны өткізу күні, уақыты мен орны көрсетіле отырып, көрсетілетін қызметті берушінің интернет-ресурсында орналастырылады.</w:t>
      </w:r>
    </w:p>
    <w:bookmarkStart w:name="z87" w:id="16"/>
    <w:p>
      <w:pPr>
        <w:spacing w:after="0"/>
        <w:ind w:left="0"/>
        <w:jc w:val="left"/>
      </w:pPr>
      <w:r>
        <w:rPr>
          <w:rFonts w:ascii="Times New Roman"/>
          <w:b/>
          <w:i w:val="false"/>
          <w:color w:val="000000"/>
        </w:rPr>
        <w:t xml:space="preserve"> 2-параграф. Біліктілік емтиханын өткізу</w:t>
      </w:r>
    </w:p>
    <w:bookmarkEnd w:id="16"/>
    <w:bookmarkStart w:name="z86" w:id="17"/>
    <w:p>
      <w:pPr>
        <w:spacing w:after="0"/>
        <w:ind w:left="0"/>
        <w:jc w:val="both"/>
      </w:pPr>
      <w:r>
        <w:rPr>
          <w:rFonts w:ascii="Times New Roman"/>
          <w:b w:val="false"/>
          <w:i w:val="false"/>
          <w:color w:val="000000"/>
          <w:sz w:val="28"/>
        </w:rPr>
        <w:t>
      10. Біліктілік емтиханына келген кезде көрсетілетін қызметті алушы жеке басын сәйкестендіру үшін – жеке басын куәландыратын құжатты, не цифрлық құжаттар сервисінен электрондық құжатты ұсынады.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министрінің 30.05.2020 </w:t>
      </w:r>
      <w:r>
        <w:rPr>
          <w:rFonts w:ascii="Times New Roman"/>
          <w:b w:val="false"/>
          <w:i w:val="false"/>
          <w:color w:val="000000"/>
          <w:sz w:val="28"/>
        </w:rPr>
        <w:t>№ 1222</w:t>
      </w:r>
      <w:r>
        <w:rPr>
          <w:rFonts w:ascii="Times New Roman"/>
          <w:b w:val="false"/>
          <w:i w:val="false"/>
          <w:color w:val="ff0000"/>
          <w:sz w:val="28"/>
        </w:rPr>
        <w:t xml:space="preserve"> (алғашқы ресми жарияланған күнінен кейін жиырма бір күн өткен соң қолданысқа енгізіледі) бұйрығымен.</w:t>
      </w:r>
      <w:r>
        <w:br/>
      </w:r>
      <w:r>
        <w:rPr>
          <w:rFonts w:ascii="Times New Roman"/>
          <w:b w:val="false"/>
          <w:i w:val="false"/>
          <w:color w:val="000000"/>
          <w:sz w:val="28"/>
        </w:rPr>
        <w:t>
</w:t>
      </w:r>
    </w:p>
    <w:bookmarkStart w:name="z85" w:id="18"/>
    <w:p>
      <w:pPr>
        <w:spacing w:after="0"/>
        <w:ind w:left="0"/>
        <w:jc w:val="both"/>
      </w:pPr>
      <w:r>
        <w:rPr>
          <w:rFonts w:ascii="Times New Roman"/>
          <w:b w:val="false"/>
          <w:i w:val="false"/>
          <w:color w:val="000000"/>
          <w:sz w:val="28"/>
        </w:rPr>
        <w:t>
      11. Біліктілік емтиханын ұйымдастыруды және қабылдауды Біліктілік емтиханын жүргізу жөніндегі Комиссия (бұдан әрі - Комиссия) жүзеге асырады.</w:t>
      </w:r>
    </w:p>
    <w:bookmarkEnd w:id="18"/>
    <w:p>
      <w:pPr>
        <w:spacing w:after="0"/>
        <w:ind w:left="0"/>
        <w:jc w:val="both"/>
      </w:pPr>
      <w:r>
        <w:rPr>
          <w:rFonts w:ascii="Times New Roman"/>
          <w:b w:val="false"/>
          <w:i w:val="false"/>
          <w:color w:val="000000"/>
          <w:sz w:val="28"/>
        </w:rPr>
        <w:t>
      Комиссия құрамы көрсетілетін қызметті беруші басшысының бұйрығымен бекітіледі.</w:t>
      </w:r>
    </w:p>
    <w:p>
      <w:pPr>
        <w:spacing w:after="0"/>
        <w:ind w:left="0"/>
        <w:jc w:val="both"/>
      </w:pPr>
      <w:r>
        <w:rPr>
          <w:rFonts w:ascii="Times New Roman"/>
          <w:b w:val="false"/>
          <w:i w:val="false"/>
          <w:color w:val="000000"/>
          <w:sz w:val="28"/>
        </w:rPr>
        <w:t>
      Комиссия төраға мен алты мүшеден - екі әкімшіден, көрсетілетін қызметті берушінің төрт өкілінен тұратын тұрақты жұмыс істейтін орган болып табылады.</w:t>
      </w:r>
    </w:p>
    <w:bookmarkStart w:name="z84" w:id="19"/>
    <w:p>
      <w:pPr>
        <w:spacing w:after="0"/>
        <w:ind w:left="0"/>
        <w:jc w:val="both"/>
      </w:pPr>
      <w:r>
        <w:rPr>
          <w:rFonts w:ascii="Times New Roman"/>
          <w:b w:val="false"/>
          <w:i w:val="false"/>
          <w:color w:val="000000"/>
          <w:sz w:val="28"/>
        </w:rPr>
        <w:t>
      12. Әкімшілердің кандидатураларын дәрменсіз борышкердің мүлкі мен істерін басқару жөніндегі қызметті жүзеге асыратын тұлғалардың кәсіби бірлестіктерінің (бұдан әрі – кәсіби бірлестік) мүшелері бір жылдан аспайтын мерзімге айқындайды және Комиссия құрамына қосу үшін ұсынады.</w:t>
      </w:r>
    </w:p>
    <w:bookmarkEnd w:id="19"/>
    <w:p>
      <w:pPr>
        <w:spacing w:after="0"/>
        <w:ind w:left="0"/>
        <w:jc w:val="both"/>
      </w:pPr>
      <w:r>
        <w:rPr>
          <w:rFonts w:ascii="Times New Roman"/>
          <w:b w:val="false"/>
          <w:i w:val="false"/>
          <w:color w:val="000000"/>
          <w:sz w:val="28"/>
        </w:rPr>
        <w:t>
      Кәсіби бірлестіктер оңалту және банкроттық саласында кемінде 5 (бес) жыл жұмыс тәжірибесі бар кандидаттарды таңдайды.</w:t>
      </w:r>
    </w:p>
    <w:p>
      <w:pPr>
        <w:spacing w:after="0"/>
        <w:ind w:left="0"/>
        <w:jc w:val="both"/>
      </w:pPr>
      <w:r>
        <w:rPr>
          <w:rFonts w:ascii="Times New Roman"/>
          <w:b w:val="false"/>
          <w:i w:val="false"/>
          <w:color w:val="000000"/>
          <w:sz w:val="28"/>
        </w:rPr>
        <w:t>
      Комиссия құрамына қосу үшін ұсынылатын кандидаттар туралы мәліметтер жыл сайын 15 қаңтардан кешіктірілмей мынадай ақпараттарды:</w:t>
      </w:r>
    </w:p>
    <w:p>
      <w:pPr>
        <w:spacing w:after="0"/>
        <w:ind w:left="0"/>
        <w:jc w:val="both"/>
      </w:pPr>
      <w:r>
        <w:rPr>
          <w:rFonts w:ascii="Times New Roman"/>
          <w:b w:val="false"/>
          <w:i w:val="false"/>
          <w:color w:val="000000"/>
          <w:sz w:val="28"/>
        </w:rPr>
        <w:t>
      кандидатты сайлаған кәсіби бірлестіктің атауын;</w:t>
      </w:r>
    </w:p>
    <w:p>
      <w:pPr>
        <w:spacing w:after="0"/>
        <w:ind w:left="0"/>
        <w:jc w:val="both"/>
      </w:pPr>
      <w:r>
        <w:rPr>
          <w:rFonts w:ascii="Times New Roman"/>
          <w:b w:val="false"/>
          <w:i w:val="false"/>
          <w:color w:val="000000"/>
          <w:sz w:val="28"/>
        </w:rPr>
        <w:t>
      кәсіби бірлестіктің сандық құрамын;</w:t>
      </w:r>
    </w:p>
    <w:p>
      <w:pPr>
        <w:spacing w:after="0"/>
        <w:ind w:left="0"/>
        <w:jc w:val="both"/>
      </w:pPr>
      <w:r>
        <w:rPr>
          <w:rFonts w:ascii="Times New Roman"/>
          <w:b w:val="false"/>
          <w:i w:val="false"/>
          <w:color w:val="000000"/>
          <w:sz w:val="28"/>
        </w:rPr>
        <w:t>
      кандидаттың тегі, аты, әкесінің аты (егер ол жеке басты куәландыратын құжатта көрсетілсе) және оның оңалту және банкроттық саласындағы жұмыс тәжірибесін көрсете отырып, көрсетілетін қызметті берушіге жолданады.</w:t>
      </w:r>
    </w:p>
    <w:p>
      <w:pPr>
        <w:spacing w:after="0"/>
        <w:ind w:left="0"/>
        <w:jc w:val="both"/>
      </w:pPr>
      <w:r>
        <w:rPr>
          <w:rFonts w:ascii="Times New Roman"/>
          <w:b w:val="false"/>
          <w:i w:val="false"/>
          <w:color w:val="000000"/>
          <w:sz w:val="28"/>
        </w:rPr>
        <w:t>
      Көрсетілетін қызметті берушіге кәсіби бірлестіктер таңдаған екеуден артық кандидат түскен кезде, Комиссия құрамына оңалту және банкроттық саласында жұмыс тәжірибесі көп әкімшілер енгізіледі.</w:t>
      </w:r>
    </w:p>
    <w:p>
      <w:pPr>
        <w:spacing w:after="0"/>
        <w:ind w:left="0"/>
        <w:jc w:val="both"/>
      </w:pPr>
      <w:r>
        <w:rPr>
          <w:rFonts w:ascii="Times New Roman"/>
          <w:b w:val="false"/>
          <w:i w:val="false"/>
          <w:color w:val="000000"/>
          <w:sz w:val="28"/>
        </w:rPr>
        <w:t xml:space="preserve">
      Көрсетілетін қызметті берушіге екі немесе одан көп кәсіби бірлестіктерден кандидатуралар түскен кезде, Комиссия құрамына әртүрлі кәсіби бірлестіктерден оңалту және банкроттық саласында жұмыс тәжірибесі көп әкімшілер енгізіледі. </w:t>
      </w:r>
    </w:p>
    <w:p>
      <w:pPr>
        <w:spacing w:after="0"/>
        <w:ind w:left="0"/>
        <w:jc w:val="both"/>
      </w:pPr>
      <w:r>
        <w:rPr>
          <w:rFonts w:ascii="Times New Roman"/>
          <w:b w:val="false"/>
          <w:i w:val="false"/>
          <w:color w:val="000000"/>
          <w:sz w:val="28"/>
        </w:rPr>
        <w:t>
      Жұмыс өтілі тең болған жағдайда мүшелері көп кәсіби бірлестік сайлаған кандидат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министрінің 24.12.2020 </w:t>
      </w:r>
      <w:r>
        <w:rPr>
          <w:rFonts w:ascii="Times New Roman"/>
          <w:b w:val="false"/>
          <w:i w:val="false"/>
          <w:color w:val="000000"/>
          <w:sz w:val="28"/>
        </w:rPr>
        <w:t>№ 1231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83" w:id="20"/>
    <w:p>
      <w:pPr>
        <w:spacing w:after="0"/>
        <w:ind w:left="0"/>
        <w:jc w:val="both"/>
      </w:pPr>
      <w:r>
        <w:rPr>
          <w:rFonts w:ascii="Times New Roman"/>
          <w:b w:val="false"/>
          <w:i w:val="false"/>
          <w:color w:val="000000"/>
          <w:sz w:val="28"/>
        </w:rPr>
        <w:t>
      13. Біліктілік емтиханы бір күн ішінде екі кезеңде өтеді:</w:t>
      </w:r>
    </w:p>
    <w:bookmarkEnd w:id="20"/>
    <w:bookmarkStart w:name="z82" w:id="21"/>
    <w:p>
      <w:pPr>
        <w:spacing w:after="0"/>
        <w:ind w:left="0"/>
        <w:jc w:val="both"/>
      </w:pPr>
      <w:r>
        <w:rPr>
          <w:rFonts w:ascii="Times New Roman"/>
          <w:b w:val="false"/>
          <w:i w:val="false"/>
          <w:color w:val="000000"/>
          <w:sz w:val="28"/>
        </w:rPr>
        <w:t>
      1) Қазақстан Республикасының заңнамасын білуіне компьютерлік тест тапсыру;</w:t>
      </w:r>
    </w:p>
    <w:bookmarkEnd w:id="21"/>
    <w:bookmarkStart w:name="z81" w:id="22"/>
    <w:p>
      <w:pPr>
        <w:spacing w:after="0"/>
        <w:ind w:left="0"/>
        <w:jc w:val="both"/>
      </w:pPr>
      <w:r>
        <w:rPr>
          <w:rFonts w:ascii="Times New Roman"/>
          <w:b w:val="false"/>
          <w:i w:val="false"/>
          <w:color w:val="000000"/>
          <w:sz w:val="28"/>
        </w:rPr>
        <w:t>
      2) көрсетілетін қызметті алушының емтихан билеттері бойынша білімін тексеру.</w:t>
      </w:r>
    </w:p>
    <w:bookmarkEnd w:id="22"/>
    <w:p>
      <w:pPr>
        <w:spacing w:after="0"/>
        <w:ind w:left="0"/>
        <w:jc w:val="both"/>
      </w:pPr>
      <w:r>
        <w:rPr>
          <w:rFonts w:ascii="Times New Roman"/>
          <w:b w:val="false"/>
          <w:i w:val="false"/>
          <w:color w:val="000000"/>
          <w:sz w:val="28"/>
        </w:rPr>
        <w:t>
      Тестілік сұрақтар мен емтихан билеттер тізілімі Комиссия шешімімен бекітіледі және қажеттілігіне қарай жаңаланады.</w:t>
      </w:r>
    </w:p>
    <w:bookmarkStart w:name="z80" w:id="23"/>
    <w:p>
      <w:pPr>
        <w:spacing w:after="0"/>
        <w:ind w:left="0"/>
        <w:jc w:val="both"/>
      </w:pPr>
      <w:r>
        <w:rPr>
          <w:rFonts w:ascii="Times New Roman"/>
          <w:b w:val="false"/>
          <w:i w:val="false"/>
          <w:color w:val="000000"/>
          <w:sz w:val="28"/>
        </w:rPr>
        <w:t>
      14. Біліктілік емтиханын өткізу алдында Комиссия көрсетілетін қызметті алушыны біліктілік емтиханының өту тәртібі туралы хабарландырады.</w:t>
      </w:r>
    </w:p>
    <w:bookmarkEnd w:id="23"/>
    <w:bookmarkStart w:name="z79" w:id="24"/>
    <w:p>
      <w:pPr>
        <w:spacing w:after="0"/>
        <w:ind w:left="0"/>
        <w:jc w:val="both"/>
      </w:pPr>
      <w:r>
        <w:rPr>
          <w:rFonts w:ascii="Times New Roman"/>
          <w:b w:val="false"/>
          <w:i w:val="false"/>
          <w:color w:val="000000"/>
          <w:sz w:val="28"/>
        </w:rPr>
        <w:t>
      15. Тестілік сұрақтардың мазмұны жалпы заң нормалары, оңалту және банкроттық туралы заңнама нормалары, оңалту және банкроттық рәсімдерді жүргізуге байланысты өзге де аралас салалар білімін болжайды. Сұрақтардың жауаптарының кемінде үш нұсқасы болуы тиіс.</w:t>
      </w:r>
    </w:p>
    <w:bookmarkEnd w:id="24"/>
    <w:p>
      <w:pPr>
        <w:spacing w:after="0"/>
        <w:ind w:left="0"/>
        <w:jc w:val="both"/>
      </w:pPr>
      <w:r>
        <w:rPr>
          <w:rFonts w:ascii="Times New Roman"/>
          <w:b w:val="false"/>
          <w:i w:val="false"/>
          <w:color w:val="000000"/>
          <w:sz w:val="28"/>
        </w:rPr>
        <w:t>
      Тестілеу компьютер техникасын пайдалана отырып өткізіледі. Тестілеуде сұрақтар саны елуден аспайды. Тестілеу үшін бөлінген уақыт 50 (елу) минутты құрайды.</w:t>
      </w:r>
    </w:p>
    <w:bookmarkStart w:name="z78" w:id="25"/>
    <w:p>
      <w:pPr>
        <w:spacing w:after="0"/>
        <w:ind w:left="0"/>
        <w:jc w:val="both"/>
      </w:pPr>
      <w:r>
        <w:rPr>
          <w:rFonts w:ascii="Times New Roman"/>
          <w:b w:val="false"/>
          <w:i w:val="false"/>
          <w:color w:val="000000"/>
          <w:sz w:val="28"/>
        </w:rPr>
        <w:t>
      16. Тестілеудің дұрыс жауаптарын есептеу қолданылатын компьютерлік бағдарламаның көмегімен автоматты түрде жүргізіледі. Тестілеу нәтижелері принтерде 2 (екі) данада басылып шығарылады, Комиссия хатшысымен бұрыштама қойылады және көрсетілетін қызметті алушыға жеке қол қойдыру арқылы танысу үшін ұсынылады.</w:t>
      </w:r>
    </w:p>
    <w:bookmarkEnd w:id="25"/>
    <w:p>
      <w:pPr>
        <w:spacing w:after="0"/>
        <w:ind w:left="0"/>
        <w:jc w:val="both"/>
      </w:pPr>
      <w:r>
        <w:rPr>
          <w:rFonts w:ascii="Times New Roman"/>
          <w:b w:val="false"/>
          <w:i w:val="false"/>
          <w:color w:val="000000"/>
          <w:sz w:val="28"/>
        </w:rPr>
        <w:t>
      Тестілеу нәтижесінің бір данасы көрсетілетін қызметті алушыға табыс етіледі, екіншісі Комиссияға беріледі.</w:t>
      </w:r>
    </w:p>
    <w:bookmarkStart w:name="z77" w:id="26"/>
    <w:p>
      <w:pPr>
        <w:spacing w:after="0"/>
        <w:ind w:left="0"/>
        <w:jc w:val="both"/>
      </w:pPr>
      <w:r>
        <w:rPr>
          <w:rFonts w:ascii="Times New Roman"/>
          <w:b w:val="false"/>
          <w:i w:val="false"/>
          <w:color w:val="000000"/>
          <w:sz w:val="28"/>
        </w:rPr>
        <w:t>
      17. Егер дұрыс жауаптардың саны ұсынылған сұрақтардың жалпы санының 70 және одан көп пайызын құраса, көрсетілетін қызметті алушы тестілеуден өтті деп саналады және екінші кезеңге жіберіледі.</w:t>
      </w:r>
    </w:p>
    <w:bookmarkEnd w:id="26"/>
    <w:p>
      <w:pPr>
        <w:spacing w:after="0"/>
        <w:ind w:left="0"/>
        <w:jc w:val="both"/>
      </w:pPr>
      <w:r>
        <w:rPr>
          <w:rFonts w:ascii="Times New Roman"/>
          <w:b w:val="false"/>
          <w:i w:val="false"/>
          <w:color w:val="000000"/>
          <w:sz w:val="28"/>
        </w:rPr>
        <w:t>
      Тестілеу нәтижелері бойынша екінші кезеңге жіберілмеген көрсетілетін қызметті алушы біліктілік емтиханынан өтпеді деп есептеледі.</w:t>
      </w:r>
    </w:p>
    <w:bookmarkStart w:name="z76" w:id="27"/>
    <w:p>
      <w:pPr>
        <w:spacing w:after="0"/>
        <w:ind w:left="0"/>
        <w:jc w:val="both"/>
      </w:pPr>
      <w:r>
        <w:rPr>
          <w:rFonts w:ascii="Times New Roman"/>
          <w:b w:val="false"/>
          <w:i w:val="false"/>
          <w:color w:val="000000"/>
          <w:sz w:val="28"/>
        </w:rPr>
        <w:t>
      18. Емтихан билеттері әкімші қызметін жүзеге асыру үшін білуді қажет ететін үш теориялық сұрақтан және бір тәжірибелік тапсырмадан тұрады.</w:t>
      </w:r>
    </w:p>
    <w:bookmarkEnd w:id="27"/>
    <w:bookmarkStart w:name="z75" w:id="28"/>
    <w:p>
      <w:pPr>
        <w:spacing w:after="0"/>
        <w:ind w:left="0"/>
        <w:jc w:val="both"/>
      </w:pPr>
      <w:r>
        <w:rPr>
          <w:rFonts w:ascii="Times New Roman"/>
          <w:b w:val="false"/>
          <w:i w:val="false"/>
          <w:color w:val="000000"/>
          <w:sz w:val="28"/>
        </w:rPr>
        <w:t>
      19. Емтихан билеттерінің сұрақтарына жауаптар дайындауға 30 (отыз) минут беріледі. Емтихан билеттерінің сұрақтарына көрсетілетін қызметті алушының ауызша жауаптарының дұрыстығын Комиссия мүшелері бес балдық жүйе бойынша бағалайды.</w:t>
      </w:r>
    </w:p>
    <w:bookmarkEnd w:id="28"/>
    <w:p>
      <w:pPr>
        <w:spacing w:after="0"/>
        <w:ind w:left="0"/>
        <w:jc w:val="both"/>
      </w:pPr>
      <w:r>
        <w:rPr>
          <w:rFonts w:ascii="Times New Roman"/>
          <w:b w:val="false"/>
          <w:i w:val="false"/>
          <w:color w:val="000000"/>
          <w:sz w:val="28"/>
        </w:rPr>
        <w:t>
      Комиссияның әрбір мүшесі басқалардан тәуелсіз көрсетілетін қызметті алушының жауаптарын бағалайды.</w:t>
      </w:r>
    </w:p>
    <w:p>
      <w:pPr>
        <w:spacing w:after="0"/>
        <w:ind w:left="0"/>
        <w:jc w:val="both"/>
      </w:pPr>
      <w:r>
        <w:rPr>
          <w:rFonts w:ascii="Times New Roman"/>
          <w:b w:val="false"/>
          <w:i w:val="false"/>
          <w:color w:val="000000"/>
          <w:sz w:val="28"/>
        </w:rPr>
        <w:t>
      Комиссия хатшысы екінші кезеңнің қорытындылары бойынша Комиссия мүшелері шығарған нәтижелерді есептейді және жалпы орташа балды шығарады.</w:t>
      </w:r>
    </w:p>
    <w:p>
      <w:pPr>
        <w:spacing w:after="0"/>
        <w:ind w:left="0"/>
        <w:jc w:val="both"/>
      </w:pPr>
      <w:r>
        <w:rPr>
          <w:rFonts w:ascii="Times New Roman"/>
          <w:b w:val="false"/>
          <w:i w:val="false"/>
          <w:color w:val="000000"/>
          <w:sz w:val="28"/>
        </w:rPr>
        <w:t>
      Комиссия мүшелерінің бағалары, сондай-ақ көрсетілетін қызметті алушының емтихан билетінің сұрақтары бойынша жинаған жалпы орташа балы Комиссияның хаттамасында көрсетіледі.</w:t>
      </w:r>
    </w:p>
    <w:bookmarkStart w:name="z74" w:id="29"/>
    <w:p>
      <w:pPr>
        <w:spacing w:after="0"/>
        <w:ind w:left="0"/>
        <w:jc w:val="both"/>
      </w:pPr>
      <w:r>
        <w:rPr>
          <w:rFonts w:ascii="Times New Roman"/>
          <w:b w:val="false"/>
          <w:i w:val="false"/>
          <w:color w:val="000000"/>
          <w:sz w:val="28"/>
        </w:rPr>
        <w:t>
      20. Егер жалпы орташа балл кемінде төрт балды құраса, көрсетілетін қызметті алушы біліктілік емтиханын тапсырды деп саналады.</w:t>
      </w:r>
    </w:p>
    <w:bookmarkEnd w:id="29"/>
    <w:bookmarkStart w:name="z73" w:id="30"/>
    <w:p>
      <w:pPr>
        <w:spacing w:after="0"/>
        <w:ind w:left="0"/>
        <w:jc w:val="both"/>
      </w:pPr>
      <w:r>
        <w:rPr>
          <w:rFonts w:ascii="Times New Roman"/>
          <w:b w:val="false"/>
          <w:i w:val="false"/>
          <w:color w:val="000000"/>
          <w:sz w:val="28"/>
        </w:rPr>
        <w:t>
      21. Біліктілік емтихан кезінде көрсетілетін қызметті алушыларға басқа адамдармен сөйлесуге, материалдармен алмасуға, қағаз және электрондық тасығыштардағы ақпаратты пайдалануға, бөлмеден шығуға тыйым салынады. Тестіден өтуші адамдардың қабылдайтын - жіберетін электрондық құрылғылары (оның ішінде қалта дербес компьютерлері мен өзге де электрондық жабдықтар) тестілеу кезінде сөндіріледі.</w:t>
      </w:r>
    </w:p>
    <w:bookmarkEnd w:id="30"/>
    <w:p>
      <w:pPr>
        <w:spacing w:after="0"/>
        <w:ind w:left="0"/>
        <w:jc w:val="both"/>
      </w:pPr>
      <w:r>
        <w:rPr>
          <w:rFonts w:ascii="Times New Roman"/>
          <w:b w:val="false"/>
          <w:i w:val="false"/>
          <w:color w:val="000000"/>
          <w:sz w:val="28"/>
        </w:rPr>
        <w:t>
      Аталған талаптарды бұзған жағдайда көрсетілетін қызметті алушы Комиссия шешімі бойынша біліктілік емтиханынан шығарылады.</w:t>
      </w:r>
    </w:p>
    <w:p>
      <w:pPr>
        <w:spacing w:after="0"/>
        <w:ind w:left="0"/>
        <w:jc w:val="both"/>
      </w:pPr>
      <w:r>
        <w:rPr>
          <w:rFonts w:ascii="Times New Roman"/>
          <w:b w:val="false"/>
          <w:i w:val="false"/>
          <w:color w:val="000000"/>
          <w:sz w:val="28"/>
        </w:rPr>
        <w:t>
      Біліктілік емтиханынан шеттетілген көрсетілетін қызметті алушы, 6 (алты) ай өткеннен кейін, өтінішті қайта бере алады.</w:t>
      </w:r>
    </w:p>
    <w:bookmarkStart w:name="z72" w:id="31"/>
    <w:p>
      <w:pPr>
        <w:spacing w:after="0"/>
        <w:ind w:left="0"/>
        <w:jc w:val="both"/>
      </w:pPr>
      <w:r>
        <w:rPr>
          <w:rFonts w:ascii="Times New Roman"/>
          <w:b w:val="false"/>
          <w:i w:val="false"/>
          <w:color w:val="000000"/>
          <w:sz w:val="28"/>
        </w:rPr>
        <w:t xml:space="preserve">
      22. Тестілеу және (немесе) емтихан сұрақтарына жауап беру нәтижелері бойынша Комиссия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әкімшінің (уақытша әкімшінің, оңалтушы, уақытша және банкроттықты басқарушының) қызметін жүзеге асыру құқығына біліктілік емтиханынан өткені туралы дәлелді шешім шығарады.</w:t>
      </w:r>
    </w:p>
    <w:bookmarkEnd w:id="31"/>
    <w:p>
      <w:pPr>
        <w:spacing w:after="0"/>
        <w:ind w:left="0"/>
        <w:jc w:val="both"/>
      </w:pPr>
      <w:r>
        <w:rPr>
          <w:rFonts w:ascii="Times New Roman"/>
          <w:b w:val="false"/>
          <w:i w:val="false"/>
          <w:color w:val="000000"/>
          <w:sz w:val="28"/>
        </w:rPr>
        <w:t>
      Комиссия шешімі біліктілік емтиханын өткізген күннен бастап 2 (екі) жұмыс күнінен кешіктірілмей көрсетілетін қызметті алушыға портал арқылы жіберіледі.</w:t>
      </w:r>
    </w:p>
    <w:p>
      <w:pPr>
        <w:spacing w:after="0"/>
        <w:ind w:left="0"/>
        <w:jc w:val="both"/>
      </w:pPr>
      <w:r>
        <w:rPr>
          <w:rFonts w:ascii="Times New Roman"/>
          <w:b w:val="false"/>
          <w:i w:val="false"/>
          <w:color w:val="000000"/>
          <w:sz w:val="28"/>
        </w:rPr>
        <w:t xml:space="preserve">
      Әкімшінің (уақытша әкімшінің, оңалтушы, уақытша және банкроттықты басқарушының) қызметін жүзеге асыру құқығына біліктілік емтиханынан өткені туралы Комиссия шешімі біліктілік емтиханы өткен күннен бастап бір жыл бойы жарамды және Қазақстан Республикасы Ұлттық экономика министрінің 2015 жылғы 6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10194 болып тіркелген) бекітілген Мемлекеттік органдардың хабарламаларды қабылдау қағидаларына сәйкес әкімші қызметін жүзеге асыруға құқығы бар адамдар хабарламаларының тізіліміне хабарлама беру үшін негіздеме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Қаржы министрінің 26.11.2021 </w:t>
      </w:r>
      <w:r>
        <w:rPr>
          <w:rFonts w:ascii="Times New Roman"/>
          <w:b w:val="false"/>
          <w:i w:val="false"/>
          <w:color w:val="000000"/>
          <w:sz w:val="28"/>
        </w:rPr>
        <w:t>№ 1222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32"/>
    <w:p>
      <w:pPr>
        <w:spacing w:after="0"/>
        <w:ind w:left="0"/>
        <w:jc w:val="both"/>
      </w:pPr>
      <w:r>
        <w:rPr>
          <w:rFonts w:ascii="Times New Roman"/>
          <w:b w:val="false"/>
          <w:i w:val="false"/>
          <w:color w:val="000000"/>
          <w:sz w:val="28"/>
        </w:rPr>
        <w:t>
      24. Біліктілік емтиханының барысы хаттама түрінде ресімделеді, сондай-ақ жазу техникалық құралдарының көмегімен тіркеледі.</w:t>
      </w:r>
    </w:p>
    <w:bookmarkEnd w:id="32"/>
    <w:p>
      <w:pPr>
        <w:spacing w:after="0"/>
        <w:ind w:left="0"/>
        <w:jc w:val="both"/>
      </w:pPr>
      <w:r>
        <w:rPr>
          <w:rFonts w:ascii="Times New Roman"/>
          <w:b w:val="false"/>
          <w:i w:val="false"/>
          <w:color w:val="000000"/>
          <w:sz w:val="28"/>
        </w:rPr>
        <w:t>
      Хаттамада: біліктілік емтиханының өткен күні, уақыты мен орны, көрсетілетін қызметті алушының тегі, аты, әкесінің аты (егер ол жеке басын куәландыратын құжатта көрсетілсе), тестілеу нәтижесі, емтихан билетінің нөмірі, емтихан сұрақтары бойынша Комиссия мүшелері берген баллдар және жалпы орташа бал, сондай-ақ Комиссия шешімі көрсетіледі, хаттамаға біліктілік емтиханын өткізу кезінде қатысқан Комиссия мүшелері, бірақ Комиссияның барлық құрамының кемінде үштен екісі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Премьер-Министрінің орынбасары - Қаржы министрінің 29.06.2023 </w:t>
      </w:r>
      <w:r>
        <w:rPr>
          <w:rFonts w:ascii="Times New Roman"/>
          <w:b w:val="false"/>
          <w:i w:val="false"/>
          <w:color w:val="ff0000"/>
          <w:sz w:val="28"/>
        </w:rPr>
        <w:t>№ 716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09.06.2025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9" w:id="33"/>
    <w:p>
      <w:pPr>
        <w:spacing w:after="0"/>
        <w:ind w:left="0"/>
        <w:jc w:val="left"/>
      </w:pPr>
      <w:r>
        <w:rPr>
          <w:rFonts w:ascii="Times New Roman"/>
          <w:b/>
          <w:i w:val="false"/>
          <w:color w:val="000000"/>
        </w:rPr>
        <w:t xml:space="preserve"> 3-параграф. Бейнеконференцбайланысты қолдана отырып біліктілік емтиханын өткізу</w:t>
      </w:r>
    </w:p>
    <w:bookmarkEnd w:id="33"/>
    <w:p>
      <w:pPr>
        <w:spacing w:after="0"/>
        <w:ind w:left="0"/>
        <w:jc w:val="both"/>
      </w:pPr>
      <w:r>
        <w:rPr>
          <w:rFonts w:ascii="Times New Roman"/>
          <w:b w:val="false"/>
          <w:i w:val="false"/>
          <w:color w:val="ff0000"/>
          <w:sz w:val="28"/>
        </w:rPr>
        <w:t xml:space="preserve">
      Ескерту. Қағидалар 3-параграфпен толықтырылды – ҚР Қаржы министрінің 24.12.2020 </w:t>
      </w:r>
      <w:r>
        <w:rPr>
          <w:rFonts w:ascii="Times New Roman"/>
          <w:b w:val="false"/>
          <w:i w:val="false"/>
          <w:color w:val="ff0000"/>
          <w:sz w:val="28"/>
        </w:rPr>
        <w:t>№ 1231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10" w:id="34"/>
    <w:p>
      <w:pPr>
        <w:spacing w:after="0"/>
        <w:ind w:left="0"/>
        <w:jc w:val="both"/>
      </w:pPr>
      <w:r>
        <w:rPr>
          <w:rFonts w:ascii="Times New Roman"/>
          <w:b w:val="false"/>
          <w:i w:val="false"/>
          <w:color w:val="000000"/>
          <w:sz w:val="28"/>
        </w:rPr>
        <w:t>
      24-1. Қазақстан Республикасының аумағына шет елден инфекциялық аурулардың әкеліну қаупі төнген кезде және республикада, Қазақстан Республикасының жекелеген аумақтарында және объектілерінде инфекциялық аурулар жағдайларының пайда болуы кезінде шектеу іс-шараларын, оның ішінде карантинді жүзеге асырған, төтенше жағдай енгізілген, әлеуметтік, табиғи және техногендік сипаттағы төтенше жағдайлар туындаған кездерде, Комиссия біліктілік емтиханын бейнеконференцбайланысты қолдана отырып өткізуді бастамашылық етеді.</w:t>
      </w:r>
    </w:p>
    <w:bookmarkEnd w:id="34"/>
    <w:p>
      <w:pPr>
        <w:spacing w:after="0"/>
        <w:ind w:left="0"/>
        <w:jc w:val="both"/>
      </w:pPr>
      <w:r>
        <w:rPr>
          <w:rFonts w:ascii="Times New Roman"/>
          <w:b w:val="false"/>
          <w:i w:val="false"/>
          <w:color w:val="000000"/>
          <w:sz w:val="28"/>
        </w:rPr>
        <w:t>
      Бейнеконференцбайланысты қолдана отырып біліктілік емтиханын өткізу көрсетілетін қызметті берушінің облыстар, республикалық маңызы бар қалалар және астана бойынша аумақтық органдары ғимараттарында жүзеге асырылады.</w:t>
      </w:r>
    </w:p>
    <w:p>
      <w:pPr>
        <w:spacing w:after="0"/>
        <w:ind w:left="0"/>
        <w:jc w:val="both"/>
      </w:pPr>
      <w:r>
        <w:rPr>
          <w:rFonts w:ascii="Times New Roman"/>
          <w:b w:val="false"/>
          <w:i w:val="false"/>
          <w:color w:val="000000"/>
          <w:sz w:val="28"/>
        </w:rPr>
        <w:t xml:space="preserve">
      Бейнеконференцбайланысты қолдана отырып біліктілік емтиханын өткізуді ұйымдастыру оны өткізу күнін, уақытын, орнын анықтауға, біліктілік емтиханына жіберілген көрсетілетін қызметті алушыларды және техникалық мамандарды тиісінше ақпараттандыруға негізделеді. </w:t>
      </w:r>
    </w:p>
    <w:bookmarkStart w:name="z111" w:id="35"/>
    <w:p>
      <w:pPr>
        <w:spacing w:after="0"/>
        <w:ind w:left="0"/>
        <w:jc w:val="both"/>
      </w:pPr>
      <w:r>
        <w:rPr>
          <w:rFonts w:ascii="Times New Roman"/>
          <w:b w:val="false"/>
          <w:i w:val="false"/>
          <w:color w:val="000000"/>
          <w:sz w:val="28"/>
        </w:rPr>
        <w:t xml:space="preserve">
      24-2. Бейнеконференцбайланысты қолдана отырып біліктілік емтиханын өткізу Қазақстан Республикасының заңнамасын білуіне компьютерлік тест тапсыру арқылы жүргізіледі. </w:t>
      </w:r>
    </w:p>
    <w:bookmarkEnd w:id="35"/>
    <w:p>
      <w:pPr>
        <w:spacing w:after="0"/>
        <w:ind w:left="0"/>
        <w:jc w:val="both"/>
      </w:pPr>
      <w:r>
        <w:rPr>
          <w:rFonts w:ascii="Times New Roman"/>
          <w:b w:val="false"/>
          <w:i w:val="false"/>
          <w:color w:val="000000"/>
          <w:sz w:val="28"/>
        </w:rPr>
        <w:t xml:space="preserve">
      Тестілеуде сұрақтар саны 100 (жүзден) аспайды. Тестілеу осы Қағидалардың </w:t>
      </w:r>
      <w:r>
        <w:rPr>
          <w:rFonts w:ascii="Times New Roman"/>
          <w:b w:val="false"/>
          <w:i w:val="false"/>
          <w:color w:val="000000"/>
          <w:sz w:val="28"/>
        </w:rPr>
        <w:t>15-тармағымен</w:t>
      </w:r>
      <w:r>
        <w:rPr>
          <w:rFonts w:ascii="Times New Roman"/>
          <w:b w:val="false"/>
          <w:i w:val="false"/>
          <w:color w:val="000000"/>
          <w:sz w:val="28"/>
        </w:rPr>
        <w:t xml:space="preserve"> анықталған сұрақтарды қамтиды. </w:t>
      </w:r>
    </w:p>
    <w:p>
      <w:pPr>
        <w:spacing w:after="0"/>
        <w:ind w:left="0"/>
        <w:jc w:val="both"/>
      </w:pPr>
      <w:r>
        <w:rPr>
          <w:rFonts w:ascii="Times New Roman"/>
          <w:b w:val="false"/>
          <w:i w:val="false"/>
          <w:color w:val="000000"/>
          <w:sz w:val="28"/>
        </w:rPr>
        <w:t>
      Тестілеу үшін бөлінген уақыт 100 (жүз) минутты құрайды.</w:t>
      </w:r>
    </w:p>
    <w:p>
      <w:pPr>
        <w:spacing w:after="0"/>
        <w:ind w:left="0"/>
        <w:jc w:val="both"/>
      </w:pPr>
      <w:r>
        <w:rPr>
          <w:rFonts w:ascii="Times New Roman"/>
          <w:b w:val="false"/>
          <w:i w:val="false"/>
          <w:color w:val="000000"/>
          <w:sz w:val="28"/>
        </w:rPr>
        <w:t>
      Тестілеу нәтижелері принтерде басылып шығарылады, Комиссия хатшысымен бұрыштама қойылады және таныстыру үшін айтылады, және кейіннен Комиссияға ұсынылады.</w:t>
      </w:r>
    </w:p>
    <w:p>
      <w:pPr>
        <w:spacing w:after="0"/>
        <w:ind w:left="0"/>
        <w:jc w:val="both"/>
      </w:pPr>
      <w:r>
        <w:rPr>
          <w:rFonts w:ascii="Times New Roman"/>
          <w:b w:val="false"/>
          <w:i w:val="false"/>
          <w:color w:val="000000"/>
          <w:sz w:val="28"/>
        </w:rPr>
        <w:t>
      Бейнеконференцбайланысты қолдана отырып біліктілік емтиханын өткізу кезінде егер дұрыс жауаптардың саны ұсынылған сұрақтардың жалпы санының 70 (жетпіс) және одан көп пайызын құраса, көрсетілетін қызметті алушы біліктілік емтиханынан өтті деп саналады.</w:t>
      </w:r>
    </w:p>
    <w:p>
      <w:pPr>
        <w:spacing w:after="0"/>
        <w:ind w:left="0"/>
        <w:jc w:val="both"/>
      </w:pPr>
      <w:r>
        <w:rPr>
          <w:rFonts w:ascii="Times New Roman"/>
          <w:b w:val="false"/>
          <w:i w:val="false"/>
          <w:color w:val="000000"/>
          <w:sz w:val="28"/>
        </w:rPr>
        <w:t xml:space="preserve">
      Тестілеу нәтижелері бойынша Комиссия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әкімшінің (уақытша әкімшінің, оңалтушы, уақытша және банкроттықты басқарушының) қызметін жүзеге асыру құқығына біліктілік емтиханынан өткені туралы дәлелді шешім шығарады. </w:t>
      </w:r>
    </w:p>
    <w:p>
      <w:pPr>
        <w:spacing w:after="0"/>
        <w:ind w:left="0"/>
        <w:jc w:val="both"/>
      </w:pPr>
      <w:r>
        <w:rPr>
          <w:rFonts w:ascii="Times New Roman"/>
          <w:b w:val="false"/>
          <w:i w:val="false"/>
          <w:color w:val="000000"/>
          <w:sz w:val="28"/>
        </w:rPr>
        <w:t xml:space="preserve">
      Комиссия шешімі біліктілік емтиханын өткізген күннен бастап 2 (екі) жұмыс күнінен кешіктірілмей көрсетілетін қызметті алушыға портал арқылы жіберіледі. </w:t>
      </w:r>
    </w:p>
    <w:bookmarkStart w:name="z112" w:id="36"/>
    <w:p>
      <w:pPr>
        <w:spacing w:after="0"/>
        <w:ind w:left="0"/>
        <w:jc w:val="both"/>
      </w:pPr>
      <w:r>
        <w:rPr>
          <w:rFonts w:ascii="Times New Roman"/>
          <w:b w:val="false"/>
          <w:i w:val="false"/>
          <w:color w:val="000000"/>
          <w:sz w:val="28"/>
        </w:rPr>
        <w:t>
      24-3. Біліктілік емтиханының барысы хаттама түрінде ресімделеді, сондай-ақ жазу техникалық құралдарының көмегімен тіркеледі.</w:t>
      </w:r>
    </w:p>
    <w:bookmarkEnd w:id="36"/>
    <w:p>
      <w:pPr>
        <w:spacing w:after="0"/>
        <w:ind w:left="0"/>
        <w:jc w:val="both"/>
      </w:pPr>
      <w:r>
        <w:rPr>
          <w:rFonts w:ascii="Times New Roman"/>
          <w:b w:val="false"/>
          <w:i w:val="false"/>
          <w:color w:val="000000"/>
          <w:sz w:val="28"/>
        </w:rPr>
        <w:t>
      Хаттамада: біліктілік емтиханының өткен күні, уақыты мен орны, бейнеконференцбайланысты қолданғаны туралы ақпарат, көрсетілетін қызметті алушының тегі, аты, әкесінің аты (егер ол жеке басын куәландыратын құжатта көрсетілсе), тестілеу нәтижесі, сондай-ақ Комиссия шешімі көрсетіледі, хаттамаға біліктілік емтиханын өткізу кезінде қатысқан Комиссия мүшелері, бірақ Комиссияның барлық құрамының кемінде үштен екісі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24-3-тармақ жаңа редакцияда – ҚР Премьер-Министрінің орынбасары - Қаржы министрінің 29.06.2023 </w:t>
      </w:r>
      <w:r>
        <w:rPr>
          <w:rFonts w:ascii="Times New Roman"/>
          <w:b w:val="false"/>
          <w:i w:val="false"/>
          <w:color w:val="ff0000"/>
          <w:sz w:val="28"/>
        </w:rPr>
        <w:t>№ 716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09.06.2025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3" w:id="37"/>
    <w:p>
      <w:pPr>
        <w:spacing w:after="0"/>
        <w:ind w:left="0"/>
        <w:jc w:val="both"/>
      </w:pPr>
      <w:r>
        <w:rPr>
          <w:rFonts w:ascii="Times New Roman"/>
          <w:b w:val="false"/>
          <w:i w:val="false"/>
          <w:color w:val="000000"/>
          <w:sz w:val="28"/>
        </w:rPr>
        <w:t xml:space="preserve">
      24-4. Бейнеконференцбайланысты қолдана отырып біліктілік емтиханын өткізу кезінде басқа адамдармен сөйлесуге, материалдармен алмасуға, қағаз және электрондық тасығыштардағы ақпаратты пайдалануға, бөлмеден шығуға жол берілмейді, сондай-ақ ақпараттарды тасымалдау функциясымен жабдықталған ұялы байланыс заттарын ғимаратқа алып кіруге тыйым салынады. </w:t>
      </w:r>
    </w:p>
    <w:bookmarkEnd w:id="37"/>
    <w:p>
      <w:pPr>
        <w:spacing w:after="0"/>
        <w:ind w:left="0"/>
        <w:jc w:val="both"/>
      </w:pPr>
      <w:r>
        <w:rPr>
          <w:rFonts w:ascii="Times New Roman"/>
          <w:b w:val="false"/>
          <w:i w:val="false"/>
          <w:color w:val="000000"/>
          <w:sz w:val="28"/>
        </w:rPr>
        <w:t xml:space="preserve">
      Көрсетілген талаптарды бұзу көрсетілетін қызметті алушыны біліктілік емтиханынан шығаруға әкеліп соғады. </w:t>
      </w:r>
    </w:p>
    <w:p>
      <w:pPr>
        <w:spacing w:after="0"/>
        <w:ind w:left="0"/>
        <w:jc w:val="both"/>
      </w:pPr>
      <w:r>
        <w:rPr>
          <w:rFonts w:ascii="Times New Roman"/>
          <w:b w:val="false"/>
          <w:i w:val="false"/>
          <w:color w:val="000000"/>
          <w:sz w:val="28"/>
        </w:rPr>
        <w:t xml:space="preserve">
      Мұндай көрсетілетін қызметті алушымен осы Қағидалардың </w:t>
      </w:r>
      <w:r>
        <w:rPr>
          <w:rFonts w:ascii="Times New Roman"/>
          <w:b w:val="false"/>
          <w:i w:val="false"/>
          <w:color w:val="000000"/>
          <w:sz w:val="28"/>
        </w:rPr>
        <w:t>21-тармағымен</w:t>
      </w:r>
      <w:r>
        <w:rPr>
          <w:rFonts w:ascii="Times New Roman"/>
          <w:b w:val="false"/>
          <w:i w:val="false"/>
          <w:color w:val="000000"/>
          <w:sz w:val="28"/>
        </w:rPr>
        <w:t xml:space="preserve"> белгіленген мерзімде өтінішті қайта беру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24-5. Алып тасталды - ҚР Қаржы министрінің 26.11.2021 </w:t>
      </w:r>
      <w:r>
        <w:rPr>
          <w:rFonts w:ascii="Times New Roman"/>
          <w:b w:val="false"/>
          <w:i w:val="false"/>
          <w:color w:val="000000"/>
          <w:sz w:val="28"/>
        </w:rPr>
        <w:t>№ 1222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38"/>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тәртібі</w:t>
      </w:r>
    </w:p>
    <w:bookmarkEnd w:id="38"/>
    <w:bookmarkStart w:name="z68" w:id="39"/>
    <w:p>
      <w:pPr>
        <w:spacing w:after="0"/>
        <w:ind w:left="0"/>
        <w:jc w:val="both"/>
      </w:pPr>
      <w:r>
        <w:rPr>
          <w:rFonts w:ascii="Times New Roman"/>
          <w:b w:val="false"/>
          <w:i w:val="false"/>
          <w:color w:val="000000"/>
          <w:sz w:val="28"/>
        </w:rPr>
        <w:t>
      25. Көрсетілетін қызметті алушы Мемлекеттік көрсетілетін қызмет нәтижелерімен келіспеген жағдайда, Заңның ережелеріне сәйкес:</w:t>
      </w:r>
    </w:p>
    <w:bookmarkEnd w:id="39"/>
    <w:p>
      <w:pPr>
        <w:spacing w:after="0"/>
        <w:ind w:left="0"/>
        <w:jc w:val="both"/>
      </w:pPr>
      <w:r>
        <w:rPr>
          <w:rFonts w:ascii="Times New Roman"/>
          <w:b w:val="false"/>
          <w:i w:val="false"/>
          <w:color w:val="000000"/>
          <w:sz w:val="28"/>
        </w:rPr>
        <w:t>
      көрсетілетін қызметті берушінің басшысы атына;</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 көрсетілетін қызметті берушінің Мемлекеттік қызметтер көрсету мәселелері бойынша шешімдеріне, әрекеттеріне (әрекетсіздігіне) шағымданады.</w:t>
      </w:r>
    </w:p>
    <w:bookmarkStart w:name="z67" w:id="40"/>
    <w:p>
      <w:pPr>
        <w:spacing w:after="0"/>
        <w:ind w:left="0"/>
        <w:jc w:val="both"/>
      </w:pPr>
      <w:r>
        <w:rPr>
          <w:rFonts w:ascii="Times New Roman"/>
          <w:b w:val="false"/>
          <w:i w:val="false"/>
          <w:color w:val="000000"/>
          <w:sz w:val="28"/>
        </w:rPr>
        <w:t>
      26. Шағымды көрсетілетін қызметті берушінің кеңсесінде тіркеу (шағымның екінші данасына немесе шағымға ілеспе хатқа мөртаңба, кіріс нөмірі және күні қойылады) шағымның қабылданғанын растау болып табылады.</w:t>
      </w:r>
    </w:p>
    <w:bookmarkEnd w:id="40"/>
    <w:bookmarkStart w:name="z66" w:id="41"/>
    <w:p>
      <w:pPr>
        <w:spacing w:after="0"/>
        <w:ind w:left="0"/>
        <w:jc w:val="both"/>
      </w:pPr>
      <w:r>
        <w:rPr>
          <w:rFonts w:ascii="Times New Roman"/>
          <w:b w:val="false"/>
          <w:i w:val="false"/>
          <w:color w:val="000000"/>
          <w:sz w:val="28"/>
        </w:rPr>
        <w:t xml:space="preserve">
      27. Көрсетілетін қызметті берушінің атына келіп түскен көрсетілетін қызметті алушының шағымы Заңның </w:t>
      </w:r>
      <w:r>
        <w:rPr>
          <w:rFonts w:ascii="Times New Roman"/>
          <w:b w:val="false"/>
          <w:i w:val="false"/>
          <w:color w:val="000000"/>
          <w:sz w:val="28"/>
        </w:rPr>
        <w:t>25-бабы</w:t>
      </w:r>
      <w:r>
        <w:rPr>
          <w:rFonts w:ascii="Times New Roman"/>
          <w:b w:val="false"/>
          <w:i w:val="false"/>
          <w:color w:val="000000"/>
          <w:sz w:val="28"/>
        </w:rPr>
        <w:t xml:space="preserve"> 2) тармақшасына сәйкес тіркелген күннен бастап 5 (бес) жұмыс күні ішінде қарастырылуға жатады.</w:t>
      </w:r>
    </w:p>
    <w:bookmarkEnd w:id="41"/>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тіркелген күннен бастап 15 (он бес) жұмыс күні ішінде қарастырылуға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министрінің 09.06.2025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42"/>
    <w:p>
      <w:pPr>
        <w:spacing w:after="0"/>
        <w:ind w:left="0"/>
        <w:jc w:val="both"/>
      </w:pPr>
      <w:r>
        <w:rPr>
          <w:rFonts w:ascii="Times New Roman"/>
          <w:b w:val="false"/>
          <w:i w:val="false"/>
          <w:color w:val="000000"/>
          <w:sz w:val="28"/>
        </w:rPr>
        <w:t xml:space="preserve">
      28. Көрсетілген мемлекеттік қызмет нәтижелерімен келіспеген кезде, көрсетілетін қызметті алушы Қазақстан Республикасының Азаматтық процестік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Заңның 4-бабы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 ережелеріне сәйкес сотқа жүгінуге құқылы.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Премьер-Министрінің орынбасары - Қаржы министрінің 29.06.2023 </w:t>
      </w:r>
      <w:r>
        <w:rPr>
          <w:rFonts w:ascii="Times New Roman"/>
          <w:b w:val="false"/>
          <w:i w:val="false"/>
          <w:color w:val="ff0000"/>
          <w:sz w:val="28"/>
        </w:rPr>
        <w:t>№ 716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Біліктілік емтиханын</w:t>
            </w:r>
            <w:r>
              <w:br/>
            </w:r>
            <w:r>
              <w:rPr>
                <w:rFonts w:ascii="Times New Roman"/>
                <w:b w:val="false"/>
                <w:i w:val="false"/>
                <w:color w:val="000000"/>
                <w:sz w:val="20"/>
              </w:rPr>
              <w:t>өткізу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Мемлекеттік кірістер комитетіне</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(егер ол</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құжатта көрсетілсе)</w:t>
            </w:r>
            <w:r>
              <w:br/>
            </w:r>
            <w:r>
              <w:rPr>
                <w:rFonts w:ascii="Times New Roman"/>
                <w:b w:val="false"/>
                <w:i w:val="false"/>
                <w:color w:val="000000"/>
                <w:sz w:val="20"/>
              </w:rPr>
              <w:t>____________________________</w:t>
            </w:r>
            <w:r>
              <w:br/>
            </w:r>
            <w:r>
              <w:rPr>
                <w:rFonts w:ascii="Times New Roman"/>
                <w:b w:val="false"/>
                <w:i w:val="false"/>
                <w:color w:val="000000"/>
                <w:sz w:val="20"/>
              </w:rPr>
              <w:t xml:space="preserve">(тұрғылықты жерінің </w:t>
            </w:r>
            <w:r>
              <w:br/>
            </w:r>
            <w:r>
              <w:rPr>
                <w:rFonts w:ascii="Times New Roman"/>
                <w:b w:val="false"/>
                <w:i w:val="false"/>
                <w:color w:val="000000"/>
                <w:sz w:val="20"/>
              </w:rPr>
              <w:t>мекенжайы)</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w:t>
            </w:r>
            <w:r>
              <w:br/>
            </w:r>
            <w:r>
              <w:rPr>
                <w:rFonts w:ascii="Times New Roman"/>
                <w:b w:val="false"/>
                <w:i w:val="false"/>
                <w:color w:val="000000"/>
                <w:sz w:val="20"/>
              </w:rPr>
              <w:t>электрондық мекенжайы)</w:t>
            </w:r>
          </w:p>
        </w:tc>
      </w:tr>
    </w:tbl>
    <w:p>
      <w:pPr>
        <w:spacing w:after="0"/>
        <w:ind w:left="0"/>
        <w:jc w:val="left"/>
      </w:pPr>
      <w:r>
        <w:rPr>
          <w:rFonts w:ascii="Times New Roman"/>
          <w:b/>
          <w:i w:val="false"/>
          <w:color w:val="000000"/>
        </w:rPr>
        <w:t xml:space="preserve"> Біліктілік емтиханын тапсыруға рұқсат беру туралы өтініш</w:t>
      </w:r>
    </w:p>
    <w:p>
      <w:pPr>
        <w:spacing w:after="0"/>
        <w:ind w:left="0"/>
        <w:jc w:val="both"/>
      </w:pPr>
      <w:r>
        <w:rPr>
          <w:rFonts w:ascii="Times New Roman"/>
          <w:b w:val="false"/>
          <w:i w:val="false"/>
          <w:color w:val="ff0000"/>
          <w:sz w:val="28"/>
        </w:rPr>
        <w:t xml:space="preserve">
      Ескерту. 1-қосымша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Маған біліктілік емтиханын тапсыруға рұқсат беруіңізді сұраймын.</w:t>
      </w:r>
      <w:r>
        <w:br/>
      </w:r>
      <w:r>
        <w:rPr>
          <w:rFonts w:ascii="Times New Roman"/>
          <w:b w:val="false"/>
          <w:i w:val="false"/>
          <w:color w:val="000000"/>
          <w:sz w:val="28"/>
        </w:rPr>
        <w:t>Біліктілік емтиханын тапсыру тілі: _______________________.</w:t>
      </w:r>
      <w:r>
        <w:br/>
      </w:r>
      <w:r>
        <w:rPr>
          <w:rFonts w:ascii="Times New Roman"/>
          <w:b w:val="false"/>
          <w:i w:val="false"/>
          <w:color w:val="000000"/>
          <w:sz w:val="28"/>
        </w:rPr>
        <w:t>Қоса берілетін құжаттар:</w:t>
      </w:r>
      <w:r>
        <w:br/>
      </w:r>
      <w:r>
        <w:rPr>
          <w:rFonts w:ascii="Times New Roman"/>
          <w:b w:val="false"/>
          <w:i w:val="false"/>
          <w:color w:val="000000"/>
          <w:sz w:val="28"/>
        </w:rPr>
        <w:t>__________________;</w:t>
      </w:r>
      <w:r>
        <w:br/>
      </w:r>
      <w:r>
        <w:rPr>
          <w:rFonts w:ascii="Times New Roman"/>
          <w:b w:val="false"/>
          <w:i w:val="false"/>
          <w:color w:val="000000"/>
          <w:sz w:val="28"/>
        </w:rPr>
        <w:t>__________________;</w:t>
      </w:r>
      <w:r>
        <w:br/>
      </w:r>
      <w:r>
        <w:rPr>
          <w:rFonts w:ascii="Times New Roman"/>
          <w:b w:val="false"/>
          <w:i w:val="false"/>
          <w:color w:val="000000"/>
          <w:sz w:val="28"/>
        </w:rPr>
        <w:t>__________________.</w:t>
      </w:r>
      <w:r>
        <w:br/>
      </w:r>
      <w:r>
        <w:rPr>
          <w:rFonts w:ascii="Times New Roman"/>
          <w:b w:val="false"/>
          <w:i w:val="false"/>
          <w:color w:val="000000"/>
          <w:sz w:val="28"/>
        </w:rPr>
        <w:t xml:space="preserve">Ұсынылған ақпараттың анықтығын растай отырып цифрлық жүйелерде қамтылған заңмен </w:t>
      </w:r>
      <w:r>
        <w:br/>
      </w:r>
      <w:r>
        <w:rPr>
          <w:rFonts w:ascii="Times New Roman"/>
          <w:b w:val="false"/>
          <w:i w:val="false"/>
          <w:color w:val="000000"/>
          <w:sz w:val="28"/>
        </w:rPr>
        <w:t>қорғалатын құпияны құрайтын мәліметтерді пайдалануға келісім беремін.</w:t>
      </w:r>
      <w:r>
        <w:br/>
      </w:r>
      <w:r>
        <w:rPr>
          <w:rFonts w:ascii="Times New Roman"/>
          <w:b w:val="false"/>
          <w:i w:val="false"/>
          <w:color w:val="000000"/>
          <w:sz w:val="28"/>
        </w:rPr>
        <w:t>______________                                         ________________________________</w:t>
      </w:r>
      <w:r>
        <w:br/>
      </w:r>
      <w:r>
        <w:rPr>
          <w:rFonts w:ascii="Times New Roman"/>
          <w:b w:val="false"/>
          <w:i w:val="false"/>
          <w:color w:val="000000"/>
          <w:sz w:val="28"/>
        </w:rPr>
        <w:t xml:space="preserve">        (қолы)                                                         (тегі, аты, әкесінің аты (егер ол</w:t>
      </w:r>
      <w:r>
        <w:br/>
      </w:r>
      <w:r>
        <w:rPr>
          <w:rFonts w:ascii="Times New Roman"/>
          <w:b w:val="false"/>
          <w:i w:val="false"/>
          <w:color w:val="000000"/>
          <w:sz w:val="28"/>
        </w:rPr>
        <w:t xml:space="preserve">                                                                       жеке басын куәландыратын құжатта</w:t>
      </w:r>
      <w:r>
        <w:br/>
      </w:r>
      <w:r>
        <w:rPr>
          <w:rFonts w:ascii="Times New Roman"/>
          <w:b w:val="false"/>
          <w:i w:val="false"/>
          <w:color w:val="000000"/>
          <w:sz w:val="28"/>
        </w:rPr>
        <w:t xml:space="preserve">                                                                                     көрсетілсе)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_ жылғы "____"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Біліктілік емтиханын</w:t>
            </w:r>
            <w:r>
              <w:br/>
            </w:r>
            <w:r>
              <w:rPr>
                <w:rFonts w:ascii="Times New Roman"/>
                <w:b w:val="false"/>
                <w:i w:val="false"/>
                <w:color w:val="000000"/>
                <w:sz w:val="20"/>
              </w:rPr>
              <w:t>өткізу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министрлігінің</w:t>
            </w:r>
            <w:r>
              <w:br/>
            </w:r>
            <w:r>
              <w:rPr>
                <w:rFonts w:ascii="Times New Roman"/>
                <w:b w:val="false"/>
                <w:i w:val="false"/>
                <w:color w:val="000000"/>
                <w:sz w:val="20"/>
              </w:rPr>
              <w:t>Мемлекеттік кірістер комитетіне</w:t>
            </w:r>
            <w:r>
              <w:br/>
            </w:r>
            <w:r>
              <w:rPr>
                <w:rFonts w:ascii="Times New Roman"/>
                <w:b w:val="false"/>
                <w:i w:val="false"/>
                <w:color w:val="000000"/>
                <w:sz w:val="20"/>
              </w:rPr>
              <w:t>көрсетілетін қызметті</w:t>
            </w:r>
            <w:r>
              <w:br/>
            </w:r>
            <w:r>
              <w:rPr>
                <w:rFonts w:ascii="Times New Roman"/>
                <w:b w:val="false"/>
                <w:i w:val="false"/>
                <w:color w:val="000000"/>
                <w:sz w:val="20"/>
              </w:rPr>
              <w:t>берушінің бизнес-сәйкестендіру</w:t>
            </w:r>
            <w:r>
              <w:br/>
            </w:r>
            <w:r>
              <w:rPr>
                <w:rFonts w:ascii="Times New Roman"/>
                <w:b w:val="false"/>
                <w:i w:val="false"/>
                <w:color w:val="000000"/>
                <w:sz w:val="20"/>
              </w:rPr>
              <w:t>нөмірі______________________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(егер ол</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құжатта көрсетілсе</w:t>
            </w:r>
          </w:p>
        </w:tc>
      </w:tr>
    </w:tbl>
    <w:p>
      <w:pPr>
        <w:spacing w:after="0"/>
        <w:ind w:left="0"/>
        <w:jc w:val="both"/>
      </w:pPr>
      <w:r>
        <w:rPr>
          <w:rFonts w:ascii="Times New Roman"/>
          <w:b w:val="false"/>
          <w:i w:val="false"/>
          <w:color w:val="ff0000"/>
          <w:sz w:val="28"/>
        </w:rPr>
        <w:t xml:space="preserve">
      Ескерту. 1-1-қосымшаның жоғарғы оң жақ бұрышы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7" w:id="43"/>
    <w:p>
      <w:pPr>
        <w:spacing w:after="0"/>
        <w:ind w:left="0"/>
        <w:jc w:val="left"/>
      </w:pPr>
      <w:r>
        <w:rPr>
          <w:rFonts w:ascii="Times New Roman"/>
          <w:b/>
          <w:i w:val="false"/>
          <w:color w:val="000000"/>
        </w:rPr>
        <w:t xml:space="preserve"> Көрсетілетін қызметті алушының "Дербес деректер және оларды қорғау туралы" Қазақстан Республикасы Заңының 8-бабына сәйкес ұсынылатын, мемлекеттік қызмет көрсету үшін талап етілетін, қолжетімділігі шектеулі дербес деректерге қол жеткізуге келісімі</w:t>
      </w:r>
    </w:p>
    <w:bookmarkEnd w:id="43"/>
    <w:p>
      <w:pPr>
        <w:spacing w:after="0"/>
        <w:ind w:left="0"/>
        <w:jc w:val="both"/>
      </w:pPr>
      <w:r>
        <w:rPr>
          <w:rFonts w:ascii="Times New Roman"/>
          <w:b w:val="false"/>
          <w:i w:val="false"/>
          <w:color w:val="ff0000"/>
          <w:sz w:val="28"/>
        </w:rPr>
        <w:t xml:space="preserve">
      Ескерту. Қағида 1-1-қосымшамен толықтырылды – ҚР Премьер-Министрінің орынбасары - Қаржы министрінің 26.08.2022 </w:t>
      </w:r>
      <w:r>
        <w:rPr>
          <w:rFonts w:ascii="Times New Roman"/>
          <w:b w:val="false"/>
          <w:i w:val="false"/>
          <w:color w:val="ff0000"/>
          <w:sz w:val="28"/>
        </w:rPr>
        <w:t>№ 887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09.06.2025 </w:t>
      </w:r>
      <w:r>
        <w:rPr>
          <w:rFonts w:ascii="Times New Roman"/>
          <w:b w:val="false"/>
          <w:i w:val="false"/>
          <w:color w:val="ff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Мен,___________________________________</w:t>
      </w:r>
    </w:p>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мемлекеттік қызмет көрсету үшін талап етілетін Қазақстан Республикасы Премьер-Министрінің орынбасары – Қазақстан Республикасы Қаржы министрінің 2014 жылғы 28 сәуірдегі № 191 </w:t>
      </w:r>
      <w:r>
        <w:rPr>
          <w:rFonts w:ascii="Times New Roman"/>
          <w:b w:val="false"/>
          <w:i w:val="false"/>
          <w:color w:val="000000"/>
          <w:sz w:val="28"/>
        </w:rPr>
        <w:t>бұйрығымен</w:t>
      </w:r>
      <w:r>
        <w:rPr>
          <w:rFonts w:ascii="Times New Roman"/>
          <w:b w:val="false"/>
          <w:i w:val="false"/>
          <w:color w:val="000000"/>
          <w:sz w:val="28"/>
        </w:rPr>
        <w:t xml:space="preserve"> бекітілген Біліктілік емтиханын өткізу қағидаларының (Нормативтік құқықтық актілерді мемлекеттік тіркеу тізілімінде № 9479 болып тіркелген) 6-тармағына сәйкес қолжетімділігі шектеулі дербес деректерге қол жеткізуге келісім беремін.</w:t>
      </w:r>
    </w:p>
    <w:p>
      <w:pPr>
        <w:spacing w:after="0"/>
        <w:ind w:left="0"/>
        <w:jc w:val="both"/>
      </w:pPr>
      <w:r>
        <w:rPr>
          <w:rFonts w:ascii="Times New Roman"/>
          <w:b w:val="false"/>
          <w:i w:val="false"/>
          <w:color w:val="000000"/>
          <w:sz w:val="28"/>
        </w:rPr>
        <w:t>
      Ұсынылатын құжаттардың дұрыстығын және мемлекеттік қызмет көрсету кезінде біліктілік талаптарына сәйкестігін растау үшін талап етілетін өзге де мәліметтерді қамтитын қолжетімділігі шектеулі дербес деректерге қол жеткізуге келісемін.</w:t>
      </w:r>
    </w:p>
    <w:p>
      <w:pPr>
        <w:spacing w:after="0"/>
        <w:ind w:left="0"/>
        <w:jc w:val="both"/>
      </w:pPr>
      <w:r>
        <w:rPr>
          <w:rFonts w:ascii="Times New Roman"/>
          <w:b w:val="false"/>
          <w:i w:val="false"/>
          <w:color w:val="000000"/>
          <w:sz w:val="28"/>
        </w:rPr>
        <w:t>
      Осы Келісім мемлекеттік қызмет көрсету нәтижесін алғанға дейін барлық кезең ішінде қолданылады.</w:t>
      </w:r>
    </w:p>
    <w:p>
      <w:pPr>
        <w:spacing w:after="0"/>
        <w:ind w:left="0"/>
        <w:jc w:val="both"/>
      </w:pPr>
      <w:r>
        <w:rPr>
          <w:rFonts w:ascii="Times New Roman"/>
          <w:b w:val="false"/>
          <w:i w:val="false"/>
          <w:color w:val="000000"/>
          <w:sz w:val="28"/>
        </w:rPr>
        <w:t xml:space="preserve">
      _________                         ________________________ </w:t>
      </w:r>
    </w:p>
    <w:p>
      <w:pPr>
        <w:spacing w:after="0"/>
        <w:ind w:left="0"/>
        <w:jc w:val="both"/>
      </w:pPr>
      <w:r>
        <w:rPr>
          <w:rFonts w:ascii="Times New Roman"/>
          <w:b w:val="false"/>
          <w:i w:val="false"/>
          <w:color w:val="000000"/>
          <w:sz w:val="28"/>
        </w:rPr>
        <w:t xml:space="preserve">
      (қолы)                         (тегі, аты, әкесінің аты (егер ол жеке басын </w:t>
      </w:r>
    </w:p>
    <w:p>
      <w:pPr>
        <w:spacing w:after="0"/>
        <w:ind w:left="0"/>
        <w:jc w:val="both"/>
      </w:pPr>
      <w:r>
        <w:rPr>
          <w:rFonts w:ascii="Times New Roman"/>
          <w:b w:val="false"/>
          <w:i w:val="false"/>
          <w:color w:val="000000"/>
          <w:sz w:val="28"/>
        </w:rPr>
        <w:t>
      куәландыратын құжатта көрсетілсе)</w:t>
      </w:r>
    </w:p>
    <w:p>
      <w:pPr>
        <w:spacing w:after="0"/>
        <w:ind w:left="0"/>
        <w:jc w:val="both"/>
      </w:pPr>
      <w:r>
        <w:rPr>
          <w:rFonts w:ascii="Times New Roman"/>
          <w:b w:val="false"/>
          <w:i w:val="false"/>
          <w:color w:val="000000"/>
          <w:sz w:val="28"/>
        </w:rPr>
        <w:t>
      20 _ жылғы "____"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Біліктілік емтиханын</w:t>
            </w:r>
            <w:r>
              <w:br/>
            </w:r>
            <w:r>
              <w:rPr>
                <w:rFonts w:ascii="Times New Roman"/>
                <w:b w:val="false"/>
                <w:i w:val="false"/>
                <w:color w:val="000000"/>
                <w:sz w:val="20"/>
              </w:rPr>
              <w:t>өткізу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Қаржы министрінің 03.09.2026 </w:t>
      </w:r>
      <w:r>
        <w:rPr>
          <w:rFonts w:ascii="Times New Roman"/>
          <w:b w:val="false"/>
          <w:i w:val="false"/>
          <w:color w:val="ff0000"/>
          <w:sz w:val="28"/>
        </w:rPr>
        <w:t>№ 604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"Әкімшінің (уақытша әкімшінің, оңалтушы, уақытша және банкроттықты басқарушының) қызметін жүзеге асыру құқығына үміткер адамдардың біліктілік емтиханын өткізу"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 egov. 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Әкімшінің (уақытша әкімшінің, оңалтушы, уақытша және банкроттықты басқарушының) қызметін жүзеге асыру құқығына біліктілік емтиханынан өткені туралы шешімі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Әкімшінің (уақытша әкімшінің, оңалтушы, уақытша және банкроттықты басқарушының) қызметін жүзеге асыру құқығына біліктілік емтиханынан өткені туралы шешімі.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берушінің лауазымды адамының электрондық цифрлық қолтаңбасымен (бұдан әрі – ЭЦҚ) куәландырылған электрондық құжат нысанында көрсетілетін қызметті алушыға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заңнамаларында көзделген жағдайларда мемлекеттік қызметті көрсету кезінде көрсетілетін қызметті алушыдан өндіріп алынған төлем мөлшері және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Заң) сәйкес демалыс және мереке күндерінен басқа, дүйсенбіден жұмаға дейін, сағат 13.00-ден 14.30-ға дейін түскі үзіліспен, сағат 08.30-ден 18.00-ға дейін. Портал – жөндеу жұмыстарын жүргізуге байланысты техникалық үзілістерді қоспағанда, тәулік бойы (көрсетілетін қызметті алушы Кодекске және Заңға сәйкес жұмыс уақыты аяқталғаннан кейін, демалыс және мереке күндері жүгінген кезде мемлекеттік қызмет көрсетуге өтініштер қабылдау мен мемлекеттік қызмет көрсету нәтижелерін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 Премьер-Министрінің орынбасары – Қазақстан Республикасы Қаржы министрінің 2014 жылғы 28 сәуірдегі № 191 бұйрығымен бекітілген Біліктілік емтиханын өткізу қағидаларына (Нормативтік құқықтық актілерді мемлекеттік тіркеу тізілімінде № 9479 болып тіркелген) (бұдан әрі – Қағидалар) </w:t>
            </w:r>
            <w:r>
              <w:rPr>
                <w:rFonts w:ascii="Times New Roman"/>
                <w:b w:val="false"/>
                <w:i w:val="false"/>
                <w:color w:val="000000"/>
                <w:sz w:val="20"/>
              </w:rPr>
              <w:t>1-қосымшаға</w:t>
            </w:r>
            <w:r>
              <w:rPr>
                <w:rFonts w:ascii="Times New Roman"/>
                <w:b w:val="false"/>
                <w:i w:val="false"/>
                <w:color w:val="000000"/>
                <w:sz w:val="20"/>
              </w:rPr>
              <w:t xml:space="preserve"> сәйкес көрсетілетін қызметті алушының ЭЦҚ-мен куәландырылған электрондық құжат түріндегі әкімшінің (уақытша әкімшінің, оңалтушы, уақытша және банкроттықты басқарушының) қызметін жүзеге асыру құқығына үміткер адамдардың біліктілік емтиханын тапсыруға рұқсат беру туралы өтініш;</w:t>
            </w:r>
          </w:p>
          <w:p>
            <w:pPr>
              <w:spacing w:after="20"/>
              <w:ind w:left="20"/>
              <w:jc w:val="both"/>
            </w:pPr>
            <w:r>
              <w:rPr>
                <w:rFonts w:ascii="Times New Roman"/>
                <w:b w:val="false"/>
                <w:i w:val="false"/>
                <w:color w:val="000000"/>
                <w:sz w:val="20"/>
              </w:rPr>
              <w:t>
2) құқық, экономика және бизнес саласындағы жоғары білімі туралы диплом;</w:t>
            </w:r>
          </w:p>
          <w:p>
            <w:pPr>
              <w:spacing w:after="20"/>
              <w:ind w:left="20"/>
              <w:jc w:val="both"/>
            </w:pPr>
            <w:r>
              <w:rPr>
                <w:rFonts w:ascii="Times New Roman"/>
                <w:b w:val="false"/>
                <w:i w:val="false"/>
                <w:color w:val="000000"/>
                <w:sz w:val="20"/>
              </w:rPr>
              <w:t>
3) заңгерлік, экономикалық, бухгалтерлік, қаржылық, аудиторлық немесе бақылау-ревизия салаларындағы қатарынан үш жылдан кем емес жұмыс өтілін растайтын құжаттың электрондық көшірмесі;</w:t>
            </w:r>
          </w:p>
          <w:p>
            <w:pPr>
              <w:spacing w:after="20"/>
              <w:ind w:left="20"/>
              <w:jc w:val="both"/>
            </w:pPr>
            <w:r>
              <w:rPr>
                <w:rFonts w:ascii="Times New Roman"/>
                <w:b w:val="false"/>
                <w:i w:val="false"/>
                <w:color w:val="000000"/>
                <w:sz w:val="20"/>
              </w:rPr>
              <w:t xml:space="preserve">
4)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Қағидаларға 1-1-қосымшаға сәйкес нысан бойынша мемлекеттік қызмет көрсету үшін талап етілетін қолжетімділігі шектеулі дербес деректерге қол жеткізуге келісімі.</w:t>
            </w:r>
          </w:p>
          <w:p>
            <w:pPr>
              <w:spacing w:after="20"/>
              <w:ind w:left="20"/>
              <w:jc w:val="both"/>
            </w:pPr>
            <w:r>
              <w:rPr>
                <w:rFonts w:ascii="Times New Roman"/>
                <w:b w:val="false"/>
                <w:i w:val="false"/>
                <w:color w:val="000000"/>
                <w:sz w:val="20"/>
              </w:rPr>
              <w:t>
Осы тармақтың 4)-тармақшасында көрсетілген көрсетілетін қызметті алушының келісімі қолжетімділігі шектеулі дербес деректерге қол жеткізу, оны жинау және өңдеуді қамтиды.</w:t>
            </w:r>
          </w:p>
          <w:p>
            <w:pPr>
              <w:spacing w:after="20"/>
              <w:ind w:left="20"/>
              <w:jc w:val="both"/>
            </w:pPr>
            <w:r>
              <w:rPr>
                <w:rFonts w:ascii="Times New Roman"/>
                <w:b w:val="false"/>
                <w:i w:val="false"/>
                <w:color w:val="000000"/>
                <w:sz w:val="20"/>
              </w:rPr>
              <w:t>
Көрсетілетін қызметті беруші жеке басын куәландыратын құжаттың, өтелмеген немесе алынбаған соттылығының болуы немесе болмауы туралы, қылмыстық құқық бұзушылық жасағаны туралы,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тұратындығы/тұрмайтындығы туралы мәліметтерді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заңнамаларында белгіленген мемлекеттік қызмет көрсетуден көрсетілетін қызметті берушінің бас тартуы үшін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кезде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мәртебесі туралы ақпаратты бірыңғай байланыс орталығының порталындағы "жеке кабинеті" арқылы қашықтықтан қол жеткізу режимінде, сондай-ақ Бірыңғай байланыс орталығы арқылы алу мүмкіндігі бар.</w:t>
            </w:r>
          </w:p>
          <w:p>
            <w:pPr>
              <w:spacing w:after="20"/>
              <w:ind w:left="20"/>
              <w:jc w:val="both"/>
            </w:pPr>
            <w:r>
              <w:rPr>
                <w:rFonts w:ascii="Times New Roman"/>
                <w:b w:val="false"/>
                <w:i w:val="false"/>
                <w:color w:val="000000"/>
                <w:sz w:val="20"/>
              </w:rPr>
              <w:t>
Бірыңғай байланыс орталығы: 8 800 080 7777, 1414.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ЭЦҚ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Біліктілік емтиханын</w:t>
            </w:r>
            <w:r>
              <w:br/>
            </w:r>
            <w:r>
              <w:rPr>
                <w:rFonts w:ascii="Times New Roman"/>
                <w:b w:val="false"/>
                <w:i w:val="false"/>
                <w:color w:val="000000"/>
                <w:sz w:val="20"/>
              </w:rPr>
              <w:t>өткізу 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Біліктілік емтиханын тапсыруға рұқсат беру (рұқсат бермеу) туралы Хабарлама</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Берілген күні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(егер ол жеке басты куәландыратын құжатта көрсетілсе)</w:t>
      </w:r>
    </w:p>
    <w:p>
      <w:pPr>
        <w:spacing w:after="0"/>
        <w:ind w:left="0"/>
        <w:jc w:val="both"/>
      </w:pPr>
      <w:r>
        <w:rPr>
          <w:rFonts w:ascii="Times New Roman"/>
          <w:b w:val="false"/>
          <w:i w:val="false"/>
          <w:color w:val="000000"/>
          <w:sz w:val="28"/>
        </w:rPr>
        <w:t xml:space="preserve">
      Сіздің 20____ жылғы "___" _______ № _____________ өтінішіңізге сәйкес біліктілік </w:t>
      </w:r>
    </w:p>
    <w:p>
      <w:pPr>
        <w:spacing w:after="0"/>
        <w:ind w:left="0"/>
        <w:jc w:val="both"/>
      </w:pPr>
      <w:r>
        <w:rPr>
          <w:rFonts w:ascii="Times New Roman"/>
          <w:b w:val="false"/>
          <w:i w:val="false"/>
          <w:color w:val="000000"/>
          <w:sz w:val="28"/>
        </w:rPr>
        <w:t>
      емтиханына рұқсат берілгендігі (берілмегендігі) туралы хабарлайды.</w:t>
      </w:r>
    </w:p>
    <w:p>
      <w:pPr>
        <w:spacing w:after="0"/>
        <w:ind w:left="0"/>
        <w:jc w:val="both"/>
      </w:pPr>
      <w:r>
        <w:rPr>
          <w:rFonts w:ascii="Times New Roman"/>
          <w:b w:val="false"/>
          <w:i w:val="false"/>
          <w:color w:val="000000"/>
          <w:sz w:val="28"/>
        </w:rPr>
        <w:t>
      Біліктілік емтиханына рұқсат бермеуге негіз:*</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(егер ол</w:t>
      </w:r>
    </w:p>
    <w:p>
      <w:pPr>
        <w:spacing w:after="0"/>
        <w:ind w:left="0"/>
        <w:jc w:val="both"/>
      </w:pPr>
      <w:r>
        <w:rPr>
          <w:rFonts w:ascii="Times New Roman"/>
          <w:b w:val="false"/>
          <w:i w:val="false"/>
          <w:color w:val="000000"/>
          <w:sz w:val="28"/>
        </w:rPr>
        <w:t>
      жеке басты куәландыратын</w:t>
      </w:r>
    </w:p>
    <w:p>
      <w:pPr>
        <w:spacing w:after="0"/>
        <w:ind w:left="0"/>
        <w:jc w:val="both"/>
      </w:pPr>
      <w:r>
        <w:rPr>
          <w:rFonts w:ascii="Times New Roman"/>
          <w:b w:val="false"/>
          <w:i w:val="false"/>
          <w:color w:val="000000"/>
          <w:sz w:val="28"/>
        </w:rPr>
        <w:t>
      құжатта көрсетілсе)</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Біліктілік емтиханына рұқсат бермеу туралы хабарлама әзірлеу кезінде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Біліктілік емтиханын</w:t>
            </w:r>
            <w:r>
              <w:br/>
            </w:r>
            <w:r>
              <w:rPr>
                <w:rFonts w:ascii="Times New Roman"/>
                <w:b w:val="false"/>
                <w:i w:val="false"/>
                <w:color w:val="000000"/>
                <w:sz w:val="20"/>
              </w:rPr>
              <w:t>өткізу қағидаларына</w:t>
            </w:r>
            <w:r>
              <w:br/>
            </w:r>
            <w:r>
              <w:rPr>
                <w:rFonts w:ascii="Times New Roman"/>
                <w:b w:val="false"/>
                <w:i w:val="false"/>
                <w:color w:val="000000"/>
                <w:sz w:val="20"/>
              </w:rPr>
              <w:t>4-қосымша</w:t>
            </w:r>
          </w:p>
        </w:tc>
      </w:tr>
    </w:tbl>
    <w:bookmarkStart w:name="z115" w:id="44"/>
    <w:p>
      <w:pPr>
        <w:spacing w:after="0"/>
        <w:ind w:left="0"/>
        <w:jc w:val="left"/>
      </w:pPr>
      <w:r>
        <w:rPr>
          <w:rFonts w:ascii="Times New Roman"/>
          <w:b/>
          <w:i w:val="false"/>
          <w:color w:val="000000"/>
        </w:rPr>
        <w:t xml:space="preserve"> Әкімшінің (уақытша әкімшінің, оңалтушы, уақытша және банкроттықты басқарушының) қызметін жүзеге асыру құқығына біліктілік емтиханынан өткені туралы шешім</w:t>
      </w:r>
    </w:p>
    <w:bookmarkEnd w:id="44"/>
    <w:p>
      <w:pPr>
        <w:spacing w:after="0"/>
        <w:ind w:left="0"/>
        <w:jc w:val="both"/>
      </w:pPr>
      <w:r>
        <w:rPr>
          <w:rFonts w:ascii="Times New Roman"/>
          <w:b w:val="false"/>
          <w:i w:val="false"/>
          <w:color w:val="ff0000"/>
          <w:sz w:val="28"/>
        </w:rPr>
        <w:t xml:space="preserve">
      Ескерту. 4-қосымша жаңа редакцияда – ҚР Қаржы министрінің 24.12.2020 </w:t>
      </w:r>
      <w:r>
        <w:rPr>
          <w:rFonts w:ascii="Times New Roman"/>
          <w:b w:val="false"/>
          <w:i w:val="false"/>
          <w:color w:val="ff0000"/>
          <w:sz w:val="28"/>
        </w:rPr>
        <w:t>№ 1231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p>
      <w:pPr>
        <w:spacing w:after="0"/>
        <w:ind w:left="0"/>
        <w:jc w:val="both"/>
      </w:pPr>
      <w:r>
        <w:rPr>
          <w:rFonts w:ascii="Times New Roman"/>
          <w:b w:val="false"/>
          <w:i w:val="false"/>
          <w:color w:val="000000"/>
          <w:sz w:val="28"/>
        </w:rPr>
        <w:t xml:space="preserve">
      Нөмірі </w:t>
      </w:r>
    </w:p>
    <w:p>
      <w:pPr>
        <w:spacing w:after="0"/>
        <w:ind w:left="0"/>
        <w:jc w:val="both"/>
      </w:pPr>
      <w:r>
        <w:rPr>
          <w:rFonts w:ascii="Times New Roman"/>
          <w:b w:val="false"/>
          <w:i w:val="false"/>
          <w:color w:val="000000"/>
          <w:sz w:val="28"/>
        </w:rPr>
        <w:t xml:space="preserve">
      Берілген күні </w:t>
      </w:r>
    </w:p>
    <w:p>
      <w:pPr>
        <w:spacing w:after="0"/>
        <w:ind w:left="0"/>
        <w:jc w:val="both"/>
      </w:pPr>
      <w:r>
        <w:rPr>
          <w:rFonts w:ascii="Times New Roman"/>
          <w:b w:val="false"/>
          <w:i w:val="false"/>
          <w:color w:val="000000"/>
          <w:sz w:val="28"/>
        </w:rPr>
        <w:t xml:space="preserve">
      Біліктілік емтиханының нәтижесі бойынша ___________________ </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(егер ол жеке басты куәландыратын құжатта көрсетілсе) </w:t>
      </w:r>
    </w:p>
    <w:p>
      <w:pPr>
        <w:spacing w:after="0"/>
        <w:ind w:left="0"/>
        <w:jc w:val="both"/>
      </w:pPr>
      <w:r>
        <w:rPr>
          <w:rFonts w:ascii="Times New Roman"/>
          <w:b w:val="false"/>
          <w:i w:val="false"/>
          <w:color w:val="000000"/>
          <w:sz w:val="28"/>
        </w:rPr>
        <w:t xml:space="preserve">
      тестілеу бойынша: ________ балл; </w:t>
      </w:r>
    </w:p>
    <w:p>
      <w:pPr>
        <w:spacing w:after="0"/>
        <w:ind w:left="0"/>
        <w:jc w:val="both"/>
      </w:pPr>
      <w:r>
        <w:rPr>
          <w:rFonts w:ascii="Times New Roman"/>
          <w:b w:val="false"/>
          <w:i w:val="false"/>
          <w:color w:val="000000"/>
          <w:sz w:val="28"/>
        </w:rPr>
        <w:t xml:space="preserve">
      емтихан билеті бойынша: ________ балл алды*. </w:t>
      </w:r>
    </w:p>
    <w:p>
      <w:pPr>
        <w:spacing w:after="0"/>
        <w:ind w:left="0"/>
        <w:jc w:val="both"/>
      </w:pPr>
      <w:r>
        <w:rPr>
          <w:rFonts w:ascii="Times New Roman"/>
          <w:b w:val="false"/>
          <w:i w:val="false"/>
          <w:color w:val="000000"/>
          <w:sz w:val="28"/>
        </w:rPr>
        <w:t xml:space="preserve">
      Біліктілік емтиханын өткізу жөніндегі Комиссия мынадай құрамда: </w:t>
      </w:r>
    </w:p>
    <w:p>
      <w:pPr>
        <w:spacing w:after="0"/>
        <w:ind w:left="0"/>
        <w:jc w:val="both"/>
      </w:pPr>
      <w:r>
        <w:rPr>
          <w:rFonts w:ascii="Times New Roman"/>
          <w:b w:val="false"/>
          <w:i w:val="false"/>
          <w:color w:val="000000"/>
          <w:sz w:val="28"/>
        </w:rPr>
        <w:t xml:space="preserve">
      Төраға: _________________ </w:t>
      </w:r>
    </w:p>
    <w:p>
      <w:pPr>
        <w:spacing w:after="0"/>
        <w:ind w:left="0"/>
        <w:jc w:val="both"/>
      </w:pPr>
      <w:r>
        <w:rPr>
          <w:rFonts w:ascii="Times New Roman"/>
          <w:b w:val="false"/>
          <w:i w:val="false"/>
          <w:color w:val="000000"/>
          <w:sz w:val="28"/>
        </w:rPr>
        <w:t xml:space="preserve">
      Комиссия мүшелері: _________________ </w:t>
      </w:r>
    </w:p>
    <w:p>
      <w:pPr>
        <w:spacing w:after="0"/>
        <w:ind w:left="0"/>
        <w:jc w:val="both"/>
      </w:pPr>
      <w:r>
        <w:rPr>
          <w:rFonts w:ascii="Times New Roman"/>
          <w:b w:val="false"/>
          <w:i w:val="false"/>
          <w:color w:val="000000"/>
          <w:sz w:val="28"/>
        </w:rPr>
        <w:t xml:space="preserve">
      _________________ </w:t>
      </w:r>
    </w:p>
    <w:p>
      <w:pPr>
        <w:spacing w:after="0"/>
        <w:ind w:left="0"/>
        <w:jc w:val="both"/>
      </w:pPr>
      <w:r>
        <w:rPr>
          <w:rFonts w:ascii="Times New Roman"/>
          <w:b w:val="false"/>
          <w:i w:val="false"/>
          <w:color w:val="000000"/>
          <w:sz w:val="28"/>
        </w:rPr>
        <w:t xml:space="preserve">
      _________________ </w:t>
      </w:r>
    </w:p>
    <w:p>
      <w:pPr>
        <w:spacing w:after="0"/>
        <w:ind w:left="0"/>
        <w:jc w:val="both"/>
      </w:pPr>
      <w:r>
        <w:rPr>
          <w:rFonts w:ascii="Times New Roman"/>
          <w:b w:val="false"/>
          <w:i w:val="false"/>
          <w:color w:val="000000"/>
          <w:sz w:val="28"/>
        </w:rPr>
        <w:t xml:space="preserve">
      _________________ </w:t>
      </w:r>
    </w:p>
    <w:p>
      <w:pPr>
        <w:spacing w:after="0"/>
        <w:ind w:left="0"/>
        <w:jc w:val="both"/>
      </w:pPr>
      <w:r>
        <w:rPr>
          <w:rFonts w:ascii="Times New Roman"/>
          <w:b w:val="false"/>
          <w:i w:val="false"/>
          <w:color w:val="000000"/>
          <w:sz w:val="28"/>
        </w:rPr>
        <w:t xml:space="preserve">
      Нәтиже: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(егер ол жеке басты куәландыратын құжатта көрсетілсе) </w:t>
      </w:r>
    </w:p>
    <w:p>
      <w:pPr>
        <w:spacing w:after="0"/>
        <w:ind w:left="0"/>
        <w:jc w:val="both"/>
      </w:pPr>
      <w:r>
        <w:rPr>
          <w:rFonts w:ascii="Times New Roman"/>
          <w:b w:val="false"/>
          <w:i w:val="false"/>
          <w:color w:val="000000"/>
          <w:sz w:val="28"/>
        </w:rPr>
        <w:t xml:space="preserve">
      біліктілік емтиханын тапсырды (тапсырмады). </w:t>
      </w:r>
    </w:p>
    <w:p>
      <w:pPr>
        <w:spacing w:after="0"/>
        <w:ind w:left="0"/>
        <w:jc w:val="both"/>
      </w:pPr>
      <w:r>
        <w:rPr>
          <w:rFonts w:ascii="Times New Roman"/>
          <w:b w:val="false"/>
          <w:i w:val="false"/>
          <w:color w:val="000000"/>
          <w:sz w:val="28"/>
        </w:rPr>
        <w:t xml:space="preserve">
      Лауазымы тегі, аты, әкесінің аты </w:t>
      </w:r>
    </w:p>
    <w:p>
      <w:pPr>
        <w:spacing w:after="0"/>
        <w:ind w:left="0"/>
        <w:jc w:val="both"/>
      </w:pPr>
      <w:r>
        <w:rPr>
          <w:rFonts w:ascii="Times New Roman"/>
          <w:b w:val="false"/>
          <w:i w:val="false"/>
          <w:color w:val="000000"/>
          <w:sz w:val="28"/>
        </w:rPr>
        <w:t xml:space="preserve">
      (егер ол жеке басты куәландыратын </w:t>
      </w:r>
    </w:p>
    <w:p>
      <w:pPr>
        <w:spacing w:after="0"/>
        <w:ind w:left="0"/>
        <w:jc w:val="both"/>
      </w:pPr>
      <w:r>
        <w:rPr>
          <w:rFonts w:ascii="Times New Roman"/>
          <w:b w:val="false"/>
          <w:i w:val="false"/>
          <w:color w:val="000000"/>
          <w:sz w:val="28"/>
        </w:rPr>
        <w:t xml:space="preserve">
      құжатта көрсетілсе) </w:t>
      </w:r>
    </w:p>
    <w:bookmarkStart w:name="z25" w:id="45"/>
    <w:p>
      <w:pPr>
        <w:spacing w:after="0"/>
        <w:ind w:left="0"/>
        <w:jc w:val="both"/>
      </w:pPr>
      <w:r>
        <w:rPr>
          <w:rFonts w:ascii="Times New Roman"/>
          <w:b w:val="false"/>
          <w:i w:val="false"/>
          <w:color w:val="000000"/>
          <w:sz w:val="28"/>
        </w:rPr>
        <w:t xml:space="preserve">
      Ескертпе: *бейнеконференцбайланысты қолдана отырып біліктілік емтиханын өткізу </w:t>
      </w:r>
    </w:p>
    <w:bookmarkEnd w:id="45"/>
    <w:p>
      <w:pPr>
        <w:spacing w:after="0"/>
        <w:ind w:left="0"/>
        <w:jc w:val="both"/>
      </w:pPr>
      <w:r>
        <w:rPr>
          <w:rFonts w:ascii="Times New Roman"/>
          <w:b w:val="false"/>
          <w:i w:val="false"/>
          <w:color w:val="000000"/>
          <w:sz w:val="28"/>
        </w:rPr>
        <w:t>
      кезінде толтырылмайды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