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af56f" w14:textId="fdaf56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Үгіттік баспа материалдарын орналастыру үшін орындар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Жәнібек ауданы әкімдігінің 2014 жылғы 8 қыркүйектегі № 277 қаулысы. Батыс Қазақстан облысы Әділет департаментінде 2014 жылғы 12 қыркүйекте № 3630 болып тіркелді.</w:t>
      </w:r>
    </w:p>
    <w:p>
      <w:pPr>
        <w:spacing w:after="0"/>
        <w:ind w:left="0"/>
        <w:jc w:val="both"/>
      </w:pPr>
      <w:bookmarkStart w:name="z8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 жылғы 28 қыркүйектегі Қазақстан Республикасының Конституциялық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2001 жылғы 23 қаңтардағы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аудан әкімдігі </w:t>
      </w:r>
      <w:r>
        <w:rPr>
          <w:rFonts w:ascii="Times New Roman"/>
          <w:b/>
          <w:i w:val="false"/>
          <w:color w:val="000000"/>
          <w:sz w:val="28"/>
        </w:rPr>
        <w:t>ҚАУЛЫ ЕТЕДІ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Жәнібек аудандық (аумақтық) сайлау комиссиясымен (келісім бойынша) бірлесіп барлық кандидаттар үшін үгіттік баспа материалдарын орналастыру үшін орындар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округтер әкімдері үгіттік баспа материалдарын орналастыратын орындарды стендтермен, тақталармен, тұғырлықтармен жарақтандырсын.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әкімінің орынбасары А. Қадырбековке жүктелсін.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күннен бастап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әкімі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 Мұқаев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"КЕЛІСІЛДІ"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(аумақтық) сайлау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коммисиясының төрағасы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_____________Ж. Абдолов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08.09.2014 ж.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2014 жылғы 08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277 қаулысына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орналастыратын орындар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Батыс Қазақстан облысы Жәнібек ауданы әкімдігінің 26.06.2026 </w:t>
      </w:r>
      <w:r>
        <w:rPr>
          <w:rFonts w:ascii="Times New Roman"/>
          <w:b w:val="false"/>
          <w:i w:val="false"/>
          <w:color w:val="ff0000"/>
          <w:sz w:val="28"/>
        </w:rPr>
        <w:t>№ 111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Орналасатын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Ақоба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Борсы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Ш. Мұхамбетқалиев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Тегісшіл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Тегісшіл негізгі орта мектебі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Жақсыбай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Қарақұлов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Жәнібек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алаң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Жәнібек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жұмыспен қамту және әлеуметтік бағдарламалар бөлімі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Жасқайрат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Жароков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Өнеге елді мекені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"Өнеге бастауыш мектебі"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Құрсай елді мекені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Құрсай медициналық пункті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Көлтабан елді мекені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Көлтабан медициналық пункті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 елді мекені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Талов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Гагарин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Майтүбек елді мекені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Майтүбек медициналық пункті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И. Жұмаев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"И. Жұмаев атындағы бастауыш мектебі"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 көшесінің бойында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 елді мекені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 кітапханасы ғимаратының алды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