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16a58e" w14:textId="516a58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Ішкі мемлекеттік аудит және қаржылық бақылау органдарының орналасу үшін мемлекеттік аудитор біліктілігін куәландыратын сертификаттың болуы қажет лауазымдарының тізбесін бекіту туралы</w:t>
      </w:r>
    </w:p>
    <w:p>
      <w:pPr>
        <w:spacing w:after="0"/>
        <w:ind w:left="0"/>
        <w:jc w:val="both"/>
      </w:pPr>
      <w:r>
        <w:rPr>
          <w:rFonts w:ascii="Times New Roman"/>
          <w:b w:val="false"/>
          <w:i w:val="false"/>
          <w:color w:val="000000"/>
          <w:sz w:val="28"/>
        </w:rPr>
        <w:t>Қазақстан Республикасы Қаржы министрінің 2015 жылғы 27 қарашадағы № 591 бұйрығы. Қазақстан Республикасының Әділет мнистрлігінде 2015 жылы 24 желтоқсанда № 12503 болып тіркелді.</w:t>
      </w:r>
    </w:p>
    <w:p>
      <w:pPr>
        <w:spacing w:after="0"/>
        <w:ind w:left="0"/>
        <w:jc w:val="both"/>
      </w:pPr>
      <w:bookmarkStart w:name="z1" w:id="0"/>
      <w:r>
        <w:rPr>
          <w:rFonts w:ascii="Times New Roman"/>
          <w:b w:val="false"/>
          <w:i w:val="false"/>
          <w:color w:val="000000"/>
          <w:sz w:val="28"/>
        </w:rPr>
        <w:t xml:space="preserve">
      "Мемлекеттік аудит және қаржылық бақылау туралы" Қазақстан Республикасы Заңының 39-бабы </w:t>
      </w:r>
      <w:r>
        <w:rPr>
          <w:rFonts w:ascii="Times New Roman"/>
          <w:b w:val="false"/>
          <w:i w:val="false"/>
          <w:color w:val="000000"/>
          <w:sz w:val="28"/>
        </w:rPr>
        <w:t>4-тармағына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Қаржы министрінің 18.09.2023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Ішкі мемлекеттік аудит және қаржылық бақылау органдарының орналасу үшін мемлекеттік аудитор біліктілігін куәландыратын сертификаттың болуы қажет лауазымдарының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Қаржы министрлігінің Бухгалтерлік есеп және аудиті әдіснамасы департаменті (А.Т.Бектұрова)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он күнтізбелік күннің ішінде оны мерзімді баспа басылымдарында және "Әділет" ақпараттық-құқықтық жүйесінде ресми жариялауға жіберілуін;</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Қаржы министрлігінің интернет-ресурсында орналастырылуын қамтамасыз етсін.</w:t>
      </w:r>
    </w:p>
    <w:bookmarkEnd w:id="5"/>
    <w:bookmarkStart w:name="z7" w:id="6"/>
    <w:p>
      <w:pPr>
        <w:spacing w:after="0"/>
        <w:ind w:left="0"/>
        <w:jc w:val="both"/>
      </w:pPr>
      <w:r>
        <w:rPr>
          <w:rFonts w:ascii="Times New Roman"/>
          <w:b w:val="false"/>
          <w:i w:val="false"/>
          <w:color w:val="000000"/>
          <w:sz w:val="28"/>
        </w:rPr>
        <w:t>
      3. Осы бұйрық алғашқы ресми жарияланған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Сұлтанов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2015 жылғы 27 қарашадағы</w:t>
            </w:r>
            <w:r>
              <w:br/>
            </w:r>
            <w:r>
              <w:rPr>
                <w:rFonts w:ascii="Times New Roman"/>
                <w:b w:val="false"/>
                <w:i w:val="false"/>
                <w:color w:val="000000"/>
                <w:sz w:val="20"/>
              </w:rPr>
              <w:t>№ 591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Ішкі мемлекеттік аудит және қаржылық бақылау органдарының орналасу үшін мемлекеттік аудитор біліктілігін куәландыратын сертификаттың болуы қажет лауазымдардың тізбесі</w:t>
      </w:r>
    </w:p>
    <w:bookmarkEnd w:id="7"/>
    <w:p>
      <w:pPr>
        <w:spacing w:after="0"/>
        <w:ind w:left="0"/>
        <w:jc w:val="both"/>
      </w:pPr>
      <w:r>
        <w:rPr>
          <w:rFonts w:ascii="Times New Roman"/>
          <w:b w:val="false"/>
          <w:i w:val="false"/>
          <w:color w:val="ff0000"/>
          <w:sz w:val="28"/>
        </w:rPr>
        <w:t xml:space="preserve">
      Ескерту. Тізбе жаңа редакцияда – ҚР Қаржы министрінің 30.03.2017 </w:t>
      </w:r>
      <w:r>
        <w:rPr>
          <w:rFonts w:ascii="Times New Roman"/>
          <w:b w:val="false"/>
          <w:i w:val="false"/>
          <w:color w:val="ff0000"/>
          <w:sz w:val="28"/>
        </w:rPr>
        <w:t>№ 207</w:t>
      </w:r>
      <w:r>
        <w:rPr>
          <w:rFonts w:ascii="Times New Roman"/>
          <w:b w:val="false"/>
          <w:i w:val="false"/>
          <w:color w:val="ff0000"/>
          <w:sz w:val="28"/>
        </w:rPr>
        <w:t xml:space="preserve"> (алғашқы ресми жарияланған күнінен бастап қолданысқа енгізіледі); өзгерістер енгізілді – ҚР Қаржы министрінің 29.12.2018 </w:t>
      </w:r>
      <w:r>
        <w:rPr>
          <w:rFonts w:ascii="Times New Roman"/>
          <w:b w:val="false"/>
          <w:i w:val="false"/>
          <w:color w:val="ff0000"/>
          <w:sz w:val="28"/>
        </w:rPr>
        <w:t>№ 1133</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18.09.2023 </w:t>
      </w:r>
      <w:r>
        <w:rPr>
          <w:rFonts w:ascii="Times New Roman"/>
          <w:b w:val="false"/>
          <w:i w:val="false"/>
          <w:color w:val="ff0000"/>
          <w:sz w:val="28"/>
        </w:rPr>
        <w:t>№ 989</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07.10.2024 </w:t>
      </w:r>
      <w:r>
        <w:rPr>
          <w:rFonts w:ascii="Times New Roman"/>
          <w:b w:val="false"/>
          <w:i w:val="false"/>
          <w:color w:val="ff0000"/>
          <w:sz w:val="28"/>
        </w:rPr>
        <w:t>№ 672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26.06.2026 </w:t>
      </w:r>
      <w:r>
        <w:rPr>
          <w:rFonts w:ascii="Times New Roman"/>
          <w:b w:val="false"/>
          <w:i w:val="false"/>
          <w:color w:val="ff0000"/>
          <w:sz w:val="28"/>
        </w:rPr>
        <w:t>№ 435</w:t>
      </w:r>
      <w:r>
        <w:rPr>
          <w:rFonts w:ascii="Times New Roman"/>
          <w:b w:val="false"/>
          <w:i w:val="false"/>
          <w:color w:val="ff0000"/>
          <w:sz w:val="28"/>
        </w:rPr>
        <w:t xml:space="preserve"> (01.07.2026 бастап қолданысқа енгізіледі) бұйрықтарымен.</w:t>
      </w:r>
    </w:p>
    <w:bookmarkStart w:name="z17" w:id="8"/>
    <w:p>
      <w:pPr>
        <w:spacing w:after="0"/>
        <w:ind w:left="0"/>
        <w:jc w:val="both"/>
      </w:pPr>
      <w:r>
        <w:rPr>
          <w:rFonts w:ascii="Times New Roman"/>
          <w:b w:val="false"/>
          <w:i w:val="false"/>
          <w:color w:val="000000"/>
          <w:sz w:val="28"/>
        </w:rPr>
        <w:t>
      Ішкі мемлекеттік аудит жөніндегі уәкілетті органның ведомствосы басшысының орынбасары;</w:t>
      </w:r>
    </w:p>
    <w:bookmarkEnd w:id="8"/>
    <w:bookmarkStart w:name="z18" w:id="9"/>
    <w:p>
      <w:pPr>
        <w:spacing w:after="0"/>
        <w:ind w:left="0"/>
        <w:jc w:val="both"/>
      </w:pPr>
      <w:r>
        <w:rPr>
          <w:rFonts w:ascii="Times New Roman"/>
          <w:b w:val="false"/>
          <w:i w:val="false"/>
          <w:color w:val="000000"/>
          <w:sz w:val="28"/>
        </w:rPr>
        <w:t>
      Қазақстан Республикасы Ұлттық Банкінің ішкі аудит қызметін қоспағанда, орталық мемлекеттік органдардың, оның ішінде Қазақстан Республикасының Президентiне тiкелей бағынысты және есеп беретiн мемлекеттік органдардың ішкі аудит қызметінің басшысы және қаржы нарығы мен қаржы ұйымдарын реттеу, бақылау және қадағалау жөніндегі уәкілетті органның ішкі аудит қызметінің басшысы;</w:t>
      </w:r>
    </w:p>
    <w:bookmarkEnd w:id="9"/>
    <w:bookmarkStart w:name="z19" w:id="10"/>
    <w:p>
      <w:pPr>
        <w:spacing w:after="0"/>
        <w:ind w:left="0"/>
        <w:jc w:val="both"/>
      </w:pPr>
      <w:r>
        <w:rPr>
          <w:rFonts w:ascii="Times New Roman"/>
          <w:b w:val="false"/>
          <w:i w:val="false"/>
          <w:color w:val="000000"/>
          <w:sz w:val="28"/>
        </w:rPr>
        <w:t>
      Қазақстан Республикасы Ұлттық Банкінің ішкі аудит қызметін және қаржы нарығы мен қаржы ұйымдарын реттеу, бақылау және қадағалау жөніндегі уәкілетті органның ішкі аудит қызметін қоспағанда, орталық мемлекеттік органдардың, оның ішінде Қазақстан Республикасының Президентiне тiкелей бағынысты және есеп беретiн мемлекеттік органдардың ішкі аудит қызметі басшысының орынбасары;</w:t>
      </w:r>
    </w:p>
    <w:bookmarkEnd w:id="10"/>
    <w:bookmarkStart w:name="z20" w:id="11"/>
    <w:p>
      <w:pPr>
        <w:spacing w:after="0"/>
        <w:ind w:left="0"/>
        <w:jc w:val="both"/>
      </w:pPr>
      <w:r>
        <w:rPr>
          <w:rFonts w:ascii="Times New Roman"/>
          <w:b w:val="false"/>
          <w:i w:val="false"/>
          <w:color w:val="000000"/>
          <w:sz w:val="28"/>
        </w:rPr>
        <w:t>
      Қазақстан Республикасының Конституциялық Соты Төрағасының көмекшісі, кеңесшісі;</w:t>
      </w:r>
    </w:p>
    <w:bookmarkEnd w:id="11"/>
    <w:bookmarkStart w:name="z21" w:id="12"/>
    <w:p>
      <w:pPr>
        <w:spacing w:after="0"/>
        <w:ind w:left="0"/>
        <w:jc w:val="both"/>
      </w:pPr>
      <w:r>
        <w:rPr>
          <w:rFonts w:ascii="Times New Roman"/>
          <w:b w:val="false"/>
          <w:i w:val="false"/>
          <w:color w:val="000000"/>
          <w:sz w:val="28"/>
        </w:rPr>
        <w:t xml:space="preserve">
      Қазақстан Республикасының Орталық сайлау комиссиясы Төрағасының көмекшісі, кеңесшісі; </w:t>
      </w:r>
    </w:p>
    <w:bookmarkEnd w:id="12"/>
    <w:bookmarkStart w:name="z22" w:id="13"/>
    <w:p>
      <w:pPr>
        <w:spacing w:after="0"/>
        <w:ind w:left="0"/>
        <w:jc w:val="both"/>
      </w:pPr>
      <w:r>
        <w:rPr>
          <w:rFonts w:ascii="Times New Roman"/>
          <w:b w:val="false"/>
          <w:i w:val="false"/>
          <w:color w:val="000000"/>
          <w:sz w:val="28"/>
        </w:rPr>
        <w:t>
      әкімшілік-шаруашылық қызмет көрсетуді қамтамасыз ететін құрылымдық бөлімшенің, персоналды басқару қызметінің, заң қызметінің басшысын қоспағанда, ішкі мемлекеттік аудит жөніндегі уәкілетті орган ведомствосының құрылымдық бөлімшесінің басшысы;</w:t>
      </w:r>
    </w:p>
    <w:bookmarkEnd w:id="13"/>
    <w:bookmarkStart w:name="z23" w:id="14"/>
    <w:p>
      <w:pPr>
        <w:spacing w:after="0"/>
        <w:ind w:left="0"/>
        <w:jc w:val="both"/>
      </w:pPr>
      <w:r>
        <w:rPr>
          <w:rFonts w:ascii="Times New Roman"/>
          <w:b w:val="false"/>
          <w:i w:val="false"/>
          <w:color w:val="000000"/>
          <w:sz w:val="28"/>
        </w:rPr>
        <w:t>
      орталық мемлекеттік органдар ведомстволарының ішкі аудит қызметінің басшысы;</w:t>
      </w:r>
    </w:p>
    <w:bookmarkEnd w:id="14"/>
    <w:bookmarkStart w:name="z24" w:id="15"/>
    <w:p>
      <w:pPr>
        <w:spacing w:after="0"/>
        <w:ind w:left="0"/>
        <w:jc w:val="both"/>
      </w:pPr>
      <w:r>
        <w:rPr>
          <w:rFonts w:ascii="Times New Roman"/>
          <w:b w:val="false"/>
          <w:i w:val="false"/>
          <w:color w:val="000000"/>
          <w:sz w:val="28"/>
        </w:rPr>
        <w:t>
      ішкі мемлекеттік аудит жөніндегі уәкілетті орган ведомствосының аумақтық бөлімшесінің басшысы;</w:t>
      </w:r>
    </w:p>
    <w:bookmarkEnd w:id="15"/>
    <w:bookmarkStart w:name="z25" w:id="16"/>
    <w:p>
      <w:pPr>
        <w:spacing w:after="0"/>
        <w:ind w:left="0"/>
        <w:jc w:val="both"/>
      </w:pPr>
      <w:r>
        <w:rPr>
          <w:rFonts w:ascii="Times New Roman"/>
          <w:b w:val="false"/>
          <w:i w:val="false"/>
          <w:color w:val="000000"/>
          <w:sz w:val="28"/>
        </w:rPr>
        <w:t>
      ішкі мемлекеттік аудит жөніндегі уәкілетті орган ведомствосының аумақтық бөлімшесі басшысының орынбасары;</w:t>
      </w:r>
    </w:p>
    <w:bookmarkEnd w:id="16"/>
    <w:bookmarkStart w:name="z26" w:id="17"/>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органдарының ішкі аудит қызметінің басшысы;</w:t>
      </w:r>
    </w:p>
    <w:bookmarkEnd w:id="17"/>
    <w:bookmarkStart w:name="z27" w:id="18"/>
    <w:p>
      <w:pPr>
        <w:spacing w:after="0"/>
        <w:ind w:left="0"/>
        <w:jc w:val="both"/>
      </w:pPr>
      <w:r>
        <w:rPr>
          <w:rFonts w:ascii="Times New Roman"/>
          <w:b w:val="false"/>
          <w:i w:val="false"/>
          <w:color w:val="000000"/>
          <w:sz w:val="28"/>
        </w:rPr>
        <w:t>
      Қазақстан Республикасы Ұлттық Банкінің ішкі аудит қызметін және қаржы нарығы мен қаржы ұйымдарын реттеу, бақылау және қадағалау жөніндегі уәкілетті органның ішкі аудит қызметін қоспағанда, орталық мемлекеттік органдардың, оның ішінде Қазақстан Республикасының Президентiне тiкелей бағынысты және есеп беретiн мемлекеттік органдардың ішкі аудит қызметінің құрылымдық бөлімшесінің басшысы;</w:t>
      </w:r>
    </w:p>
    <w:bookmarkEnd w:id="18"/>
    <w:bookmarkStart w:name="z28" w:id="19"/>
    <w:p>
      <w:pPr>
        <w:spacing w:after="0"/>
        <w:ind w:left="0"/>
        <w:jc w:val="both"/>
      </w:pPr>
      <w:r>
        <w:rPr>
          <w:rFonts w:ascii="Times New Roman"/>
          <w:b w:val="false"/>
          <w:i w:val="false"/>
          <w:color w:val="000000"/>
          <w:sz w:val="28"/>
        </w:rPr>
        <w:t>
      әкімшілік-шаруашылық қызмет көрсетуді қамтамасыз ететін құрылымдық бөлімшенің, персоналды басқару қызметінің, заң қызметінің басшысын қоспағанда, ішкі мемлекеттік аудит жөніндегі уәкілетті орган ведомствосының аумақтық бөлімшесі құрылымдық бөлімшесінің басшысы;</w:t>
      </w:r>
    </w:p>
    <w:bookmarkEnd w:id="19"/>
    <w:bookmarkStart w:name="z29" w:id="20"/>
    <w:p>
      <w:pPr>
        <w:spacing w:after="0"/>
        <w:ind w:left="0"/>
        <w:jc w:val="both"/>
      </w:pPr>
      <w:r>
        <w:rPr>
          <w:rFonts w:ascii="Times New Roman"/>
          <w:b w:val="false"/>
          <w:i w:val="false"/>
          <w:color w:val="000000"/>
          <w:sz w:val="28"/>
        </w:rPr>
        <w:t>
      ішкі мемлекеттік аудит жөніндегі уәкілетті орган ведомствосының құрылымдық бөлімшесінің бас сарапшысы – мемлекеттік аудиторы;</w:t>
      </w:r>
    </w:p>
    <w:bookmarkEnd w:id="20"/>
    <w:bookmarkStart w:name="z30" w:id="21"/>
    <w:p>
      <w:pPr>
        <w:spacing w:after="0"/>
        <w:ind w:left="0"/>
        <w:jc w:val="both"/>
      </w:pPr>
      <w:r>
        <w:rPr>
          <w:rFonts w:ascii="Times New Roman"/>
          <w:b w:val="false"/>
          <w:i w:val="false"/>
          <w:color w:val="000000"/>
          <w:sz w:val="28"/>
        </w:rPr>
        <w:t>
      ішкі мемлекеттік аудит жөніндегі уәкілетті орган ведомствосының аумақтық бөлімшесі құрылымдық бөлімшесінің бас маманы – мемлекеттік аудиторы;</w:t>
      </w:r>
    </w:p>
    <w:bookmarkEnd w:id="21"/>
    <w:bookmarkStart w:name="z31" w:id="22"/>
    <w:p>
      <w:pPr>
        <w:spacing w:after="0"/>
        <w:ind w:left="0"/>
        <w:jc w:val="both"/>
      </w:pPr>
      <w:r>
        <w:rPr>
          <w:rFonts w:ascii="Times New Roman"/>
          <w:b w:val="false"/>
          <w:i w:val="false"/>
          <w:color w:val="000000"/>
          <w:sz w:val="28"/>
        </w:rPr>
        <w:t>
      Қазақстан Республикасы Ұлттық Банкінің ішкі аудит қызметін және қаржы нарығы мен қаржы ұйымдарын реттеу, бақылау және қадағалау жөніндегі уәкілетті органның ішкі аудит қызметін қоспағанда, орталық мемлекеттік органдардың, оның ішінде Қазақстан Республикасының Президентiне тiкелей бағынысты және есеп беретiн мемлекеттік органдардың ішкі аудит қызметінің бас сарапшысы – мемлекеттік аудиторы;</w:t>
      </w:r>
    </w:p>
    <w:bookmarkEnd w:id="22"/>
    <w:bookmarkStart w:name="z33" w:id="23"/>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органдарының ішкі аудит қызметінің бас инспекторы – мемлекеттік аудиторы;</w:t>
      </w:r>
    </w:p>
    <w:bookmarkEnd w:id="23"/>
    <w:bookmarkStart w:name="z37" w:id="24"/>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органдарының ішкі аудит қызметінің бас маманы – мемлекеттік аудиторы;</w:t>
      </w:r>
    </w:p>
    <w:bookmarkEnd w:id="24"/>
    <w:bookmarkStart w:name="z34" w:id="25"/>
    <w:p>
      <w:pPr>
        <w:spacing w:after="0"/>
        <w:ind w:left="0"/>
        <w:jc w:val="both"/>
      </w:pPr>
      <w:r>
        <w:rPr>
          <w:rFonts w:ascii="Times New Roman"/>
          <w:b w:val="false"/>
          <w:i w:val="false"/>
          <w:color w:val="000000"/>
          <w:sz w:val="28"/>
        </w:rPr>
        <w:t>
      Қазақстан Республикасы Ұлттық Банкінің ішкі аудит қызметін және қаржы нарығы мен қаржы ұйымдарын реттеу, бақылау және қадағалау жөніндегі уәкілетті органның ішкі аудит қызметін қоспағанда, орталық мемлекеттік органдардың, оның ішінде Қазақстан Республикасының Президентiне тiкелей бағынысты және есеп беретiн мемлекеттік органдардың ішкі аудит қызметінің бас консультанты – мемлекеттік аудиторы.</w:t>
      </w:r>
    </w:p>
    <w:bookmarkEnd w:id="25"/>
    <w:bookmarkStart w:name="z35" w:id="26"/>
    <w:p>
      <w:pPr>
        <w:spacing w:after="0"/>
        <w:ind w:left="0"/>
        <w:jc w:val="both"/>
      </w:pPr>
      <w:r>
        <w:rPr>
          <w:rFonts w:ascii="Times New Roman"/>
          <w:b w:val="false"/>
          <w:i w:val="false"/>
          <w:color w:val="000000"/>
          <w:sz w:val="28"/>
        </w:rPr>
        <w:t>
      Ескертпе:</w:t>
      </w:r>
    </w:p>
    <w:bookmarkEnd w:id="26"/>
    <w:bookmarkStart w:name="z36" w:id="27"/>
    <w:p>
      <w:pPr>
        <w:spacing w:after="0"/>
        <w:ind w:left="0"/>
        <w:jc w:val="both"/>
      </w:pPr>
      <w:r>
        <w:rPr>
          <w:rFonts w:ascii="Times New Roman"/>
          <w:b w:val="false"/>
          <w:i w:val="false"/>
          <w:color w:val="000000"/>
          <w:sz w:val="28"/>
        </w:rPr>
        <w:t>
      Ішкі мемлекеттік аудит және қаржылық бақылау органдарының орналасу үшін мемлекеттік аудитор біліктілігін куәландыратын сертификаттың болуы қажет лауазымдарының тізбесінде көрсетілген лауазымдардың атауларына олардың қызметінің ерекшелігін сипаттайтын арнайы қосымша атаулар қолданылады, сондай-ақ қызметкерлердің функционалдық міндеттерін негізге ала отырып, өзге лауазымдар атаулары теңестіріледі.</w:t>
      </w:r>
    </w:p>
    <w:bookmarkEnd w:id="2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