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49347" w14:textId="bd493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Ауыл шаруашылығы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31 желтоқсандағы № 4-6/1154 бұйрығы. Қазақстан Республикасының Әділет министрлігінде 2016 жылы 3 наурызда № 13379 болып тіркелді.</w:t>
      </w:r>
    </w:p>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xml:space="preserve">
      Бұйрықтың қолданысқа енгізілу тәртібін </w:t>
      </w:r>
      <w:r>
        <w:rPr>
          <w:rFonts w:ascii="Times New Roman"/>
          <w:b w:val="false"/>
          <w:i w:val="false"/>
          <w:color w:val="000000"/>
          <w:sz w:val="28"/>
        </w:rPr>
        <w:t>3-тармақтан</w:t>
      </w:r>
      <w:r>
        <w:rPr>
          <w:rFonts w:ascii="Times New Roman"/>
          <w:b w:val="false"/>
          <w:i w:val="false"/>
          <w:color w:val="000000"/>
          <w:sz w:val="28"/>
        </w:rPr>
        <w:t xml:space="preserve"> қараңыз!</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Ауыл шаруашылығы Министрінің өзгерістер енгізілетін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басылымдарына және "Әділет" ақпараттық-құқықтық жүйесіне,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және мемлекеттік органдардың интранет-порталында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 бірақ 2016 жылғы 2 маусымнан ерте қолданысқа енгізілмейді.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_____________Ә. Исекешев   </w:t>
      </w:r>
    </w:p>
    <w:p>
      <w:pPr>
        <w:spacing w:after="0"/>
        <w:ind w:left="0"/>
        <w:jc w:val="both"/>
      </w:pPr>
      <w:r>
        <w:rPr>
          <w:rFonts w:ascii="Times New Roman"/>
          <w:b w:val="false"/>
          <w:i w:val="false"/>
          <w:color w:val="000000"/>
          <w:sz w:val="28"/>
        </w:rPr>
        <w:t>
      2016 жылғы 3 ақпан</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 Б. Сұлтанов   </w:t>
      </w:r>
    </w:p>
    <w:p>
      <w:pPr>
        <w:spacing w:after="0"/>
        <w:ind w:left="0"/>
        <w:jc w:val="both"/>
      </w:pPr>
      <w:r>
        <w:rPr>
          <w:rFonts w:ascii="Times New Roman"/>
          <w:b w:val="false"/>
          <w:i w:val="false"/>
          <w:color w:val="000000"/>
          <w:sz w:val="28"/>
        </w:rPr>
        <w:t>
      2016 жылғы 14 қаңтар</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2016 жылғы 21 қаңтар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31 желтоқсандағы</w:t>
            </w:r>
            <w:r>
              <w:br/>
            </w:r>
            <w:r>
              <w:rPr>
                <w:rFonts w:ascii="Times New Roman"/>
                <w:b w:val="false"/>
                <w:i w:val="false"/>
                <w:color w:val="000000"/>
                <w:sz w:val="20"/>
              </w:rPr>
              <w:t>№ 4-6/1154 бұйрығымен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Қазақстан Республикасы Ауыл шаруашылығы Министрінің</w:t>
      </w:r>
      <w:r>
        <w:br/>
      </w:r>
      <w:r>
        <w:rPr>
          <w:rFonts w:ascii="Times New Roman"/>
          <w:b/>
          <w:i w:val="false"/>
          <w:color w:val="000000"/>
        </w:rPr>
        <w:t>өзгерістер енгізілетін бұйрықтарының тізбесі</w:t>
      </w:r>
    </w:p>
    <w:bookmarkStart w:name="z9" w:id="7"/>
    <w:p>
      <w:pPr>
        <w:spacing w:after="0"/>
        <w:ind w:left="0"/>
        <w:jc w:val="both"/>
      </w:pPr>
      <w:r>
        <w:rPr>
          <w:rFonts w:ascii="Times New Roman"/>
          <w:b w:val="false"/>
          <w:i w:val="false"/>
          <w:color w:val="ff0000"/>
          <w:sz w:val="28"/>
        </w:rPr>
        <w:t xml:space="preserve">
      1. Күші жойылды – ҚР Ауыл шаруашылығы министрінің 13.07.2026 </w:t>
      </w:r>
      <w:r>
        <w:rPr>
          <w:rFonts w:ascii="Times New Roman"/>
          <w:b w:val="false"/>
          <w:i w:val="false"/>
          <w:color w:val="ff0000"/>
          <w:sz w:val="28"/>
        </w:rPr>
        <w:t>№ 275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7"/>
    <w:bookmarkStart w:name="z23" w:id="8"/>
    <w:p>
      <w:pPr>
        <w:spacing w:after="0"/>
        <w:ind w:left="0"/>
        <w:jc w:val="both"/>
      </w:pPr>
      <w:r>
        <w:rPr>
          <w:rFonts w:ascii="Times New Roman"/>
          <w:b w:val="false"/>
          <w:i w:val="false"/>
          <w:color w:val="000000"/>
          <w:sz w:val="28"/>
        </w:rPr>
        <w:t xml:space="preserve">
      2. "Қазақстан Республикасында пайдалануға рұқсат етілген Селекциялық жетістіктердің мемлекеттік тізбесін жүргізудің ережесін бекіту туралы" Қазақстан Республикасы Ауыл шаруашылығы Министрінің міндетін атқарушының 2010 жылғы 25 ақпандағы № 118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6153 болып тіркелген, "Егемен Қазақстан" газетінің 2012 жылғы 5 қаңтардағы № 3 (27074) санында жарияланған):</w:t>
      </w:r>
    </w:p>
    <w:bookmarkEnd w:id="8"/>
    <w:bookmarkStart w:name="z24" w:id="9"/>
    <w:p>
      <w:pPr>
        <w:spacing w:after="0"/>
        <w:ind w:left="0"/>
        <w:jc w:val="both"/>
      </w:pPr>
      <w:r>
        <w:rPr>
          <w:rFonts w:ascii="Times New Roman"/>
          <w:b w:val="false"/>
          <w:i w:val="false"/>
          <w:color w:val="000000"/>
          <w:sz w:val="28"/>
        </w:rPr>
        <w:t>
      тақырыбы жаңа редакцияда жазылсын:</w:t>
      </w:r>
    </w:p>
    <w:bookmarkEnd w:id="9"/>
    <w:bookmarkStart w:name="z25" w:id="10"/>
    <w:p>
      <w:pPr>
        <w:spacing w:after="0"/>
        <w:ind w:left="0"/>
        <w:jc w:val="both"/>
      </w:pPr>
      <w:r>
        <w:rPr>
          <w:rFonts w:ascii="Times New Roman"/>
          <w:b w:val="false"/>
          <w:i w:val="false"/>
          <w:color w:val="000000"/>
          <w:sz w:val="28"/>
        </w:rPr>
        <w:t>
      "Қазақстан Республикасында пайдалануға ұсынылатын Селекциялық жетістіктердің мемлекеттік тізбесін жүргізу қағидаларын бекіту туралы";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27" w:id="11"/>
    <w:p>
      <w:pPr>
        <w:spacing w:after="0"/>
        <w:ind w:left="0"/>
        <w:jc w:val="both"/>
      </w:pPr>
      <w:r>
        <w:rPr>
          <w:rFonts w:ascii="Times New Roman"/>
          <w:b w:val="false"/>
          <w:i w:val="false"/>
          <w:color w:val="000000"/>
          <w:sz w:val="28"/>
        </w:rPr>
        <w:t>
      "1. Қоса беріліп отырған Қазақстан Республикасында пайдалануға ұсынылатын Селекциялық жетістіктердің мемлекеттік тізбесін жүргізу қағидалары бекітілсін.";</w:t>
      </w:r>
    </w:p>
    <w:bookmarkEnd w:id="11"/>
    <w:bookmarkStart w:name="z28" w:id="1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пайдалануға рұқсат етілген селекциялық жетістіктердің мемлекеттік тізбесін жүргізудің </w:t>
      </w:r>
      <w:r>
        <w:rPr>
          <w:rFonts w:ascii="Times New Roman"/>
          <w:b w:val="false"/>
          <w:i w:val="false"/>
          <w:color w:val="000000"/>
          <w:sz w:val="28"/>
        </w:rPr>
        <w:t>ережесінде</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Start w:name="z30" w:id="13"/>
    <w:p>
      <w:pPr>
        <w:spacing w:after="0"/>
        <w:ind w:left="0"/>
        <w:jc w:val="both"/>
      </w:pPr>
      <w:r>
        <w:rPr>
          <w:rFonts w:ascii="Times New Roman"/>
          <w:b w:val="false"/>
          <w:i w:val="false"/>
          <w:color w:val="000000"/>
          <w:sz w:val="28"/>
        </w:rPr>
        <w:t>
      "Қазақстан Республикасында пайдалануға ұсынылатын Селекциялық жетістіктердің мемлекеттік тізбесін жүргізу қағидалары";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32" w:id="14"/>
    <w:p>
      <w:pPr>
        <w:spacing w:after="0"/>
        <w:ind w:left="0"/>
        <w:jc w:val="both"/>
      </w:pPr>
      <w:r>
        <w:rPr>
          <w:rFonts w:ascii="Times New Roman"/>
          <w:b w:val="false"/>
          <w:i w:val="false"/>
          <w:color w:val="000000"/>
          <w:sz w:val="28"/>
        </w:rPr>
        <w:t>
      "1. Осы Қазақстан Республикасында пайдалануға ұсынылатын Селекциялық жетістіктердің мемлекеттік тізбесін жүргізу қағидалары (бұдан әрі - Қағидалар) "</w:t>
      </w:r>
      <w:r>
        <w:rPr>
          <w:rFonts w:ascii="Times New Roman"/>
          <w:b w:val="false"/>
          <w:i w:val="false"/>
          <w:color w:val="000000"/>
          <w:sz w:val="28"/>
        </w:rPr>
        <w:t>Селекция жетістіктерді қорғау туралы</w:t>
      </w:r>
      <w:r>
        <w:rPr>
          <w:rFonts w:ascii="Times New Roman"/>
          <w:b w:val="false"/>
          <w:i w:val="false"/>
          <w:color w:val="000000"/>
          <w:sz w:val="28"/>
        </w:rPr>
        <w:t>" 1999 жылғы 13 шілдедегі, "</w:t>
      </w:r>
      <w:r>
        <w:rPr>
          <w:rFonts w:ascii="Times New Roman"/>
          <w:b w:val="false"/>
          <w:i w:val="false"/>
          <w:color w:val="000000"/>
          <w:sz w:val="28"/>
        </w:rPr>
        <w:t>Тұқым шаруашылығы туралы</w:t>
      </w:r>
      <w:r>
        <w:rPr>
          <w:rFonts w:ascii="Times New Roman"/>
          <w:b w:val="false"/>
          <w:i w:val="false"/>
          <w:color w:val="000000"/>
          <w:sz w:val="28"/>
        </w:rPr>
        <w:t>" 2003 жылғы 8 ақпандағы Қазақстан Республикасының Заңдарына сәйкес әзірленген және Қазақстан Республикасында пайдалануға ұсынылатын Селекциялық жетістіктердің мемлекеттік тізбесін жүргізу тәртібін айқындайды.";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жаңа редакцияда жазылсын:</w:t>
      </w:r>
    </w:p>
    <w:bookmarkStart w:name="z34" w:id="15"/>
    <w:p>
      <w:pPr>
        <w:spacing w:after="0"/>
        <w:ind w:left="0"/>
        <w:jc w:val="both"/>
      </w:pPr>
      <w:r>
        <w:rPr>
          <w:rFonts w:ascii="Times New Roman"/>
          <w:b w:val="false"/>
          <w:i w:val="false"/>
          <w:color w:val="000000"/>
          <w:sz w:val="28"/>
        </w:rPr>
        <w:t>
      "2) Қазақстан Республикасында пайдалануға ұсынылатын Селекциялық жетістіктердің мемлекеттік тізбесі (будан әрі - Мемтізбе) – Қазақстан Республикасында шаруашылыққа пайдалануға ұсынылатын сорттарды, тұқымдарды қамтитын Мемтізбе;";</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36" w:id="16"/>
    <w:p>
      <w:pPr>
        <w:spacing w:after="0"/>
        <w:ind w:left="0"/>
        <w:jc w:val="both"/>
      </w:pPr>
      <w:r>
        <w:rPr>
          <w:rFonts w:ascii="Times New Roman"/>
          <w:b w:val="false"/>
          <w:i w:val="false"/>
          <w:color w:val="000000"/>
          <w:sz w:val="28"/>
        </w:rPr>
        <w:t>
      "5. Мемтізбеге Мемкомиссия жүргізген мемлекеттік сынақ нәтижелері, өтініш берушінің деректері немесе сараптамалық бағалау негізінде Қазақстан Республикасында шаруашылыққа пайдалануға ұсынылатын ауыл шаруашылығы және отандық және шетелдік селекциялы басқа да өсірілетін өсімдіктердің сорттары енгізіледі.</w:t>
      </w:r>
    </w:p>
    <w:bookmarkEnd w:id="16"/>
    <w:bookmarkStart w:name="z37" w:id="17"/>
    <w:p>
      <w:pPr>
        <w:spacing w:after="0"/>
        <w:ind w:left="0"/>
        <w:jc w:val="both"/>
      </w:pPr>
      <w:r>
        <w:rPr>
          <w:rFonts w:ascii="Times New Roman"/>
          <w:b w:val="false"/>
          <w:i w:val="false"/>
          <w:color w:val="000000"/>
          <w:sz w:val="28"/>
        </w:rPr>
        <w:t>
      Мемкомиссия Қазақстан Республикасының басқа ұйымдары, сондай-ақ тиісті шарттар жасалған басқа мемлекеттер жүргізген сынақ нәтижелерін және өтініш беруші ұсынған деректерді пайдалана алады.";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жаңа редакцияда жазылсын:</w:t>
      </w:r>
    </w:p>
    <w:bookmarkStart w:name="z39" w:id="18"/>
    <w:p>
      <w:pPr>
        <w:spacing w:after="0"/>
        <w:ind w:left="0"/>
        <w:jc w:val="both"/>
      </w:pPr>
      <w:r>
        <w:rPr>
          <w:rFonts w:ascii="Times New Roman"/>
          <w:b w:val="false"/>
          <w:i w:val="false"/>
          <w:color w:val="000000"/>
          <w:sz w:val="28"/>
        </w:rPr>
        <w:t>
      "9. Мемтізбе мынадай деректерді қамтиды: сорттың атауы, пайдалануға рұқсат берілген немесе ұсынылған жылы, ұсынылатын облыстар, оригинатордың нөмірі, жеке дақылдар бойынша тиісті кодтармен белгіленген сорттың шаруашылық-биологиялық сипаттамасы.".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Ауыл шаруашылығы министрінің 25.05.2020 </w:t>
      </w:r>
      <w:r>
        <w:rPr>
          <w:rFonts w:ascii="Times New Roman"/>
          <w:b w:val="false"/>
          <w:i w:val="false"/>
          <w:color w:val="000000"/>
          <w:sz w:val="28"/>
        </w:rPr>
        <w:t>№ 181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Ауыл шаруашылығы министрінің 25.05.2020 </w:t>
      </w:r>
      <w:r>
        <w:rPr>
          <w:rFonts w:ascii="Times New Roman"/>
          <w:b w:val="false"/>
          <w:i w:val="false"/>
          <w:color w:val="000000"/>
          <w:sz w:val="28"/>
        </w:rPr>
        <w:t>№ 181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Ауыл шаруашылығы министрінің 25.05.2020 </w:t>
      </w:r>
      <w:r>
        <w:rPr>
          <w:rFonts w:ascii="Times New Roman"/>
          <w:b w:val="false"/>
          <w:i w:val="false"/>
          <w:color w:val="000000"/>
          <w:sz w:val="28"/>
        </w:rPr>
        <w:t>№ 181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19"/>
    <w:p>
      <w:pPr>
        <w:spacing w:after="0"/>
        <w:ind w:left="0"/>
        <w:jc w:val="both"/>
      </w:pPr>
      <w:r>
        <w:rPr>
          <w:rFonts w:ascii="Times New Roman"/>
          <w:b w:val="false"/>
          <w:i w:val="false"/>
          <w:color w:val="000000"/>
          <w:sz w:val="28"/>
        </w:rPr>
        <w:t xml:space="preserve">
      6. "Сұрыптық және тұқымдық бақылауды, жерге егіп бағалауды, зертханалық сұрыптық сынақтардан өткізуді, тұқым сапасына сараптама жасауды жүзеге асыру қағидаларын бекіту туралы" Қазақстан Республикасы Ауыл шаруашылығы Министрінің міндетін атқарушының 2015 жылғы 9 шілдедегі № 4-2/626 </w:t>
      </w:r>
      <w:r>
        <w:rPr>
          <w:rFonts w:ascii="Times New Roman"/>
          <w:b w:val="false"/>
          <w:i w:val="false"/>
          <w:color w:val="000000"/>
          <w:sz w:val="28"/>
        </w:rPr>
        <w:t>бұйрығында</w:t>
      </w:r>
      <w:r>
        <w:rPr>
          <w:rFonts w:ascii="Times New Roman"/>
          <w:b w:val="false"/>
          <w:i w:val="false"/>
          <w:color w:val="000000"/>
          <w:sz w:val="28"/>
        </w:rPr>
        <w:t xml:space="preserve"> (Нормативтiк құқықтық актiлерді мемлекеттiк тіркеу тізілімінде № 12102 болып тіркелген және "Әділет" ақпараттық-құқықтық жүйесінде 2015 жылғы 29 қазанда жарияланған):</w:t>
      </w:r>
    </w:p>
    <w:bookmarkEnd w:id="19"/>
    <w:bookmarkStart w:name="z61" w:id="20"/>
    <w:p>
      <w:pPr>
        <w:spacing w:after="0"/>
        <w:ind w:left="0"/>
        <w:jc w:val="both"/>
      </w:pPr>
      <w:r>
        <w:rPr>
          <w:rFonts w:ascii="Times New Roman"/>
          <w:b w:val="false"/>
          <w:i w:val="false"/>
          <w:color w:val="000000"/>
          <w:sz w:val="28"/>
        </w:rPr>
        <w:t xml:space="preserve">
      көрсетілген бұйрықпен бекітілген Сұрыптық және тұқымдық бақылауды, жерге егіп бағалауды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жаңа редакцияда жазылсын:</w:t>
      </w:r>
    </w:p>
    <w:bookmarkStart w:name="z63" w:id="21"/>
    <w:p>
      <w:pPr>
        <w:spacing w:after="0"/>
        <w:ind w:left="0"/>
        <w:jc w:val="both"/>
      </w:pPr>
      <w:r>
        <w:rPr>
          <w:rFonts w:ascii="Times New Roman"/>
          <w:b w:val="false"/>
          <w:i w:val="false"/>
          <w:color w:val="000000"/>
          <w:sz w:val="28"/>
        </w:rPr>
        <w:t>
      "29. Тұқымдардың белгiлi бiр түрге, сұрыпқа жататындығы мен олардың сорттық тазалығын белгілеу мақсатында Қазақстан Республикасында пайдалануға ұсынылатын Селекциялық жетiстiктердiң мемлекеттiк тiзiлiмiне енгiзiлген ауыл шаруашылығы өсімдіктері сорттарының бiрегей және элиталық тұқымдары жерге егіп бағалауға жатады.";</w:t>
      </w:r>
    </w:p>
    <w:bookmarkEnd w:id="21"/>
    <w:bookmarkStart w:name="z64" w:id="22"/>
    <w:p>
      <w:pPr>
        <w:spacing w:after="0"/>
        <w:ind w:left="0"/>
        <w:jc w:val="both"/>
      </w:pPr>
      <w:r>
        <w:rPr>
          <w:rFonts w:ascii="Times New Roman"/>
          <w:b w:val="false"/>
          <w:i w:val="false"/>
          <w:color w:val="000000"/>
          <w:sz w:val="28"/>
        </w:rPr>
        <w:t xml:space="preserve">
      көрсетілген бұйрықпен бекітілген Зертханалық сұрыптық сынақтардан өткізуді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66" w:id="23"/>
    <w:p>
      <w:pPr>
        <w:spacing w:after="0"/>
        <w:ind w:left="0"/>
        <w:jc w:val="both"/>
      </w:pPr>
      <w:r>
        <w:rPr>
          <w:rFonts w:ascii="Times New Roman"/>
          <w:b w:val="false"/>
          <w:i w:val="false"/>
          <w:color w:val="000000"/>
          <w:sz w:val="28"/>
        </w:rPr>
        <w:t>
      "2. Қазақстан Республикасында пайдалануға ұсынылатын Селекциялық жетiстiктердiң мемлекеттiк тiзiлiмiне енгiзiлген ауыл шаруашылығы өсiмдiктерi сорттарының кейіннен сатуға арналған элиталық тұқымдары мен бiрiншi репродукциялы тұқымдары зертханалық сорттық сынақтарға жатады.".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Ауыл шаруашылығы министрінің 29.04.2025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