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8ee711" w14:textId="d8ee71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Егіндікөл ауданының аумағында барлық кандидаттар үшін үгіттік баспа материалдарын орналастыру үшін орындар белгілеу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Ақмола облысы Егіндікөл ауданы әкімдігінің 2015 жылғы 16 маусымдағы № а-6/115 қаулысы. Ақмола облысының Әділет департаментінде 2015 жылғы 16 шілдеде № 4874 болып тіркелді. Күші жойылды - Ақмола облысы Егіндікөл ауданы әкімдігінің 2026 жылғы 25 мамырдағы № а-5/68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Ақмола облысы Егіндікөл ауданы әкімдігінің 25.05.2026 </w:t>
      </w:r>
      <w:r>
        <w:rPr>
          <w:rFonts w:ascii="Times New Roman"/>
          <w:b w:val="false"/>
          <w:i w:val="false"/>
          <w:color w:val="ff0000"/>
          <w:sz w:val="28"/>
        </w:rPr>
        <w:t>№ а-5/68</w:t>
      </w:r>
      <w:r>
        <w:rPr>
          <w:rFonts w:ascii="Times New Roman"/>
          <w:b w:val="false"/>
          <w:i w:val="false"/>
          <w:color w:val="ff0000"/>
          <w:sz w:val="28"/>
        </w:rPr>
        <w:t xml:space="preserve"> (ресми жарияланған күнінен бастап қолданысқа енгізіледі) қаулысымен.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Ескерту. Қаулының тақырыбы жаңа редакцияда - Ақмола облысы Егіндікөл ауданы әкімдігінің 11.11.2021 </w:t>
      </w:r>
      <w:r>
        <w:rPr>
          <w:rFonts w:ascii="Times New Roman"/>
          <w:b w:val="false"/>
          <w:i w:val="false"/>
          <w:color w:val="000000"/>
          <w:sz w:val="28"/>
        </w:rPr>
        <w:t>№ а-11/158</w:t>
      </w:r>
      <w:r>
        <w:rPr>
          <w:rFonts w:ascii="Times New Roman"/>
          <w:b w:val="false"/>
          <w:i w:val="false"/>
          <w:color w:val="00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"Қазақстан Республикасындағы сайлау туралы" 1995 жылғы 28 қыркүйектегі Конституциялық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Қазақстан Республикасының "Қазақстан Республикасындағы жергілікті мемлекеттік басқару және өзін-өзі басқару туралы" 2001 жылғы 23 қаңтардағы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Егіндікөл ауданының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Егіндікөл аудандық аумақтық сайлау комиссиясымен бірлесіп Егіндікөл ауданының аумағында барлық кандидаттар үшін үгіттік баспа материалдарын орналастыру үшін орындар осы қаулының қосымшасына сәйкес белгіленсін.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Ақмола облысы Егіндікөл ауданы әкімдігінің 11.11.2021 </w:t>
      </w:r>
      <w:r>
        <w:rPr>
          <w:rFonts w:ascii="Times New Roman"/>
          <w:b w:val="false"/>
          <w:i w:val="false"/>
          <w:color w:val="000000"/>
          <w:sz w:val="28"/>
        </w:rPr>
        <w:t>№ а-11/158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2. Алынып тасталды - Ақмола облысы Егіндікөл ауданы әкімдігінің 11.11.2021 </w:t>
      </w:r>
      <w:r>
        <w:rPr>
          <w:rFonts w:ascii="Times New Roman"/>
          <w:b w:val="false"/>
          <w:i w:val="false"/>
          <w:color w:val="000000"/>
          <w:sz w:val="28"/>
        </w:rPr>
        <w:t>№ а-11/158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Егіндікөл ауданы әкімдігінің "Үгіттік баспа материалдарын орналастыру үшін орындар белгілеу және кандидаттарға сайлаушылармен кездесуі үшін үй-жайлар беру туралы" 2011 жылғы 22 ақпандағы № А-2/47 (нормативтік құқықтық актілерді мемлекеттік тіркеу Тізілімінде 2011 жылғы 1 наурызда № 1-8-109 тіркелген, "Егіндікөл аудандық газетінің 2011 жылғы 1 наурыздағы № 7 санында жарияланған) </w:t>
      </w:r>
      <w:r>
        <w:rPr>
          <w:rFonts w:ascii="Times New Roman"/>
          <w:b w:val="false"/>
          <w:i w:val="false"/>
          <w:color w:val="000000"/>
          <w:sz w:val="28"/>
        </w:rPr>
        <w:t>қаулысының</w:t>
      </w:r>
      <w:r>
        <w:rPr>
          <w:rFonts w:ascii="Times New Roman"/>
          <w:b w:val="false"/>
          <w:i w:val="false"/>
          <w:color w:val="000000"/>
          <w:sz w:val="28"/>
        </w:rPr>
        <w:t xml:space="preserve"> күші жойылды деп танылсын.</w:t>
      </w:r>
    </w:p>
    <w:bookmarkEnd w:id="2"/>
    <w:bookmarkStart w:name="z5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қаулының орындалуын бақылау аудан әкімінің орынбасары Ж.Жақановқа жүктелсін.</w:t>
      </w:r>
    </w:p>
    <w:bookmarkEnd w:id="3"/>
    <w:bookmarkStart w:name="z6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қаулы Ақмола облысының Әділет департаментінде мемлекеттік тіркелген күнінен бастап күшіне енеді және ресми жарияланған күнінен бастап қолданысқа енгізіледі.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Егіндікөл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А.Тайжанов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Егіндікөл аудандық аумақтық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сайлау комиссиясының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О.В.Папенов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2015 жылғы 16 маусым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Ақмола облысы денсаулық сақтау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басқармасы жанындағы "Егіндікөл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орталық аудандық ауруханасы"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шаруашылық жүргізу құқығындағы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мемлекеттік коммуналдық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кәсіпорнының бас дәрігері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Т.Д.Ахмедов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2015 жылғы "16" маусым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Егіндікөл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16 маусымдағы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а-6/115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bookmarkStart w:name="z8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Егіндікөл ауданының аумағында барлық кандидаттар үшін үгіттік баспа материалдарын орналастыру орындары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Ақмола облысы Егіндікөл ауданы әкімдігінің 11.11.2021 </w:t>
      </w:r>
      <w:r>
        <w:rPr>
          <w:rFonts w:ascii="Times New Roman"/>
          <w:b w:val="false"/>
          <w:i w:val="false"/>
          <w:color w:val="ff0000"/>
          <w:sz w:val="28"/>
        </w:rPr>
        <w:t>№ а-11/158</w:t>
      </w:r>
      <w:r>
        <w:rPr>
          <w:rFonts w:ascii="Times New Roman"/>
          <w:b w:val="false"/>
          <w:i w:val="false"/>
          <w:color w:val="ff0000"/>
          <w:sz w:val="28"/>
        </w:rPr>
        <w:t xml:space="preserve"> (оның алғашқы ресми жарияланған күнінен кейін күнтізбелік он күн өткен соң қолданысқа енгізіледі) қаулысымен.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р/с №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Егіндікөл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ауданының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аумағында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барлық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кандидаттар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үшін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үгіттік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баспа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материалдарын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орналастыру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>орындары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Абай ауылы, Мир көшесі, 13, Егіндікөл ауданы ішкі саясат, мәдениет, тілдерді дамыту және спорт бөлімінің "Орталықтандырылған кітапхана жүйесі" мемлекеттік мекемесінің Абай ауылдық кітапханасы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Полтавское ауылы, Центральная көшесі, 16, "Ақмола облысы білім басқармасының Егіндікөл ауданы бойынша білім бөлімі Полтавское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Көркем ауылы, Көркем көшесі, 17, "Ақмола облысы білім басқармасының Егіндікөл ауданы бойынша білім бөлімі Көркем ауылының негізгі орта мектебі" коммуналдық мемлекеттік мекемесі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Бауман ауылы, Школьная көшесі, 1/2, "Ақмола облысы білім басқармасының Егіндікөл ауданы бойынша білім бөлімі Бауман ауылыныңы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Буревестник ауылы, Центральная көшесі, 6, ақпараттық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Егіндікөл ауылы, Победа көшесі, 11, Егіндікөл ауданы ішкі саясат, мәдениет, тілдерді дамыту және спорт бөлімінің жанындағы "Егіндікөл аудандық Мәдениет үйі" мемлекеттік коммуналдық қазыналық кәсіпорны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Егіндікөл ауылы, Жамбыл көшесі, 15, Ақмола облысы денсаулық сақтау басқармасының жанындағы "Егіндікөл орталық аудандық ауруханасы" шаруашылық жүргізу құқығындағы мемлекеттік коммуналдық қазыналық кәсіпорны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Жалманқұлақ ауылы, Ленин көшесі, 8, ауыл орталығындағы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Жұлдыз ауылы, Школьная көшесі, 1, Ақмола облысы денсаулық сақтау басқармасының жанындағы "Егіндікөл орталық аудандық ауруханасы" шаруашылық жүргізу құқығындағы мемлекеттік коммуналдық қазыналық кәсіпорнының Жұлдыз медициналық пункті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Қоржынкөл ауылы, Школьная көшесі, 18, "Ақмола облысы білім басқармасының Егіндікөл ауданы бойынша білім бөлімі Қоржынкөл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Спиридоновка ауылы, Горький көшесі, 8, "Ақмола облысы білім басқармасының Егіндікөл ауданы бойынша білім бөлімі Спиридоновка ауылының жалпы орта білім беретін мектебі" коммуналдық мемлекеттік мекемесі ғимаратының жанындағы стенд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Ұзынкөл ауылы, Школьная көшесі, 29, "Ақмола облысы білім басқармасының Егіндікөл ауданы бойынша білім бөлімі Ұзынкөл ауылының жалпы орта білім беретін мектебі" коммуналдық мемлекеттік мекемесі ғимаратының жанындағы стенд </w:t>
            </w: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Тоғанас ауылы, Школьная көшесі, 1, "Ақмола облысы білім басқармасының Егіндікөл ауданы бойынша білім бөлімі Тоғанас ауылының негізгі орта мектебі" мемлекеттік мекемесі ғимаратының жанындағы стенд 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Егіндікөл ауданы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2015 жылғы 16 маусым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а-6/115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10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Сайлаушылармен кездесу үшін кандидаттарға шарттық негізінде берілетін үй-жайлар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>
      Ескерту. 2-қосымша алынып тасталды - Ақмола облысы Егіндікөл ауданы әкімдігінің 11.11.2021 № а-11/158 (оның алғашқы ресми жарияланған күнінен кейін күнтізбелік он күн өткен соң қолданысқа енгізіледі) қаулысымен.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