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787cf" w14:textId="73787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Баянауыл ауданы аумағында сайлау учаскелерін құру туралы</w:t>
      </w:r>
    </w:p>
    <w:p>
      <w:pPr>
        <w:spacing w:after="0"/>
        <w:ind w:left="0"/>
        <w:jc w:val="both"/>
      </w:pPr>
      <w:r>
        <w:rPr>
          <w:rFonts w:ascii="Times New Roman"/>
          <w:b w:val="false"/>
          <w:i w:val="false"/>
          <w:color w:val="000000"/>
          <w:sz w:val="28"/>
        </w:rPr>
        <w:t>Павлодар облысы Баянауыл ауданы әкімінің 2015 жылғы 19 ақпандағы № 01 шешімі. Павлодар облысының Әділет департаментінде 2015 жылғы 02 наурызда № 4328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жергiлiктi мемлекеттiк басқару және өзін-өзі басқару туралы" Заңының </w:t>
      </w:r>
      <w:r>
        <w:rPr>
          <w:rFonts w:ascii="Times New Roman"/>
          <w:b w:val="false"/>
          <w:i w:val="false"/>
          <w:color w:val="000000"/>
          <w:sz w:val="28"/>
        </w:rPr>
        <w:t>33-бабына</w:t>
      </w:r>
      <w:r>
        <w:rPr>
          <w:rFonts w:ascii="Times New Roman"/>
          <w:b w:val="false"/>
          <w:i w:val="false"/>
          <w:color w:val="000000"/>
          <w:sz w:val="28"/>
        </w:rPr>
        <w:t xml:space="preserve"> сәйкес </w:t>
      </w:r>
      <w:r>
        <w:rPr>
          <w:rFonts w:ascii="Times New Roman"/>
          <w:b/>
          <w:i w:val="false"/>
          <w:color w:val="000000"/>
          <w:sz w:val="28"/>
        </w:rPr>
        <w:t xml:space="preserve">ШЕШІМ </w:t>
      </w:r>
      <w:r>
        <w:rPr>
          <w:rFonts w:ascii="Times New Roman"/>
          <w:b w:val="false"/>
          <w:i w:val="false"/>
          <w:color w:val="000000"/>
          <w:sz w:val="28"/>
        </w:rPr>
        <w:t>қабылдаймын:</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Баянауыл ауданы аумағында сайлау учаскелері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шешімнің орындалуын бақылау Баянауыл ауданы әкімі аппаратының басшысына жүктелсін.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Осы шешім алғаш рет ресми жарияланғаннан кейін он күнтізбелік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Күлжан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Баянауыл ауданының аумақтық</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сайлау комиссиясының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Шахметов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2015 жылғы "19" ақпан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Баянауыл ауданы әкімінің</w:t>
            </w:r>
            <w:r>
              <w:br/>
            </w:r>
            <w:r>
              <w:rPr>
                <w:rFonts w:ascii="Times New Roman"/>
                <w:b w:val="false"/>
                <w:i w:val="false"/>
                <w:color w:val="000000"/>
                <w:sz w:val="20"/>
              </w:rPr>
              <w:t>2015 жылғы 19 ақпандағы</w:t>
            </w:r>
            <w:r>
              <w:br/>
            </w:r>
            <w:r>
              <w:rPr>
                <w:rFonts w:ascii="Times New Roman"/>
                <w:b w:val="false"/>
                <w:i w:val="false"/>
                <w:color w:val="000000"/>
                <w:sz w:val="20"/>
              </w:rPr>
              <w:t>№ 01 шешіміне</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 жана редакцияда – Павлодар облысы Баянауыл ауданы әкімінің 13.05.2026 </w:t>
      </w:r>
      <w:r>
        <w:rPr>
          <w:rFonts w:ascii="Times New Roman"/>
          <w:b w:val="false"/>
          <w:i w:val="false"/>
          <w:color w:val="ff0000"/>
          <w:sz w:val="28"/>
        </w:rPr>
        <w:t xml:space="preserve">№ 4/05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6" w:id="1"/>
    <w:p>
      <w:pPr>
        <w:spacing w:after="0"/>
        <w:ind w:left="0"/>
        <w:jc w:val="left"/>
      </w:pPr>
      <w:r>
        <w:rPr>
          <w:rFonts w:ascii="Times New Roman"/>
          <w:b/>
          <w:i w:val="false"/>
          <w:color w:val="000000"/>
        </w:rPr>
        <w:t xml:space="preserve"> Баянауыл ауданы бойынша сайлау учаскелері</w:t>
      </w:r>
    </w:p>
    <w:bookmarkEnd w:id="1"/>
    <w:bookmarkStart w:name="z17" w:id="2"/>
    <w:p>
      <w:pPr>
        <w:spacing w:after="0"/>
        <w:ind w:left="0"/>
        <w:jc w:val="both"/>
      </w:pPr>
      <w:r>
        <w:rPr>
          <w:rFonts w:ascii="Times New Roman"/>
          <w:b w:val="false"/>
          <w:i w:val="false"/>
          <w:color w:val="000000"/>
          <w:sz w:val="28"/>
        </w:rPr>
        <w:t>
      № 172 сайлау учаскесі</w:t>
      </w:r>
    </w:p>
    <w:bookmarkEnd w:id="2"/>
    <w:bookmarkStart w:name="z18" w:id="3"/>
    <w:p>
      <w:pPr>
        <w:spacing w:after="0"/>
        <w:ind w:left="0"/>
        <w:jc w:val="both"/>
      </w:pPr>
      <w:r>
        <w:rPr>
          <w:rFonts w:ascii="Times New Roman"/>
          <w:b w:val="false"/>
          <w:i w:val="false"/>
          <w:color w:val="000000"/>
          <w:sz w:val="28"/>
        </w:rPr>
        <w:t>
      Сайлау учаскесінің орталығы: Баянауыл ауылы, Мұса Шорманов көшесі, 2 үй, Павлодар облысының білім беру басқармасы, Баянауыл ауданы білім беру бөлімінің "Ш. Айманов атындағы жалпы орта білім беру мектеп-интернаты" коммуналдық мемлекеттік мекемесі ғимараты;</w:t>
      </w:r>
    </w:p>
    <w:bookmarkEnd w:id="3"/>
    <w:bookmarkStart w:name="z19" w:id="4"/>
    <w:p>
      <w:pPr>
        <w:spacing w:after="0"/>
        <w:ind w:left="0"/>
        <w:jc w:val="both"/>
      </w:pPr>
      <w:r>
        <w:rPr>
          <w:rFonts w:ascii="Times New Roman"/>
          <w:b w:val="false"/>
          <w:i w:val="false"/>
          <w:color w:val="000000"/>
          <w:sz w:val="28"/>
        </w:rPr>
        <w:t>
      сайлау учаскесінің шекарасы:</w:t>
      </w:r>
    </w:p>
    <w:bookmarkEnd w:id="4"/>
    <w:bookmarkStart w:name="z20" w:id="5"/>
    <w:p>
      <w:pPr>
        <w:spacing w:after="0"/>
        <w:ind w:left="0"/>
        <w:jc w:val="both"/>
      </w:pPr>
      <w:r>
        <w:rPr>
          <w:rFonts w:ascii="Times New Roman"/>
          <w:b w:val="false"/>
          <w:i w:val="false"/>
          <w:color w:val="000000"/>
          <w:sz w:val="28"/>
        </w:rPr>
        <w:t>
      Жүсіпбек Аймауытов 1/1, 1/2, 1/4, 1/5, 2, 2/1, 3/1, 3/2, 3/3, 3/4, 3А, 3Б, 4/1, 4/2, 4/3, 4/4, 4/6, 5А, 5/1, 5/2, 5/3, 5/3А, 5/4, 6/1, 6/2, 6/3, 7/1, 7/2, 7/1, 7/3, 8, 8А, 9/1, 9/2, 10/1, 10/2, 11, 12/1, 12/2, 13, 13А, 14/1, 14/2, 15, 16, 17/1, 17/2, 17/3, 18/1, 18/2, 19/1, 19/2, 19/3, 20/1, 20/2, 21/1, 21/2, 22/1, 22/2, 23/1, 23/2, 23/3, 24/1, 24/2, 25/1, 25/2, 26/1, 26/2, 27, 28/1, 28/2, 26Б, 29;</w:t>
      </w:r>
    </w:p>
    <w:bookmarkEnd w:id="5"/>
    <w:bookmarkStart w:name="z21" w:id="6"/>
    <w:p>
      <w:pPr>
        <w:spacing w:after="0"/>
        <w:ind w:left="0"/>
        <w:jc w:val="both"/>
      </w:pPr>
      <w:r>
        <w:rPr>
          <w:rFonts w:ascii="Times New Roman"/>
          <w:b w:val="false"/>
          <w:i w:val="false"/>
          <w:color w:val="000000"/>
          <w:sz w:val="28"/>
        </w:rPr>
        <w:t>
      Сұлтан Сарсенбаев 1/1, 1/2, 2/1, 2/2, 4/1, 4/2, 5/1, 5/2, 6/1, 6/2, 7/1, 7/2, 8/1, 8/2, 9, 10/1, 10/2, 13, 12/1, 12/2, 14/1, 14/2, 14А, 15, 16/1, 16/2, 17, 18, 19/1, 19/2, 20, 22/1, 22/2, 22/3, 23/1, 23/2, 24/1, 24/2, 25/1, 25/2, 26, 26А, 26Б, 26В, 27/1, 27/2, 27Д, 27А, 27Б, 27Г, 27В, 28, 28А, 29/1, 29/2, 30/1, 30/2, 31/1, 31/2, 31/3, 32/1, 32/2, 32В, 33/1, 33/2, 33А, 34, 35/1, 35/2, 37/1, 37/2, 39/1, 39/2;</w:t>
      </w:r>
    </w:p>
    <w:bookmarkEnd w:id="6"/>
    <w:bookmarkStart w:name="z22" w:id="7"/>
    <w:p>
      <w:pPr>
        <w:spacing w:after="0"/>
        <w:ind w:left="0"/>
        <w:jc w:val="both"/>
      </w:pPr>
      <w:r>
        <w:rPr>
          <w:rFonts w:ascii="Times New Roman"/>
          <w:b w:val="false"/>
          <w:i w:val="false"/>
          <w:color w:val="000000"/>
          <w:sz w:val="28"/>
        </w:rPr>
        <w:t>
      Қосым Пішембаев 1, 2/1, 2/2, 3, 4, 5, 6, 6/1, 6/2, 7, 40, 44;</w:t>
      </w:r>
    </w:p>
    <w:bookmarkEnd w:id="7"/>
    <w:bookmarkStart w:name="z23" w:id="8"/>
    <w:p>
      <w:pPr>
        <w:spacing w:after="0"/>
        <w:ind w:left="0"/>
        <w:jc w:val="both"/>
      </w:pPr>
      <w:r>
        <w:rPr>
          <w:rFonts w:ascii="Times New Roman"/>
          <w:b w:val="false"/>
          <w:i w:val="false"/>
          <w:color w:val="000000"/>
          <w:sz w:val="28"/>
        </w:rPr>
        <w:t>
      Хамза Абылгазин 1, 3/1, 3/2, 3А, 9, 11;</w:t>
      </w:r>
    </w:p>
    <w:bookmarkEnd w:id="8"/>
    <w:bookmarkStart w:name="z24" w:id="9"/>
    <w:p>
      <w:pPr>
        <w:spacing w:after="0"/>
        <w:ind w:left="0"/>
        <w:jc w:val="both"/>
      </w:pPr>
      <w:r>
        <w:rPr>
          <w:rFonts w:ascii="Times New Roman"/>
          <w:b w:val="false"/>
          <w:i w:val="false"/>
          <w:color w:val="000000"/>
          <w:sz w:val="28"/>
        </w:rPr>
        <w:t>
      Амангелді Иманов 1А, 1/2, 2/1, 2/2, 3/1, 3/2, 4/1, 4/2, 5/1, 5/2, 6/1, 6/2, 7/1, 7/2, 8/1, 8/2, 9;</w:t>
      </w:r>
    </w:p>
    <w:bookmarkEnd w:id="9"/>
    <w:bookmarkStart w:name="z25" w:id="10"/>
    <w:p>
      <w:pPr>
        <w:spacing w:after="0"/>
        <w:ind w:left="0"/>
        <w:jc w:val="both"/>
      </w:pPr>
      <w:r>
        <w:rPr>
          <w:rFonts w:ascii="Times New Roman"/>
          <w:b w:val="false"/>
          <w:i w:val="false"/>
          <w:color w:val="000000"/>
          <w:sz w:val="28"/>
        </w:rPr>
        <w:t>
      Жұмат Шанин 1, 1А/1, 1А/2, 1Б/1, 1Б/2, 1Г, 2/1, 2/2, 2, 3, 3А, 4, 4А, 5, 5А, 6, 6В, 6Д, 7, 7А, 8, 9, 9А, 10, 11, 11А, 12, 13, 14, 15, 16, 17, 18, 20, 22, 24;</w:t>
      </w:r>
    </w:p>
    <w:bookmarkEnd w:id="10"/>
    <w:bookmarkStart w:name="z26" w:id="11"/>
    <w:p>
      <w:pPr>
        <w:spacing w:after="0"/>
        <w:ind w:left="0"/>
        <w:jc w:val="both"/>
      </w:pPr>
      <w:r>
        <w:rPr>
          <w:rFonts w:ascii="Times New Roman"/>
          <w:b w:val="false"/>
          <w:i w:val="false"/>
          <w:color w:val="000000"/>
          <w:sz w:val="28"/>
        </w:rPr>
        <w:t>
      Қошке Кемеңгеров 1, 2/1, 2/2, 3/1, 3/2, 4/1, 4/2, 5/1, 5/2, 5/3, 6/1, 6А/1, 6/2, 6А/2, 7/1, 7/2, 8/2, 9/1, 9/2, 10/1, 10/2, 16, 17/1, 17/2, 18/1, 18/2, 19/2А, 20/1, 21/1, 21/2, 21А, 22/1, 22/2, 23/1, 23/2, 23А, 24/1, 24/2, 25/1, 25/2, 26/2, 26/1, 26, 27/1, 27/2, 28/1, 28/2, 29/1, 29/2, 29А, 29Б, 30А, 30/1, 30/2, 31/1, 31/2, 32/1, 32/2, 32А, 33/1, 33/2, 34, 34/1, 34/2, 36/1, 36/2;</w:t>
      </w:r>
    </w:p>
    <w:bookmarkEnd w:id="11"/>
    <w:bookmarkStart w:name="z27" w:id="12"/>
    <w:p>
      <w:pPr>
        <w:spacing w:after="0"/>
        <w:ind w:left="0"/>
        <w:jc w:val="both"/>
      </w:pPr>
      <w:r>
        <w:rPr>
          <w:rFonts w:ascii="Times New Roman"/>
          <w:b w:val="false"/>
          <w:i w:val="false"/>
          <w:color w:val="000000"/>
          <w:sz w:val="28"/>
        </w:rPr>
        <w:t>
      Ермұхан Бекмаханов 2, 4, 6/1, 6/2, 7, 7А, 7Б, 8/1, 8/2, 10/1, 10/2, 12, 12А, 13/1, 13/2, 14, 15/1, 15/2, 16, 17, 17А, 17Б, 18, 18А, 18Б, 19, 20А, 21, 21/1, 21/2, 23, 23А/1, 23А/2, 25, 25А, 27, 27А, 27Б, 28, 29А, 30, 31А, 32, 35, 35А, 32А, 33, 34Б, 34, 38;</w:t>
      </w:r>
    </w:p>
    <w:bookmarkEnd w:id="12"/>
    <w:bookmarkStart w:name="z28" w:id="13"/>
    <w:p>
      <w:pPr>
        <w:spacing w:after="0"/>
        <w:ind w:left="0"/>
        <w:jc w:val="both"/>
      </w:pPr>
      <w:r>
        <w:rPr>
          <w:rFonts w:ascii="Times New Roman"/>
          <w:b w:val="false"/>
          <w:i w:val="false"/>
          <w:color w:val="000000"/>
          <w:sz w:val="28"/>
        </w:rPr>
        <w:t>
      Шоң Едіге 1, 2/1, 2/2, 2А, 2/3, 2/4, 2/5, 2/6, 2/7, 2/8, 3, 4/1, 4/2, 4/3, 4/4, 5, 6/1, 6/2, 6/3, 6/4, 7, 9, 11;</w:t>
      </w:r>
    </w:p>
    <w:bookmarkEnd w:id="13"/>
    <w:bookmarkStart w:name="z29" w:id="14"/>
    <w:p>
      <w:pPr>
        <w:spacing w:after="0"/>
        <w:ind w:left="0"/>
        <w:jc w:val="both"/>
      </w:pPr>
      <w:r>
        <w:rPr>
          <w:rFonts w:ascii="Times New Roman"/>
          <w:b w:val="false"/>
          <w:i w:val="false"/>
          <w:color w:val="000000"/>
          <w:sz w:val="28"/>
        </w:rPr>
        <w:t>
      Мұса Шорманов 1/1, 1/2, 2А, 3/1, 3/2, 4/1, 4/2, 5/1, 5/2, 6/1, 6/2, 7/1, 7/2, 7А/1, 7А/2, 8, 9/1, 9/2, 10, 12/1, 12/2, 14/1, 14/2, 15/1, 15/2, 16/1, 16/2, 17/1, 17/2, 18, 20, 20А, 22, 23/1, 23/2;</w:t>
      </w:r>
    </w:p>
    <w:bookmarkEnd w:id="14"/>
    <w:bookmarkStart w:name="z30" w:id="15"/>
    <w:p>
      <w:pPr>
        <w:spacing w:after="0"/>
        <w:ind w:left="0"/>
        <w:jc w:val="both"/>
      </w:pPr>
      <w:r>
        <w:rPr>
          <w:rFonts w:ascii="Times New Roman"/>
          <w:b w:val="false"/>
          <w:i w:val="false"/>
          <w:color w:val="000000"/>
          <w:sz w:val="28"/>
        </w:rPr>
        <w:t>
      Мұстафа Бүркітбай 1/1, 1/2, 2, 3/1, 3/2, 4/1, 4/2, 5/1, 5/2, 6/1, 6/2, 7/1, 7/2, 8/1, 8/2, 9/1, 9/2, 10/1, 10/2, 11/2, 11/1, 12/1, 12/2;</w:t>
      </w:r>
    </w:p>
    <w:bookmarkEnd w:id="15"/>
    <w:bookmarkStart w:name="z31" w:id="16"/>
    <w:p>
      <w:pPr>
        <w:spacing w:after="0"/>
        <w:ind w:left="0"/>
        <w:jc w:val="both"/>
      </w:pPr>
      <w:r>
        <w:rPr>
          <w:rFonts w:ascii="Times New Roman"/>
          <w:b w:val="false"/>
          <w:i w:val="false"/>
          <w:color w:val="000000"/>
          <w:sz w:val="28"/>
        </w:rPr>
        <w:t>
      Зейін Шашкин 1/1, 1/2, 2/1, 2/2, 3/1, 3/2, 4/1, 4/2, 5/1, 5/2, 6/1, 6/2, 7/1, 7/2, 8/1, 8/2, 9/1, 9/2, 10/1, 10/2, 11/1, 11/2, 12/1, 12/2;</w:t>
      </w:r>
    </w:p>
    <w:bookmarkEnd w:id="16"/>
    <w:bookmarkStart w:name="z32" w:id="17"/>
    <w:p>
      <w:pPr>
        <w:spacing w:after="0"/>
        <w:ind w:left="0"/>
        <w:jc w:val="both"/>
      </w:pPr>
      <w:r>
        <w:rPr>
          <w:rFonts w:ascii="Times New Roman"/>
          <w:b w:val="false"/>
          <w:i w:val="false"/>
          <w:color w:val="000000"/>
          <w:sz w:val="28"/>
        </w:rPr>
        <w:t>
      Шәкен Айманов 1/1, 1/2, 2А, 2Б, 2/1, 2/2, 3/1, 3/2, 4/1, 4/2, 5/1, 5/2, 6/1, 6/2, 7/1, 7/2, 8/1, 8/2, 9/1, 9/2, 10/1, 10/2, 11, 12/1, 12/2; 18/1, 18/2, 20/1, 20/2;</w:t>
      </w:r>
    </w:p>
    <w:bookmarkEnd w:id="17"/>
    <w:bookmarkStart w:name="z33" w:id="18"/>
    <w:p>
      <w:pPr>
        <w:spacing w:after="0"/>
        <w:ind w:left="0"/>
        <w:jc w:val="both"/>
      </w:pPr>
      <w:r>
        <w:rPr>
          <w:rFonts w:ascii="Times New Roman"/>
          <w:b w:val="false"/>
          <w:i w:val="false"/>
          <w:color w:val="000000"/>
          <w:sz w:val="28"/>
        </w:rPr>
        <w:t>
      Олжабай Батыр 12, 14, 16, 17, 17А, 18, 20, 22, 24, 25, 26, 28, 29, 31, 33, 35/1, 35/2, 35А/1, 35А/2, 37/1, 37/2, 39/1, 39/2, 41, 43/1, 43/2, 45/1, 45/2, 47, 49, 50/1, 50/2, 50/3, 50/4, 50/5, 50/6, 50/7, 50/8, 50/9, 50/10, 50/11, 50/12, 50/13, 50/14, 50/15, 50/16, 50/17, 50/18, 50/19, 50/20, 50/21, 50/22, 50/23, 50/24, 51/1, 51/2, 52/1, 52/2;</w:t>
      </w:r>
    </w:p>
    <w:bookmarkEnd w:id="18"/>
    <w:bookmarkStart w:name="z34" w:id="19"/>
    <w:p>
      <w:pPr>
        <w:spacing w:after="0"/>
        <w:ind w:left="0"/>
        <w:jc w:val="both"/>
      </w:pPr>
      <w:r>
        <w:rPr>
          <w:rFonts w:ascii="Times New Roman"/>
          <w:b w:val="false"/>
          <w:i w:val="false"/>
          <w:color w:val="000000"/>
          <w:sz w:val="28"/>
        </w:rPr>
        <w:t>
      Жарылғапберді Жұмабаев 30, 30А, 30Б, 34, 35, 36, 38, 38А, 40, 42, 42А, 44, 45, 46, 47, 49, 49А, 50, 50А, 51, 53, 55, 57;</w:t>
      </w:r>
    </w:p>
    <w:bookmarkEnd w:id="19"/>
    <w:bookmarkStart w:name="z35" w:id="20"/>
    <w:p>
      <w:pPr>
        <w:spacing w:after="0"/>
        <w:ind w:left="0"/>
        <w:jc w:val="both"/>
      </w:pPr>
      <w:r>
        <w:rPr>
          <w:rFonts w:ascii="Times New Roman"/>
          <w:b w:val="false"/>
          <w:i w:val="false"/>
          <w:color w:val="000000"/>
          <w:sz w:val="28"/>
        </w:rPr>
        <w:t>
      Жалаңтөс Батыр 4, 44, 44А, 45/1, 45/2, 45/3, 45/4, 45А, 46/1, 46/2, 46/3, 46/4,46Б, 48;</w:t>
      </w:r>
    </w:p>
    <w:bookmarkEnd w:id="20"/>
    <w:bookmarkStart w:name="z36" w:id="21"/>
    <w:p>
      <w:pPr>
        <w:spacing w:after="0"/>
        <w:ind w:left="0"/>
        <w:jc w:val="both"/>
      </w:pPr>
      <w:r>
        <w:rPr>
          <w:rFonts w:ascii="Times New Roman"/>
          <w:b w:val="false"/>
          <w:i w:val="false"/>
          <w:color w:val="000000"/>
          <w:sz w:val="28"/>
        </w:rPr>
        <w:t>
      Әлкей Марғұлан 1, 3, 3А, 4, 5, 6, 7А, 7, 8, 9, 9А, 9Б, 10, 11, 13.</w:t>
      </w:r>
    </w:p>
    <w:bookmarkEnd w:id="21"/>
    <w:bookmarkStart w:name="z37" w:id="22"/>
    <w:p>
      <w:pPr>
        <w:spacing w:after="0"/>
        <w:ind w:left="0"/>
        <w:jc w:val="both"/>
      </w:pPr>
      <w:r>
        <w:rPr>
          <w:rFonts w:ascii="Times New Roman"/>
          <w:b w:val="false"/>
          <w:i w:val="false"/>
          <w:color w:val="000000"/>
          <w:sz w:val="28"/>
        </w:rPr>
        <w:t>
      № 173 сайлау учаскесі</w:t>
      </w:r>
    </w:p>
    <w:bookmarkEnd w:id="22"/>
    <w:bookmarkStart w:name="z38" w:id="23"/>
    <w:p>
      <w:pPr>
        <w:spacing w:after="0"/>
        <w:ind w:left="0"/>
        <w:jc w:val="both"/>
      </w:pPr>
      <w:r>
        <w:rPr>
          <w:rFonts w:ascii="Times New Roman"/>
          <w:b w:val="false"/>
          <w:i w:val="false"/>
          <w:color w:val="000000"/>
          <w:sz w:val="28"/>
        </w:rPr>
        <w:t>
      Сайлау учаскесінің орталығы: Баянауыл ауылы, Әбікен Бектұров 1А, Павлодар облысының білім беру басқармасы, Баянауыл ауданы білім беру бөлімінің "Шапық Шөкин атындағы № 2 жалпы орта білім беру мектебі" коммуналдық мемлекеттік мекемесі ғимараты;</w:t>
      </w:r>
    </w:p>
    <w:bookmarkEnd w:id="23"/>
    <w:bookmarkStart w:name="z39" w:id="24"/>
    <w:p>
      <w:pPr>
        <w:spacing w:after="0"/>
        <w:ind w:left="0"/>
        <w:jc w:val="both"/>
      </w:pPr>
      <w:r>
        <w:rPr>
          <w:rFonts w:ascii="Times New Roman"/>
          <w:b w:val="false"/>
          <w:i w:val="false"/>
          <w:color w:val="000000"/>
          <w:sz w:val="28"/>
        </w:rPr>
        <w:t>
      сайлау учаскесінің шекарасы:</w:t>
      </w:r>
    </w:p>
    <w:bookmarkEnd w:id="24"/>
    <w:bookmarkStart w:name="z40" w:id="25"/>
    <w:p>
      <w:pPr>
        <w:spacing w:after="0"/>
        <w:ind w:left="0"/>
        <w:jc w:val="both"/>
      </w:pPr>
      <w:r>
        <w:rPr>
          <w:rFonts w:ascii="Times New Roman"/>
          <w:b w:val="false"/>
          <w:i w:val="false"/>
          <w:color w:val="000000"/>
          <w:sz w:val="28"/>
        </w:rPr>
        <w:t>
      Әлкей Марғұлан 12, 14, 15, 16, 18, 19/1, 19/2, 20, 21, 22, 23, 24, 25, 26, 27, 28, 29, 30, 30А, 31, 32, 33, 34А, 34, 35, 36, 36А, 37, 38, 39, 40, 41, 42, 43, 44, 44А, 45, 46, 47, 48, 49, 50, 51, 51А, 52, 53, 53А, 53Б, 54, 55А, 57, 61, 62, 63, 64, 65, 66, 67, 69, 69А.</w:t>
      </w:r>
    </w:p>
    <w:bookmarkEnd w:id="25"/>
    <w:bookmarkStart w:name="z41" w:id="26"/>
    <w:p>
      <w:pPr>
        <w:spacing w:after="0"/>
        <w:ind w:left="0"/>
        <w:jc w:val="both"/>
      </w:pPr>
      <w:r>
        <w:rPr>
          <w:rFonts w:ascii="Times New Roman"/>
          <w:b w:val="false"/>
          <w:i w:val="false"/>
          <w:color w:val="000000"/>
          <w:sz w:val="28"/>
        </w:rPr>
        <w:t>
      Олжабай Батыр 1, 2, 3, 4/1, 4/2, 6/1, 6/2, 6/ 3, 11, 8, 10, 17, 19, 21.</w:t>
      </w:r>
    </w:p>
    <w:bookmarkEnd w:id="26"/>
    <w:bookmarkStart w:name="z42" w:id="27"/>
    <w:p>
      <w:pPr>
        <w:spacing w:after="0"/>
        <w:ind w:left="0"/>
        <w:jc w:val="both"/>
      </w:pPr>
      <w:r>
        <w:rPr>
          <w:rFonts w:ascii="Times New Roman"/>
          <w:b w:val="false"/>
          <w:i w:val="false"/>
          <w:color w:val="000000"/>
          <w:sz w:val="28"/>
        </w:rPr>
        <w:t>
      Жарылғапберді Жұмабаев 2/1, 4, 5, 6, 7, 2/2, 8/1, 8/2, 9А, 11, 11А, 14/1, 14/2, 15, 16, 17, 19, 22, 24, 25, 26, 28, 31, 32, 33, 37, 39.</w:t>
      </w:r>
    </w:p>
    <w:bookmarkEnd w:id="27"/>
    <w:bookmarkStart w:name="z43" w:id="28"/>
    <w:p>
      <w:pPr>
        <w:spacing w:after="0"/>
        <w:ind w:left="0"/>
        <w:jc w:val="both"/>
      </w:pPr>
      <w:r>
        <w:rPr>
          <w:rFonts w:ascii="Times New Roman"/>
          <w:b w:val="false"/>
          <w:i w:val="false"/>
          <w:color w:val="000000"/>
          <w:sz w:val="28"/>
        </w:rPr>
        <w:t>
      Мұхтар Әуезов 1, 2, 2Б, 3, 4, 5, 6, 7, 7Б, 7В, 8, 9, 11, 12, 13, 14, 15, 15А, 16, 17, 18, 20, 22, 23, 24, 25, 26, 27, 28/1, 29, 30/1, 30/2, 32/1, 32/2, 32/3, 33, 34, 38, 40, 41, 42, 44, 45, 46, 46А, 47, 48, 49, 50, 51/1, 51/2, 53, 53А.</w:t>
      </w:r>
    </w:p>
    <w:bookmarkEnd w:id="28"/>
    <w:bookmarkStart w:name="z44" w:id="29"/>
    <w:p>
      <w:pPr>
        <w:spacing w:after="0"/>
        <w:ind w:left="0"/>
        <w:jc w:val="both"/>
      </w:pPr>
      <w:r>
        <w:rPr>
          <w:rFonts w:ascii="Times New Roman"/>
          <w:b w:val="false"/>
          <w:i w:val="false"/>
          <w:color w:val="000000"/>
          <w:sz w:val="28"/>
        </w:rPr>
        <w:t>
      Сұлтанмахмұт Торайғыров 2, 2А, 3, 4, 5, 7, 9, 9А, 10, 10А, 11А, 11Б, 11В, 12/1, 12/2, 13, 14, 17, 18, 18А, 19, 21, 22, 23, 24, 25, 26, 28, 30, 31, 32, 33, 34, 41, 43, 49, 51, 53, 55, 59/2, 59А, 61, 63, 64, 65, 75, 77, 77Б, 79, 83, 87.</w:t>
      </w:r>
    </w:p>
    <w:bookmarkEnd w:id="29"/>
    <w:bookmarkStart w:name="z45" w:id="30"/>
    <w:p>
      <w:pPr>
        <w:spacing w:after="0"/>
        <w:ind w:left="0"/>
        <w:jc w:val="both"/>
      </w:pPr>
      <w:r>
        <w:rPr>
          <w:rFonts w:ascii="Times New Roman"/>
          <w:b w:val="false"/>
          <w:i w:val="false"/>
          <w:color w:val="000000"/>
          <w:sz w:val="28"/>
        </w:rPr>
        <w:t>
      Әбікен Бектұров 1/2, 1/3, 1/4, 2, 4, 5, 6, 7, 8, 9, 10, 11, 12, 13, 13А, 19, 20, 21, 24, 25, 26/1, 26/2, 28/1, 28/2, 30, 34, 36/1, 36/2, 36/3, 39, 43, 45, 47.</w:t>
      </w:r>
    </w:p>
    <w:bookmarkEnd w:id="30"/>
    <w:bookmarkStart w:name="z46" w:id="31"/>
    <w:p>
      <w:pPr>
        <w:spacing w:after="0"/>
        <w:ind w:left="0"/>
        <w:jc w:val="both"/>
      </w:pPr>
      <w:r>
        <w:rPr>
          <w:rFonts w:ascii="Times New Roman"/>
          <w:b w:val="false"/>
          <w:i w:val="false"/>
          <w:color w:val="000000"/>
          <w:sz w:val="28"/>
        </w:rPr>
        <w:t>
      Жамбыл Жабаев 1, 1А, 2, 3, 4, 7, 8, 12, 13, 13А, 14, 15, 16, 18, 19, 19А, 20, 20/1, 20/2, 22, 23, 24, 26, 28, 30, 32;</w:t>
      </w:r>
    </w:p>
    <w:bookmarkEnd w:id="31"/>
    <w:bookmarkStart w:name="z47" w:id="32"/>
    <w:p>
      <w:pPr>
        <w:spacing w:after="0"/>
        <w:ind w:left="0"/>
        <w:jc w:val="both"/>
      </w:pPr>
      <w:r>
        <w:rPr>
          <w:rFonts w:ascii="Times New Roman"/>
          <w:b w:val="false"/>
          <w:i w:val="false"/>
          <w:color w:val="000000"/>
          <w:sz w:val="28"/>
        </w:rPr>
        <w:t>
      Абай Құнанбаев 1, 1/1, 2, 1Б/1, 1Б/2, 2А, 2Б, 3, 3А, 4, 4А, 5, 5А, 6А, 6/2, 7, 8, 9, 11, 12, 12А, 13, 13А, 14, 15, 16, 17, 17А, 17Б, 18, 18А, 19, 20, 20А, 21, 22, 23, 23А, 25, 25А, 25В, 26, 27, 28, 29, 29А, 30, 30А, 31, 32, 33, 34, 34А, 36А, 38, 39, 41, 42, 43, 44, 45, 46, 47, 48А, 49, 50;</w:t>
      </w:r>
    </w:p>
    <w:bookmarkEnd w:id="32"/>
    <w:bookmarkStart w:name="z48" w:id="33"/>
    <w:p>
      <w:pPr>
        <w:spacing w:after="0"/>
        <w:ind w:left="0"/>
        <w:jc w:val="both"/>
      </w:pPr>
      <w:r>
        <w:rPr>
          <w:rFonts w:ascii="Times New Roman"/>
          <w:b w:val="false"/>
          <w:i w:val="false"/>
          <w:color w:val="000000"/>
          <w:sz w:val="28"/>
        </w:rPr>
        <w:t>
      Қаныш Сәтбаев 1, 1Г, 2/1, 2/2, 2А, 3, 4, 5, 7А, 9, 10, 13/1, 13/2, 15, 17, 18, 19, 20, 21, 22, 23, 25, 26А, 31А, 31Б, 33, 34/1, 34/1, 34/3, 35А, 36А/1, 36/2, 36/3, 37, 39, 40, 42, 44, 46, 48, 49, 50, 52, 52А, 54, 56, 57/1, 57/2, 57/3, 57/4, 57/5, 57/6, 57/7, 57/8, 58, 59/1, 59/2;</w:t>
      </w:r>
    </w:p>
    <w:bookmarkEnd w:id="33"/>
    <w:bookmarkStart w:name="z49" w:id="34"/>
    <w:p>
      <w:pPr>
        <w:spacing w:after="0"/>
        <w:ind w:left="0"/>
        <w:jc w:val="both"/>
      </w:pPr>
      <w:r>
        <w:rPr>
          <w:rFonts w:ascii="Times New Roman"/>
          <w:b w:val="false"/>
          <w:i w:val="false"/>
          <w:color w:val="000000"/>
          <w:sz w:val="28"/>
        </w:rPr>
        <w:t>
      Бұхар Жырау 1, 2, 3, 5/1, 5/2, 7, 8/1, 8/2, 10, 11, 12, 13, 15, 20/1, 20/2, 21, 22/2, 24, 27/1;</w:t>
      </w:r>
    </w:p>
    <w:bookmarkEnd w:id="34"/>
    <w:bookmarkStart w:name="z50" w:id="35"/>
    <w:p>
      <w:pPr>
        <w:spacing w:after="0"/>
        <w:ind w:left="0"/>
        <w:jc w:val="both"/>
      </w:pPr>
      <w:r>
        <w:rPr>
          <w:rFonts w:ascii="Times New Roman"/>
          <w:b w:val="false"/>
          <w:i w:val="false"/>
          <w:color w:val="000000"/>
          <w:sz w:val="28"/>
        </w:rPr>
        <w:t>
      Шоқан Уәлиханов 2, 3, 4, 5, 6, 7, 8, 9, 10, 11, 12, 13, 14, 16, 18, 19, 20, 21, 22, 23, 23А, 23Б, 26А, 26Б, 28, 29, 30А, 30/1, 30/2, 30/3, 30/4, 30А/2, 31, 32А, 32, 33, 34, 36, 38, 39, 40, 40/1, 41, 42, 44, 44А, 46, 48, 50, 52, 54;</w:t>
      </w:r>
    </w:p>
    <w:bookmarkEnd w:id="35"/>
    <w:bookmarkStart w:name="z51" w:id="36"/>
    <w:p>
      <w:pPr>
        <w:spacing w:after="0"/>
        <w:ind w:left="0"/>
        <w:jc w:val="both"/>
      </w:pPr>
      <w:r>
        <w:rPr>
          <w:rFonts w:ascii="Times New Roman"/>
          <w:b w:val="false"/>
          <w:i w:val="false"/>
          <w:color w:val="000000"/>
          <w:sz w:val="28"/>
        </w:rPr>
        <w:t>
      Юрий Гагарин 1А, 2, 3, 4, 4А, 4Б, 5, 7, 8, 9, 10, 11, 12, 12А, 12Б, 13, 14, 15, 15А, 16, 17, 18, 18А, 19, 20, 21, 22, 23, 24, 25, 26, 37, 39/1, 39/2, 45, 47, 49, 51, 53, 55, 57;</w:t>
      </w:r>
    </w:p>
    <w:bookmarkEnd w:id="36"/>
    <w:bookmarkStart w:name="z52" w:id="37"/>
    <w:p>
      <w:pPr>
        <w:spacing w:after="0"/>
        <w:ind w:left="0"/>
        <w:jc w:val="both"/>
      </w:pPr>
      <w:r>
        <w:rPr>
          <w:rFonts w:ascii="Times New Roman"/>
          <w:b w:val="false"/>
          <w:i w:val="false"/>
          <w:color w:val="000000"/>
          <w:sz w:val="28"/>
        </w:rPr>
        <w:t>
      Мәшһүр Жүсіп Көпеев 2, 2-1/1, 2-1/2, 2А, 2Е, 2В, 2Г, 2Д, 2/3, 3-1/1, 3-1/2, 3-2/1, 3-2/2, 4, 4А, 5, 5/1, 5/2, 5/4, 5А, 5Г, 5Е, 6, 6А, 7, 7Б, 7В, 7Г, 8, 9, 10, 11, 12, 13, 14, 14Б, 15, 15А, 15Б, 15В, 15Г, 16, 16А, 16Б, 16В, 16Г, 17Б, 17А, 18, 19, 20, 21, 22, 23, 24, 25, 26, 27, 28, 29, 31, 32, 33, 34, 35, 37, 38, 39, 41, 43, 45, 47, 48/1, 48/2, 49/1, 49/2, 53/1,53/2, 55, 57, 59, 61, 63, 65/1, 65/2, 67, 69, 71, 73, 75, 76, 77/1, 77/2.</w:t>
      </w:r>
    </w:p>
    <w:bookmarkEnd w:id="37"/>
    <w:bookmarkStart w:name="z53" w:id="38"/>
    <w:p>
      <w:pPr>
        <w:spacing w:after="0"/>
        <w:ind w:left="0"/>
        <w:jc w:val="both"/>
      </w:pPr>
      <w:r>
        <w:rPr>
          <w:rFonts w:ascii="Times New Roman"/>
          <w:b w:val="false"/>
          <w:i w:val="false"/>
          <w:color w:val="000000"/>
          <w:sz w:val="28"/>
        </w:rPr>
        <w:t>
      № 174 сайлау учаскесі</w:t>
      </w:r>
    </w:p>
    <w:bookmarkEnd w:id="38"/>
    <w:bookmarkStart w:name="z54" w:id="39"/>
    <w:p>
      <w:pPr>
        <w:spacing w:after="0"/>
        <w:ind w:left="0"/>
        <w:jc w:val="both"/>
      </w:pPr>
      <w:r>
        <w:rPr>
          <w:rFonts w:ascii="Times New Roman"/>
          <w:b w:val="false"/>
          <w:i w:val="false"/>
          <w:color w:val="000000"/>
          <w:sz w:val="28"/>
        </w:rPr>
        <w:t>
      Сайлау учаскесінің орталығы: Баянауыл ауылы, Қаныш Сәтбаев көшесі 89 үй, Павлодар облысының білім беру басқармасы, Баянауыл ауданы білім беру бөлімінің "Зейтін Ақышев атындағы жалпы орта білім беру мектебі" коммуналдық мемлекеттік мекемесі ғимараты;</w:t>
      </w:r>
    </w:p>
    <w:bookmarkEnd w:id="39"/>
    <w:bookmarkStart w:name="z55" w:id="40"/>
    <w:p>
      <w:pPr>
        <w:spacing w:after="0"/>
        <w:ind w:left="0"/>
        <w:jc w:val="both"/>
      </w:pPr>
      <w:r>
        <w:rPr>
          <w:rFonts w:ascii="Times New Roman"/>
          <w:b w:val="false"/>
          <w:i w:val="false"/>
          <w:color w:val="000000"/>
          <w:sz w:val="28"/>
        </w:rPr>
        <w:t>
      сайлау учаскесінің шекарасы:</w:t>
      </w:r>
    </w:p>
    <w:bookmarkEnd w:id="40"/>
    <w:bookmarkStart w:name="z56" w:id="41"/>
    <w:p>
      <w:pPr>
        <w:spacing w:after="0"/>
        <w:ind w:left="0"/>
        <w:jc w:val="both"/>
      </w:pPr>
      <w:r>
        <w:rPr>
          <w:rFonts w:ascii="Times New Roman"/>
          <w:b w:val="false"/>
          <w:i w:val="false"/>
          <w:color w:val="000000"/>
          <w:sz w:val="28"/>
        </w:rPr>
        <w:t>
      Сұлтанмахмұт Торайғыров 36, 40, 44, 46, 48, 76, 77А, 91, 97, 97А, 99, 99А, 101А, 101/1, 101/2, 102, 103, 105, 107, 109, 111, 111А, 113/1, 113/2, 115, 116, 117;</w:t>
      </w:r>
    </w:p>
    <w:bookmarkEnd w:id="41"/>
    <w:bookmarkStart w:name="z57" w:id="42"/>
    <w:p>
      <w:pPr>
        <w:spacing w:after="0"/>
        <w:ind w:left="0"/>
        <w:jc w:val="both"/>
      </w:pPr>
      <w:r>
        <w:rPr>
          <w:rFonts w:ascii="Times New Roman"/>
          <w:b w:val="false"/>
          <w:i w:val="false"/>
          <w:color w:val="000000"/>
          <w:sz w:val="28"/>
        </w:rPr>
        <w:t>
      Жаяу Мұса Байжанов 1/1, 1/2, 1А, 1/3, 2, 3/1, 3/2, 3А/1, 3А/2, 4, 5/1, 5/2, 5А, 6/1, 6/2, 6/1, 6А, 7, 8/1, 8/2, 8/3, 8/4, 9, 10/1, 10/2, 10/3, 10/4, 11/1, 11/2, 11/3, 11/4, 11А/4, 12/1, 12/2, 13/1, 13/3, 14/1, 14/2, 15/115/2, 16/1, 16/2, 17/1, 17/2, 18/1, 18/2, 19/1, 19/2, 19А, 21, 21А, 21/3, 20, 22/1, 22/2, 23/1, 23/2, 23/3, 23/4, 23/5, 23/7, 23/8, 23А/1, 23А/2, 23Б, 24/1, 24/2, 24/3, 24/4, 24/5, 24/6, 24/7, 24/8, 25/1, 25/2, 25/3, 25/4, 25/5, 25/6, 25/7, 25/8, 26/1, 26/2, 27/1, 27/2, 27А, 27, 28/1, 28/2, 29А/1, 29А/2, 29/1, 29/2, 30/1, 30/2, 31/1, 31/2, 31/3, 31А, 31В, 32/1, 32/2, 33/1, 33/2, 34/1, 34/2, 35, 35А, 36, 36А, 36Б, 38/1, 38/2, 38А/1, 38А/2, 39/1, 39/2, 40, 41, 41В, 41Г, 42, 43, 45;</w:t>
      </w:r>
    </w:p>
    <w:bookmarkEnd w:id="42"/>
    <w:bookmarkStart w:name="z58" w:id="43"/>
    <w:p>
      <w:pPr>
        <w:spacing w:after="0"/>
        <w:ind w:left="0"/>
        <w:jc w:val="both"/>
      </w:pPr>
      <w:r>
        <w:rPr>
          <w:rFonts w:ascii="Times New Roman"/>
          <w:b w:val="false"/>
          <w:i w:val="false"/>
          <w:color w:val="000000"/>
          <w:sz w:val="28"/>
        </w:rPr>
        <w:t>
      Әбікен Бектұров 52/1, 52/2, 54/1, 54/2, 55, 56/1, 56/2, 56/3, 58/1, 58/2;</w:t>
      </w:r>
    </w:p>
    <w:bookmarkEnd w:id="43"/>
    <w:bookmarkStart w:name="z59" w:id="44"/>
    <w:p>
      <w:pPr>
        <w:spacing w:after="0"/>
        <w:ind w:left="0"/>
        <w:jc w:val="both"/>
      </w:pPr>
      <w:r>
        <w:rPr>
          <w:rFonts w:ascii="Times New Roman"/>
          <w:b w:val="false"/>
          <w:i w:val="false"/>
          <w:color w:val="000000"/>
          <w:sz w:val="28"/>
        </w:rPr>
        <w:t>
      Мұхтар Әуезов 54, 55, 56, 57, 59, 60, 61, 62, 63, 64, 65, 67, 67Б, 69, 73, 75, 76, 77А, 77Б, 77/1, 77/2, 79, 80, 81, 82, 83, 84, 85/1, 85/2, 87/1, 87/2, 87/3, 88, 89/1, 89/2, 90/1, 90/2, 90/3, 90/4, 90/5, 90/6, 90/7, 90/8, 94/1, 94/2, 96/1, 96/2, 96/3, 96/4, 99, 100/1, 100/2, 100А, 101/1, 101/2, 102/2, 102/3, 102/4, 102/5, 102/6, 102/7, 102/8, 103/1, 103/2, 103Г, 104/1, 104/2, 104/3, 104/4, 104/6, 104/7, 104/8, 105, 106, 106/2, 107, 108/1, 108/2, 108/4, 109, 109, 110/1, 110/2, 111, 112/1, 112/2, 112/3, 112/4, 113, 114/1, 114/2, 114/3, 115, 116А, 116В, 117, 118, 119, 119/7, 120, 121А, 121/1, 121/2, 121/3, 121/4, 121/5, 121/6, 121/7, 121/8, 121В, 122, 124, 125/1, 125/2, 126, 127/1,127/2, 127А, 127Б, 128, 129/1, 129/2, 130, 130А, 132/2, 121А, 125/1, 133/1, 133/2, 134, 135, 136, 137, 138, 139, 140, 141, 142, 143, 144, 145/1, 145/2, 145/3, 145/4, 145/5, 145/6, 145/7, 145/8, 146, 147/1, 147/2, 148, 149/1, 149/2, 150/1, 150/2, 151/1, 151/2, 157, 159, 161/1, 161/2, 161/3, 165;</w:t>
      </w:r>
    </w:p>
    <w:bookmarkEnd w:id="44"/>
    <w:bookmarkStart w:name="z60" w:id="45"/>
    <w:p>
      <w:pPr>
        <w:spacing w:after="0"/>
        <w:ind w:left="0"/>
        <w:jc w:val="both"/>
      </w:pPr>
      <w:r>
        <w:rPr>
          <w:rFonts w:ascii="Times New Roman"/>
          <w:b w:val="false"/>
          <w:i w:val="false"/>
          <w:color w:val="000000"/>
          <w:sz w:val="28"/>
        </w:rPr>
        <w:t>
      Қаныш Сәтбаев 60, 62, 64, 66, 68, 70, 74, 75, 76/1, 76/2, 77, 91/1, 91/2, 91/3, 91/4, 92/2, 94/1, 95/2, 95/3, 95/4, 95/5, 95/6, 95/7, 95/8, 97/1, 97/2, 97/3, 97/4, 100А/1, 100А/2, 100Б/1, 100Б/2, 100В, 102, 102Б, 102,/1, 102/2, 104/1, 104/2, 105А, 106/1, 106/2, 108, 110/1, 110/2, 112/1, 112/2, 114/1, 114/2, 114В, 116/1, 116/2, 116А, 116В, 116Б, 116Г, 118А, 125Б/1, 125Б/2, 127/1, 127/2, 127/4, 127/5, 127/3, 127/6, 127/7, 127/8, 127/5, 129/1, 129/2, 131В, 133/2, 133/3, 149, 152/2, 157/1, 157/2, 159/1, 159/2, 159А/1, 159А/2, 159Б/1, 159Б/2, 159В/1, 161, 185, 188;</w:t>
      </w:r>
    </w:p>
    <w:bookmarkEnd w:id="45"/>
    <w:bookmarkStart w:name="z61" w:id="46"/>
    <w:p>
      <w:pPr>
        <w:spacing w:after="0"/>
        <w:ind w:left="0"/>
        <w:jc w:val="both"/>
      </w:pPr>
      <w:r>
        <w:rPr>
          <w:rFonts w:ascii="Times New Roman"/>
          <w:b w:val="false"/>
          <w:i w:val="false"/>
          <w:color w:val="000000"/>
          <w:sz w:val="28"/>
        </w:rPr>
        <w:t>
      Несіпбек Баязитов 1/1, 1/2, 3/1, 3/2, 5/1, 5/2, 5/3;</w:t>
      </w:r>
    </w:p>
    <w:bookmarkEnd w:id="46"/>
    <w:bookmarkStart w:name="z62" w:id="47"/>
    <w:p>
      <w:pPr>
        <w:spacing w:after="0"/>
        <w:ind w:left="0"/>
        <w:jc w:val="both"/>
      </w:pPr>
      <w:r>
        <w:rPr>
          <w:rFonts w:ascii="Times New Roman"/>
          <w:b w:val="false"/>
          <w:i w:val="false"/>
          <w:color w:val="000000"/>
          <w:sz w:val="28"/>
        </w:rPr>
        <w:t>
      Рымтай Ізбәсті 1, 3, 4А, 5, 7, 8, 9, 11, 12, 13, 14/1, 14/2, 16/1, 16/2, 16А/1,16А/2,16Б/1, 16Б/2, 16В/1, 16В/2, 18/1, 18/2, 18/3, 20/1, 20/2, 21, 22А, 22/1, 22/2, 23, 24/1, 24/2, 25/1, 25/2, 26/1, 26/2, 26/3, 27, 28, 30, 32, 33, 33/1, 35/1, 35/2, 37/1, 37/2, 39/1, 39/2, 39/3, 39/4, 41/1, 41/2, 41/3, 43/1, 43/2, 45/1, 45/2, 45/3, 47/1, 47/2, 47/3, 47/4, 49/1, 49/2, 49/3, 51, 51А, 53, 55/1, 55/2, 57/1, 57/2, 59/1, 59/2, 61, 63, 65, 67/1, 67/2, 67/3, 69/1, 69/2, 69/3, 71/1, 71/2, 71/3, 73/1, 73/2, 75, 77, 79, 81;</w:t>
      </w:r>
    </w:p>
    <w:bookmarkEnd w:id="47"/>
    <w:bookmarkStart w:name="z63" w:id="48"/>
    <w:p>
      <w:pPr>
        <w:spacing w:after="0"/>
        <w:ind w:left="0"/>
        <w:jc w:val="both"/>
      </w:pPr>
      <w:r>
        <w:rPr>
          <w:rFonts w:ascii="Times New Roman"/>
          <w:b w:val="false"/>
          <w:i w:val="false"/>
          <w:color w:val="000000"/>
          <w:sz w:val="28"/>
        </w:rPr>
        <w:t>
      Сабындыкөл 1, 2;</w:t>
      </w:r>
    </w:p>
    <w:bookmarkEnd w:id="48"/>
    <w:bookmarkStart w:name="z64" w:id="49"/>
    <w:p>
      <w:pPr>
        <w:spacing w:after="0"/>
        <w:ind w:left="0"/>
        <w:jc w:val="both"/>
      </w:pPr>
      <w:r>
        <w:rPr>
          <w:rFonts w:ascii="Times New Roman"/>
          <w:b w:val="false"/>
          <w:i w:val="false"/>
          <w:color w:val="000000"/>
          <w:sz w:val="28"/>
        </w:rPr>
        <w:t>
      Бақыт Хайдаров 1/1, 1/2, 2/1, 2/2, 3/1, 3/2, 4/1, 4/2, 5/1, 5/2, 6/1, 6/2, 7/1, 7/2, 8/1, 8/2, 9/1, 9/2, 10/1, 10/2, 11/1, 11/2, 11А, 12/1, 12/2, 12/3, 12А, 20, 13, 13Е, 15, 15Б, 16, 18, 22;</w:t>
      </w:r>
    </w:p>
    <w:bookmarkEnd w:id="49"/>
    <w:bookmarkStart w:name="z65" w:id="50"/>
    <w:p>
      <w:pPr>
        <w:spacing w:after="0"/>
        <w:ind w:left="0"/>
        <w:jc w:val="both"/>
      </w:pPr>
      <w:r>
        <w:rPr>
          <w:rFonts w:ascii="Times New Roman"/>
          <w:b w:val="false"/>
          <w:i w:val="false"/>
          <w:color w:val="000000"/>
          <w:sz w:val="28"/>
        </w:rPr>
        <w:t>
      Қалижан Бекхожин 1/1, 1/2, 2, 2А, 3/1, 3/2, 4/1, 4/2, 5/1, 5/2, 6, 7, 8, 9, 11;</w:t>
      </w:r>
    </w:p>
    <w:bookmarkEnd w:id="50"/>
    <w:bookmarkStart w:name="z66" w:id="51"/>
    <w:p>
      <w:pPr>
        <w:spacing w:after="0"/>
        <w:ind w:left="0"/>
        <w:jc w:val="both"/>
      </w:pPr>
      <w:r>
        <w:rPr>
          <w:rFonts w:ascii="Times New Roman"/>
          <w:b w:val="false"/>
          <w:i w:val="false"/>
          <w:color w:val="000000"/>
          <w:sz w:val="28"/>
        </w:rPr>
        <w:t>
      Ферингер 1/1, 1/2, 1А, 1Б, 2/1, 2/2, 3/1, 3/2, 4/1, 4/2, 5/1, 5/2, 5А/1, 5А/2, 6/1, 6/2, 6А, 7/1, 7/2, 7/2А, 7А, 8/1, 8/2, 8А, 9/1, 9/2, 10/1, 10/2, 10А, 11, 11/1, 11/2, 12, 12А, 13/1, 13/2;</w:t>
      </w:r>
    </w:p>
    <w:bookmarkEnd w:id="51"/>
    <w:bookmarkStart w:name="z67" w:id="52"/>
    <w:p>
      <w:pPr>
        <w:spacing w:after="0"/>
        <w:ind w:left="0"/>
        <w:jc w:val="both"/>
      </w:pPr>
      <w:r>
        <w:rPr>
          <w:rFonts w:ascii="Times New Roman"/>
          <w:b w:val="false"/>
          <w:i w:val="false"/>
          <w:color w:val="000000"/>
          <w:sz w:val="28"/>
        </w:rPr>
        <w:t>
      Әміре Айтпакин 1, 1А, 1Б/1, 1Б/2, 2, 2Б, 3, 4, 5/1, 5/2, 3А, 3Б, 6, 6А, 7/1, 7/2, 8А, 8Б, 8/2, 8/1, 9, 9А, 10, 11А, 11, 13, 13А</w:t>
      </w:r>
    </w:p>
    <w:bookmarkEnd w:id="52"/>
    <w:bookmarkStart w:name="z68" w:id="53"/>
    <w:p>
      <w:pPr>
        <w:spacing w:after="0"/>
        <w:ind w:left="0"/>
        <w:jc w:val="both"/>
      </w:pPr>
      <w:r>
        <w:rPr>
          <w:rFonts w:ascii="Times New Roman"/>
          <w:b w:val="false"/>
          <w:i w:val="false"/>
          <w:color w:val="000000"/>
          <w:sz w:val="28"/>
        </w:rPr>
        <w:t>
      Шапық Шөкин 1/1, 1/2, 2/1, 2/2, 3/1, 3/2, 4/1, 4/2, 5/1, 5/2, 6, 7, 8/1, 8/2.</w:t>
      </w:r>
    </w:p>
    <w:bookmarkEnd w:id="53"/>
    <w:bookmarkStart w:name="z69" w:id="54"/>
    <w:p>
      <w:pPr>
        <w:spacing w:after="0"/>
        <w:ind w:left="0"/>
        <w:jc w:val="both"/>
      </w:pPr>
      <w:r>
        <w:rPr>
          <w:rFonts w:ascii="Times New Roman"/>
          <w:b w:val="false"/>
          <w:i w:val="false"/>
          <w:color w:val="000000"/>
          <w:sz w:val="28"/>
        </w:rPr>
        <w:t>
      № 175 сайлау учаскесі</w:t>
      </w:r>
    </w:p>
    <w:bookmarkEnd w:id="54"/>
    <w:bookmarkStart w:name="z70" w:id="55"/>
    <w:p>
      <w:pPr>
        <w:spacing w:after="0"/>
        <w:ind w:left="0"/>
        <w:jc w:val="both"/>
      </w:pPr>
      <w:r>
        <w:rPr>
          <w:rFonts w:ascii="Times New Roman"/>
          <w:b w:val="false"/>
          <w:i w:val="false"/>
          <w:color w:val="000000"/>
          <w:sz w:val="28"/>
        </w:rPr>
        <w:t>
      Сайлау учаскесінің орталығы: Шонай ауылы, Нағым Солтаналин көшесі 42 "Баянауыл мемлекеттік ұлттық табиғи пракі" Республикалық мемлекеттік мекемесі ғимараты;</w:t>
      </w:r>
    </w:p>
    <w:bookmarkEnd w:id="55"/>
    <w:bookmarkStart w:name="z71" w:id="56"/>
    <w:p>
      <w:pPr>
        <w:spacing w:after="0"/>
        <w:ind w:left="0"/>
        <w:jc w:val="both"/>
      </w:pPr>
      <w:r>
        <w:rPr>
          <w:rFonts w:ascii="Times New Roman"/>
          <w:b w:val="false"/>
          <w:i w:val="false"/>
          <w:color w:val="000000"/>
          <w:sz w:val="28"/>
        </w:rPr>
        <w:t>
      сайлау учаскесінің шекарасы:</w:t>
      </w:r>
    </w:p>
    <w:bookmarkEnd w:id="56"/>
    <w:bookmarkStart w:name="z72" w:id="57"/>
    <w:p>
      <w:pPr>
        <w:spacing w:after="0"/>
        <w:ind w:left="0"/>
        <w:jc w:val="both"/>
      </w:pPr>
      <w:r>
        <w:rPr>
          <w:rFonts w:ascii="Times New Roman"/>
          <w:b w:val="false"/>
          <w:i w:val="false"/>
          <w:color w:val="000000"/>
          <w:sz w:val="28"/>
        </w:rPr>
        <w:t>
      Нағым Солтаналин 1/1, 1/2, 2/1, 2/2, 3, 4, 5/1, 5/2, 6, 7, 8/1, 8/2, 9, 10/1, 10/2, 11, 13/1, 13/2, 14, 15, 16/1, 16/2, 17/1, 17/2, 19/1, 19/2, 20/1, 20/2, 21/1, 21/2, 23, 25, 26/1, 26/2, 27, 28, 29, 30/1, 30/2, 31, 32, 33, 34, 35, 36, 37, 38/1, 38/2, 39/1, 39/2, 40, 41/1, 41/2, 43, 44, 45, 46, 47, 48, 49, 52, 52А, 53, 54, 55, 56, 58, 62, 73, 75, 81, 82, 84, 85;</w:t>
      </w:r>
    </w:p>
    <w:bookmarkEnd w:id="57"/>
    <w:bookmarkStart w:name="z73" w:id="58"/>
    <w:p>
      <w:pPr>
        <w:spacing w:after="0"/>
        <w:ind w:left="0"/>
        <w:jc w:val="both"/>
      </w:pPr>
      <w:r>
        <w:rPr>
          <w:rFonts w:ascii="Times New Roman"/>
          <w:b w:val="false"/>
          <w:i w:val="false"/>
          <w:color w:val="000000"/>
          <w:sz w:val="28"/>
        </w:rPr>
        <w:t>
      Жасыбай 43/1, 43/2, 44, 45, 46, 47/1, 47/2, 48/1, 48/2, 49/1, 49/2, 50.;</w:t>
      </w:r>
    </w:p>
    <w:bookmarkEnd w:id="58"/>
    <w:bookmarkStart w:name="z74" w:id="59"/>
    <w:p>
      <w:pPr>
        <w:spacing w:after="0"/>
        <w:ind w:left="0"/>
        <w:jc w:val="both"/>
      </w:pPr>
      <w:r>
        <w:rPr>
          <w:rFonts w:ascii="Times New Roman"/>
          <w:b w:val="false"/>
          <w:i w:val="false"/>
          <w:color w:val="000000"/>
          <w:sz w:val="28"/>
        </w:rPr>
        <w:t>
      Сарыадыр қыстағы, Сиректас қыстағы.</w:t>
      </w:r>
    </w:p>
    <w:bookmarkEnd w:id="59"/>
    <w:bookmarkStart w:name="z75" w:id="60"/>
    <w:p>
      <w:pPr>
        <w:spacing w:after="0"/>
        <w:ind w:left="0"/>
        <w:jc w:val="both"/>
      </w:pPr>
      <w:r>
        <w:rPr>
          <w:rFonts w:ascii="Times New Roman"/>
          <w:b w:val="false"/>
          <w:i w:val="false"/>
          <w:color w:val="000000"/>
          <w:sz w:val="28"/>
        </w:rPr>
        <w:t>
      № 176 сайлау учаскесі</w:t>
      </w:r>
    </w:p>
    <w:bookmarkEnd w:id="60"/>
    <w:bookmarkStart w:name="z76" w:id="61"/>
    <w:p>
      <w:pPr>
        <w:spacing w:after="0"/>
        <w:ind w:left="0"/>
        <w:jc w:val="both"/>
      </w:pPr>
      <w:r>
        <w:rPr>
          <w:rFonts w:ascii="Times New Roman"/>
          <w:b w:val="false"/>
          <w:i w:val="false"/>
          <w:color w:val="000000"/>
          <w:sz w:val="28"/>
        </w:rPr>
        <w:t>
      Сайлау учаскесінің орталығы: Майқайың кенті, Астана көшесі, 31, Майқайың кенті әкімі аппаратының "Кенші мәдени-сауық орталығы" мемлекеттік коммуналдық қазыналық кәсіпорны;</w:t>
      </w:r>
    </w:p>
    <w:bookmarkEnd w:id="61"/>
    <w:bookmarkStart w:name="z77" w:id="62"/>
    <w:p>
      <w:pPr>
        <w:spacing w:after="0"/>
        <w:ind w:left="0"/>
        <w:jc w:val="both"/>
      </w:pPr>
      <w:r>
        <w:rPr>
          <w:rFonts w:ascii="Times New Roman"/>
          <w:b w:val="false"/>
          <w:i w:val="false"/>
          <w:color w:val="000000"/>
          <w:sz w:val="28"/>
        </w:rPr>
        <w:t>
      Әлия Молдағұлова 2, 4, 6, 7, 8, 16, 23, 24, 25, 27, 28, 30, 32, 34, 36, 38, 42, 44, 48, 49, 51, 54, 56, 59, 61, 67/1, 67/2, 67/3, 69/1, 69/2, 69/3, 69/4, 71/1, 71/2, 71/3, 71/4, 94, 96/1, 102.</w:t>
      </w:r>
    </w:p>
    <w:bookmarkEnd w:id="62"/>
    <w:bookmarkStart w:name="z78" w:id="63"/>
    <w:p>
      <w:pPr>
        <w:spacing w:after="0"/>
        <w:ind w:left="0"/>
        <w:jc w:val="both"/>
      </w:pPr>
      <w:r>
        <w:rPr>
          <w:rFonts w:ascii="Times New Roman"/>
          <w:b w:val="false"/>
          <w:i w:val="false"/>
          <w:color w:val="000000"/>
          <w:sz w:val="28"/>
        </w:rPr>
        <w:t>
      Бөгенбай Батыр 1, 1/19А, 5/1, 5/2, 5/3, 5/4, 6, 7/1, 7/2, 7/3, 8/1, 8/2, 8/3, 8/4, 9/1, 9/2, 9/3, 10/1, 10/2, 10/3, 10/4, 11/1, 11/2, 12/3, 12/4, 18/1, 18/2, 20/1, 20/2.</w:t>
      </w:r>
    </w:p>
    <w:bookmarkEnd w:id="63"/>
    <w:bookmarkStart w:name="z79" w:id="64"/>
    <w:p>
      <w:pPr>
        <w:spacing w:after="0"/>
        <w:ind w:left="0"/>
        <w:jc w:val="both"/>
      </w:pPr>
      <w:r>
        <w:rPr>
          <w:rFonts w:ascii="Times New Roman"/>
          <w:b w:val="false"/>
          <w:i w:val="false"/>
          <w:color w:val="000000"/>
          <w:sz w:val="28"/>
        </w:rPr>
        <w:t>
      Алтын дала 1, 2, 3, 8А, 9, 13, 14, 15А, 16, 18, 25, 29, 29А, 31/2, 32, 37, 41, 45, 47, 57, 62.</w:t>
      </w:r>
    </w:p>
    <w:bookmarkEnd w:id="64"/>
    <w:bookmarkStart w:name="z80" w:id="65"/>
    <w:p>
      <w:pPr>
        <w:spacing w:after="0"/>
        <w:ind w:left="0"/>
        <w:jc w:val="both"/>
      </w:pPr>
      <w:r>
        <w:rPr>
          <w:rFonts w:ascii="Times New Roman"/>
          <w:b w:val="false"/>
          <w:i w:val="false"/>
          <w:color w:val="000000"/>
          <w:sz w:val="28"/>
        </w:rPr>
        <w:t>
      Шәкір Кенжебаев 1/1, 1/2, 2/1, 2/2, 4/1, 4/2, 7/1, 7/2, 8, 8/1, 8/2, 8/3, 9/1, 9/2.</w:t>
      </w:r>
    </w:p>
    <w:bookmarkEnd w:id="65"/>
    <w:bookmarkStart w:name="z81" w:id="66"/>
    <w:p>
      <w:pPr>
        <w:spacing w:after="0"/>
        <w:ind w:left="0"/>
        <w:jc w:val="both"/>
      </w:pPr>
      <w:r>
        <w:rPr>
          <w:rFonts w:ascii="Times New Roman"/>
          <w:b w:val="false"/>
          <w:i w:val="false"/>
          <w:color w:val="000000"/>
          <w:sz w:val="28"/>
        </w:rPr>
        <w:t>
      Астана 14, 16, 20, 22, 24, 25А/1, 25А/2, 25Б/1, 25Б/2, 25В/1, 25В/2, 25Г/1, 25Г/2, 25Д/1, 25д/2, 32, 33, 36, 38, 39, 40, 41, 43, 45, 45а/1, 45а/2, 48/1, 48/2, 48/3, 48/4, 51.</w:t>
      </w:r>
    </w:p>
    <w:bookmarkEnd w:id="66"/>
    <w:bookmarkStart w:name="z82" w:id="67"/>
    <w:p>
      <w:pPr>
        <w:spacing w:after="0"/>
        <w:ind w:left="0"/>
        <w:jc w:val="both"/>
      </w:pPr>
      <w:r>
        <w:rPr>
          <w:rFonts w:ascii="Times New Roman"/>
          <w:b w:val="false"/>
          <w:i w:val="false"/>
          <w:color w:val="000000"/>
          <w:sz w:val="28"/>
        </w:rPr>
        <w:t>
      Кенші 1, 3, 5, 10, 18, 23, 25, 26, 28, 34, 37,39,47.</w:t>
      </w:r>
    </w:p>
    <w:bookmarkEnd w:id="67"/>
    <w:bookmarkStart w:name="z83" w:id="68"/>
    <w:p>
      <w:pPr>
        <w:spacing w:after="0"/>
        <w:ind w:left="0"/>
        <w:jc w:val="both"/>
      </w:pPr>
      <w:r>
        <w:rPr>
          <w:rFonts w:ascii="Times New Roman"/>
          <w:b w:val="false"/>
          <w:i w:val="false"/>
          <w:color w:val="000000"/>
          <w:sz w:val="28"/>
        </w:rPr>
        <w:t>
      Абай Әбдіқалықов 1, 2/1, 2/2, 3, 4, 5, 6/1, 6/2, 7, 8А, 8/1, 8/2, 9, 10, 11, 12, 13/1, 13/2, 14/1, 14/2, 15/1, 15/2, 16/1, 16/2.</w:t>
      </w:r>
    </w:p>
    <w:bookmarkEnd w:id="68"/>
    <w:bookmarkStart w:name="z84" w:id="69"/>
    <w:p>
      <w:pPr>
        <w:spacing w:after="0"/>
        <w:ind w:left="0"/>
        <w:jc w:val="both"/>
      </w:pPr>
      <w:r>
        <w:rPr>
          <w:rFonts w:ascii="Times New Roman"/>
          <w:b w:val="false"/>
          <w:i w:val="false"/>
          <w:color w:val="000000"/>
          <w:sz w:val="28"/>
        </w:rPr>
        <w:t>
      Жұмат Шанин 2, 3А, 4, 5/2, 5/3, 5/4, 5/5, 5/6, 5/7, 5/8, 7/1, 7/2, 7/3, 7/4, 7/5, 7/6, 8, 9/1, 9/2, 9/3, 9/4, 9/5, 9/6, 9/7, 9/7а, 11/1, 11/2, 11/3, 11/4, 11/5, 11/6, 11/7, 13/1, 13/2, 13/3, 13/4, 13/5, 13/7, 13/9, 14, 15, 16, 17/1, 17/2,18, 22, 24, 26/1, 26/2, 26/3, 26/4, 26/5, 26/6, 26/7, 26/8, 28/1, 28/2, 28/3, 28/4, 28/5, 28/7, 28/8, 28Б, 31/1, 31/2, 32/1, 32/2, 34/1, 34/2, 34/3, 36/1, 36/2, 38/1, 38/2.</w:t>
      </w:r>
    </w:p>
    <w:bookmarkEnd w:id="69"/>
    <w:bookmarkStart w:name="z85" w:id="70"/>
    <w:p>
      <w:pPr>
        <w:spacing w:after="0"/>
        <w:ind w:left="0"/>
        <w:jc w:val="both"/>
      </w:pPr>
      <w:r>
        <w:rPr>
          <w:rFonts w:ascii="Times New Roman"/>
          <w:b w:val="false"/>
          <w:i w:val="false"/>
          <w:color w:val="000000"/>
          <w:sz w:val="28"/>
        </w:rPr>
        <w:t>
      № 177 сайлау учаскесі</w:t>
      </w:r>
    </w:p>
    <w:bookmarkEnd w:id="70"/>
    <w:bookmarkStart w:name="z86" w:id="71"/>
    <w:p>
      <w:pPr>
        <w:spacing w:after="0"/>
        <w:ind w:left="0"/>
        <w:jc w:val="both"/>
      </w:pPr>
      <w:r>
        <w:rPr>
          <w:rFonts w:ascii="Times New Roman"/>
          <w:b w:val="false"/>
          <w:i w:val="false"/>
          <w:color w:val="000000"/>
          <w:sz w:val="28"/>
        </w:rPr>
        <w:t>
      Сайлау учаскесінің орталығы: Майқайың кенті, Василий Христенко көшесі, 21, Павлодар облысының білім беру басқармасы, Баянауыл ауданы білім беру бөлімінің "№2 Майқайың жалпы орта білім беру мектебі"" коммуналдық мемлекеттік мекемесі;</w:t>
      </w:r>
    </w:p>
    <w:bookmarkEnd w:id="71"/>
    <w:bookmarkStart w:name="z87" w:id="72"/>
    <w:p>
      <w:pPr>
        <w:spacing w:after="0"/>
        <w:ind w:left="0"/>
        <w:jc w:val="both"/>
      </w:pPr>
      <w:r>
        <w:rPr>
          <w:rFonts w:ascii="Times New Roman"/>
          <w:b w:val="false"/>
          <w:i w:val="false"/>
          <w:color w:val="000000"/>
          <w:sz w:val="28"/>
        </w:rPr>
        <w:t>
      сайлау учаскесінің шекарасы:</w:t>
      </w:r>
    </w:p>
    <w:bookmarkEnd w:id="72"/>
    <w:bookmarkStart w:name="z88" w:id="73"/>
    <w:p>
      <w:pPr>
        <w:spacing w:after="0"/>
        <w:ind w:left="0"/>
        <w:jc w:val="both"/>
      </w:pPr>
      <w:r>
        <w:rPr>
          <w:rFonts w:ascii="Times New Roman"/>
          <w:b w:val="false"/>
          <w:i w:val="false"/>
          <w:color w:val="000000"/>
          <w:sz w:val="28"/>
        </w:rPr>
        <w:t>
      Абай Құнанбаев 1, 2, 3 ,4, 5, 6, 7, 8, 9, 10, 11, 12, 13, 14, 15, 16, 17, 18, 19, 20, 21, 22, 23, 25.</w:t>
      </w:r>
    </w:p>
    <w:bookmarkEnd w:id="73"/>
    <w:bookmarkStart w:name="z89" w:id="74"/>
    <w:p>
      <w:pPr>
        <w:spacing w:after="0"/>
        <w:ind w:left="0"/>
        <w:jc w:val="both"/>
      </w:pPr>
      <w:r>
        <w:rPr>
          <w:rFonts w:ascii="Times New Roman"/>
          <w:b w:val="false"/>
          <w:i w:val="false"/>
          <w:color w:val="000000"/>
          <w:sz w:val="28"/>
        </w:rPr>
        <w:t>
      Бауыржан Момышұлы 1/1, 1/2, 2/1, 2/2, 3/1, 3/2, 4/1, 4/2, 4/3, 4/4, 5/1, 5/2, 6/1, 6/2, 7/1, 7/2, 8/1, 8/2, 9/1, 9/2, 10/1,10/2, 11/1, 11/2, 12/1, 12/2.</w:t>
      </w:r>
    </w:p>
    <w:bookmarkEnd w:id="74"/>
    <w:bookmarkStart w:name="z90" w:id="75"/>
    <w:p>
      <w:pPr>
        <w:spacing w:after="0"/>
        <w:ind w:left="0"/>
        <w:jc w:val="both"/>
      </w:pPr>
      <w:r>
        <w:rPr>
          <w:rFonts w:ascii="Times New Roman"/>
          <w:b w:val="false"/>
          <w:i w:val="false"/>
          <w:color w:val="000000"/>
          <w:sz w:val="28"/>
        </w:rPr>
        <w:t>
      60 лет Казахстана 1А, 1/1, 1/2, 2/1, 2/2, 3/1, 3/2, 4/1, 4/2, 5/1,5/2, 6/1, 6/2, 7/1, 7/2, 8/1, 9/1, 9/2, 10/1, 10/2, 11/1, 11/2, 13/1, 13/2.</w:t>
      </w:r>
    </w:p>
    <w:bookmarkEnd w:id="75"/>
    <w:bookmarkStart w:name="z91" w:id="76"/>
    <w:p>
      <w:pPr>
        <w:spacing w:after="0"/>
        <w:ind w:left="0"/>
        <w:jc w:val="both"/>
      </w:pPr>
      <w:r>
        <w:rPr>
          <w:rFonts w:ascii="Times New Roman"/>
          <w:b w:val="false"/>
          <w:i w:val="false"/>
          <w:color w:val="000000"/>
          <w:sz w:val="28"/>
        </w:rPr>
        <w:t>
      Бәйтерек 1, 2, 3 , 4, 5, 6, 6А, 7, 8, 9, 10/1, 10/2, 11, 12, 13, 14, 15, 16, 17, 18, 19, 20, 21, 22, 23, 24, 25, 26, 27, 28, 29/1, 29/3, 29/4,30/1,30/2, 30/4, 31/1, 31/2, 31/3, 32/2, 33/1, 33/2, 33/3, 33/4, 33/5, 33/8, 34/1, 34/3, 34/4, 35, 36, 37, 38, 40,41,42,43,44,46,47,48/1,48/3,48/4, 51, 52, 53, 56, 58.</w:t>
      </w:r>
    </w:p>
    <w:bookmarkEnd w:id="76"/>
    <w:bookmarkStart w:name="z92" w:id="77"/>
    <w:p>
      <w:pPr>
        <w:spacing w:after="0"/>
        <w:ind w:left="0"/>
        <w:jc w:val="both"/>
      </w:pPr>
      <w:r>
        <w:rPr>
          <w:rFonts w:ascii="Times New Roman"/>
          <w:b w:val="false"/>
          <w:i w:val="false"/>
          <w:color w:val="000000"/>
          <w:sz w:val="28"/>
        </w:rPr>
        <w:t>
      Василий Христенко: 1/1, 1/2, 2/1, 2/2, 3/1, 3/2, 5/1, 5/2, 7, 8, 9, 9а/1, 9а/2, 10/1, 10/2, 12, 12/1, 12/2, 14, 15, 16, 16/1, 16/2, 17/1, 17/2, 18, 18/1, 19/1, 19/2, 20, 22, 23/1, 23/2, 24, 25, 27, 26, 28, 29/1, 29/2, 30, 32, 34, 36.</w:t>
      </w:r>
    </w:p>
    <w:bookmarkEnd w:id="77"/>
    <w:bookmarkStart w:name="z93" w:id="78"/>
    <w:p>
      <w:pPr>
        <w:spacing w:after="0"/>
        <w:ind w:left="0"/>
        <w:jc w:val="both"/>
      </w:pPr>
      <w:r>
        <w:rPr>
          <w:rFonts w:ascii="Times New Roman"/>
          <w:b w:val="false"/>
          <w:i w:val="false"/>
          <w:color w:val="000000"/>
          <w:sz w:val="28"/>
        </w:rPr>
        <w:t>
      Гоголь 1, 2, 3, 4, 5, 6, 7, 8, 9, 11, 12, 13, 14, 15, 16, 17/1, 17/2, 18/1, 18/2, 19, 19/1, 19/2, 20/1, 20/2, 22/1, 22/2, 23/1, 23/2, 24, 25/1, 25/2, 26/1, 26/2, 27/1, 27/2, 28/1, 28/2, 29, 30/1, 30/2, 31, 33, 34/1, 34/2, 36/1, 36/2, 37/1, 37/2.</w:t>
      </w:r>
    </w:p>
    <w:bookmarkEnd w:id="78"/>
    <w:bookmarkStart w:name="z94" w:id="79"/>
    <w:p>
      <w:pPr>
        <w:spacing w:after="0"/>
        <w:ind w:left="0"/>
        <w:jc w:val="both"/>
      </w:pPr>
      <w:r>
        <w:rPr>
          <w:rFonts w:ascii="Times New Roman"/>
          <w:b w:val="false"/>
          <w:i w:val="false"/>
          <w:color w:val="000000"/>
          <w:sz w:val="28"/>
        </w:rPr>
        <w:t>
      Жаяу Мұса Байжанов: 1, 1/1, 1/2, 3, 5, 7, 9, 11, 13, 15, 17, 19.</w:t>
      </w:r>
    </w:p>
    <w:bookmarkEnd w:id="79"/>
    <w:bookmarkStart w:name="z95" w:id="80"/>
    <w:p>
      <w:pPr>
        <w:spacing w:after="0"/>
        <w:ind w:left="0"/>
        <w:jc w:val="both"/>
      </w:pPr>
      <w:r>
        <w:rPr>
          <w:rFonts w:ascii="Times New Roman"/>
          <w:b w:val="false"/>
          <w:i w:val="false"/>
          <w:color w:val="000000"/>
          <w:sz w:val="28"/>
        </w:rPr>
        <w:t>
      Естай Беркімбайұлы1/1, 1/2, 2/1, 2/2, 3/1, 3/2, 4/1, 4/2, 5/1, 5/2, 6, 7/1, 7/2, 8.</w:t>
      </w:r>
    </w:p>
    <w:bookmarkEnd w:id="80"/>
    <w:bookmarkStart w:name="z96" w:id="81"/>
    <w:p>
      <w:pPr>
        <w:spacing w:after="0"/>
        <w:ind w:left="0"/>
        <w:jc w:val="both"/>
      </w:pPr>
      <w:r>
        <w:rPr>
          <w:rFonts w:ascii="Times New Roman"/>
          <w:b w:val="false"/>
          <w:i w:val="false"/>
          <w:color w:val="000000"/>
          <w:sz w:val="28"/>
        </w:rPr>
        <w:t>
      Әубәкір Қабылбеков 1, 2, 3, 4, 5, 6, 7, 8, 10, 10а/1, 10а/2, 10б/1, 10б/2, 10в/1,10в/2, 11, 12, 12/1, 12/2, 13, 14, 15, 16, 17, 18, 19, 20, 21, 22, 23, 24, 25, 26, 27, 28, 29, 30, 31, 32, 33, 34, 35, 37, 39, 41, 43.</w:t>
      </w:r>
    </w:p>
    <w:bookmarkEnd w:id="81"/>
    <w:bookmarkStart w:name="z97" w:id="82"/>
    <w:p>
      <w:pPr>
        <w:spacing w:after="0"/>
        <w:ind w:left="0"/>
        <w:jc w:val="both"/>
      </w:pPr>
      <w:r>
        <w:rPr>
          <w:rFonts w:ascii="Times New Roman"/>
          <w:b w:val="false"/>
          <w:i w:val="false"/>
          <w:color w:val="000000"/>
          <w:sz w:val="28"/>
        </w:rPr>
        <w:t>
      Астана 81, 83, 85, 87, 89, 91, 93, 110, 112, 116, 120, 122.</w:t>
      </w:r>
    </w:p>
    <w:bookmarkEnd w:id="82"/>
    <w:bookmarkStart w:name="z98" w:id="83"/>
    <w:p>
      <w:pPr>
        <w:spacing w:after="0"/>
        <w:ind w:left="0"/>
        <w:jc w:val="both"/>
      </w:pPr>
      <w:r>
        <w:rPr>
          <w:rFonts w:ascii="Times New Roman"/>
          <w:b w:val="false"/>
          <w:i w:val="false"/>
          <w:color w:val="000000"/>
          <w:sz w:val="28"/>
        </w:rPr>
        <w:t>
      Юрий Гагарин 4/1, 4/2, 5/1, 5/2, 6/1, 6/2, 7/1, 7/2, 8/1, 8/2, 10/1, 10/2, 11/1, 11/2.</w:t>
      </w:r>
    </w:p>
    <w:bookmarkEnd w:id="83"/>
    <w:bookmarkStart w:name="z99" w:id="84"/>
    <w:p>
      <w:pPr>
        <w:spacing w:after="0"/>
        <w:ind w:left="0"/>
        <w:jc w:val="both"/>
      </w:pPr>
      <w:r>
        <w:rPr>
          <w:rFonts w:ascii="Times New Roman"/>
          <w:b w:val="false"/>
          <w:i w:val="false"/>
          <w:color w:val="000000"/>
          <w:sz w:val="28"/>
        </w:rPr>
        <w:t>
      Сұлтанмахмұт Торайғыров 24/1, 24/2, 25/1, 25/2, 26, 27, 28, 29, 32, 33, 34, 35, 36, 37, 38, 39, 40, 41, 42/1, 42/2, 43/1, 43/2, 44/1, 44/2, 45/1, 45/2, 47/1, 47/2, 48/1, 48/2, 49/1, 49/2, 50/1, 50/2, 51/1, 51/2, 52/1, 52/2, 53/1, 53/2, 55, 57.</w:t>
      </w:r>
    </w:p>
    <w:bookmarkEnd w:id="84"/>
    <w:bookmarkStart w:name="z100" w:id="85"/>
    <w:p>
      <w:pPr>
        <w:spacing w:after="0"/>
        <w:ind w:left="0"/>
        <w:jc w:val="both"/>
      </w:pPr>
      <w:r>
        <w:rPr>
          <w:rFonts w:ascii="Times New Roman"/>
          <w:b w:val="false"/>
          <w:i w:val="false"/>
          <w:color w:val="000000"/>
          <w:sz w:val="28"/>
        </w:rPr>
        <w:t>
      Шәкен Айманов 1, 2, 3/1, 3/2, 4/1, 4/2, 5/1, 5/2, 6/1, 6/2, 7/1, 7/2, 8/1, 8/2, 9/1, 9/2, 10/1, 10/2, 11/1, 11/2, 12/1, 12/2.</w:t>
      </w:r>
    </w:p>
    <w:bookmarkEnd w:id="85"/>
    <w:bookmarkStart w:name="z101" w:id="86"/>
    <w:p>
      <w:pPr>
        <w:spacing w:after="0"/>
        <w:ind w:left="0"/>
        <w:jc w:val="both"/>
      </w:pPr>
      <w:r>
        <w:rPr>
          <w:rFonts w:ascii="Times New Roman"/>
          <w:b w:val="false"/>
          <w:i w:val="false"/>
          <w:color w:val="000000"/>
          <w:sz w:val="28"/>
        </w:rPr>
        <w:t>
      № 178 сайлау учаскесі</w:t>
      </w:r>
    </w:p>
    <w:bookmarkEnd w:id="86"/>
    <w:bookmarkStart w:name="z102" w:id="87"/>
    <w:p>
      <w:pPr>
        <w:spacing w:after="0"/>
        <w:ind w:left="0"/>
        <w:jc w:val="both"/>
      </w:pPr>
      <w:r>
        <w:rPr>
          <w:rFonts w:ascii="Times New Roman"/>
          <w:b w:val="false"/>
          <w:i w:val="false"/>
          <w:color w:val="000000"/>
          <w:sz w:val="28"/>
        </w:rPr>
        <w:t>
      Сайлау учаскесінің орталығы: Үшқұлын ауылы, Үшқұлын көшесі 9, "Павлодар облысы білім басқармасы, Баянауыл ауданы білім беру бөлімінің Үшқұлын жалпы негізгі білім беру мектебі" коммуналдық мемлекеттік мекемесінің ғимараты;</w:t>
      </w:r>
    </w:p>
    <w:bookmarkEnd w:id="87"/>
    <w:bookmarkStart w:name="z103" w:id="88"/>
    <w:p>
      <w:pPr>
        <w:spacing w:after="0"/>
        <w:ind w:left="0"/>
        <w:jc w:val="both"/>
      </w:pPr>
      <w:r>
        <w:rPr>
          <w:rFonts w:ascii="Times New Roman"/>
          <w:b w:val="false"/>
          <w:i w:val="false"/>
          <w:color w:val="000000"/>
          <w:sz w:val="28"/>
        </w:rPr>
        <w:t>
      сайлау учаскесінің шекарасы: Майқайың кенті, Үшқұлын ауылының аумағы.</w:t>
      </w:r>
    </w:p>
    <w:bookmarkEnd w:id="88"/>
    <w:bookmarkStart w:name="z104" w:id="89"/>
    <w:p>
      <w:pPr>
        <w:spacing w:after="0"/>
        <w:ind w:left="0"/>
        <w:jc w:val="both"/>
      </w:pPr>
      <w:r>
        <w:rPr>
          <w:rFonts w:ascii="Times New Roman"/>
          <w:b w:val="false"/>
          <w:i w:val="false"/>
          <w:color w:val="000000"/>
          <w:sz w:val="28"/>
        </w:rPr>
        <w:t>
      № 179 сайлау учаскесі</w:t>
      </w:r>
    </w:p>
    <w:bookmarkEnd w:id="89"/>
    <w:bookmarkStart w:name="z105" w:id="90"/>
    <w:p>
      <w:pPr>
        <w:spacing w:after="0"/>
        <w:ind w:left="0"/>
        <w:jc w:val="both"/>
      </w:pPr>
      <w:r>
        <w:rPr>
          <w:rFonts w:ascii="Times New Roman"/>
          <w:b w:val="false"/>
          <w:i w:val="false"/>
          <w:color w:val="000000"/>
          <w:sz w:val="28"/>
        </w:rPr>
        <w:t>
      Сайлау учаскесінің орталығы: Сұлужон ауылы, Бөгенбай батыр көшесі, 1 "Павлодар облысы білім басқармасы, Баянауыл ауданы білім беру бөлімінің Сұлужон жалпы орта білім беру мектебі" коммуналдық мемлекеттік мекемесінің ғимараты;</w:t>
      </w:r>
    </w:p>
    <w:bookmarkEnd w:id="90"/>
    <w:bookmarkStart w:name="z106" w:id="91"/>
    <w:p>
      <w:pPr>
        <w:spacing w:after="0"/>
        <w:ind w:left="0"/>
        <w:jc w:val="both"/>
      </w:pPr>
      <w:r>
        <w:rPr>
          <w:rFonts w:ascii="Times New Roman"/>
          <w:b w:val="false"/>
          <w:i w:val="false"/>
          <w:color w:val="000000"/>
          <w:sz w:val="28"/>
        </w:rPr>
        <w:t>
      сайлау учаскесінің шекарасы: Майқайың кенті, Сұлужон ауылының аумағы.</w:t>
      </w:r>
    </w:p>
    <w:bookmarkEnd w:id="91"/>
    <w:bookmarkStart w:name="z107" w:id="92"/>
    <w:p>
      <w:pPr>
        <w:spacing w:after="0"/>
        <w:ind w:left="0"/>
        <w:jc w:val="both"/>
      </w:pPr>
      <w:r>
        <w:rPr>
          <w:rFonts w:ascii="Times New Roman"/>
          <w:b w:val="false"/>
          <w:i w:val="false"/>
          <w:color w:val="000000"/>
          <w:sz w:val="28"/>
        </w:rPr>
        <w:t>
      № 180 сайлау учаскесі</w:t>
      </w:r>
    </w:p>
    <w:bookmarkEnd w:id="92"/>
    <w:bookmarkStart w:name="z108" w:id="93"/>
    <w:p>
      <w:pPr>
        <w:spacing w:after="0"/>
        <w:ind w:left="0"/>
        <w:jc w:val="both"/>
      </w:pPr>
      <w:r>
        <w:rPr>
          <w:rFonts w:ascii="Times New Roman"/>
          <w:b w:val="false"/>
          <w:i w:val="false"/>
          <w:color w:val="000000"/>
          <w:sz w:val="28"/>
        </w:rPr>
        <w:t>
      Сайлау учаскесінің орталығы: Майкөбе ауылы, Жұмат Шанин көшесі 4А, Майқайың кенті әкімі аппаратының "Кенші мәдени-сауық орталығы" мемлекеттік коммуналдық қазыналық кәсіпорны Майкөбе ауылының ауылдық клубы ғимараты;</w:t>
      </w:r>
    </w:p>
    <w:bookmarkEnd w:id="93"/>
    <w:bookmarkStart w:name="z109" w:id="94"/>
    <w:p>
      <w:pPr>
        <w:spacing w:after="0"/>
        <w:ind w:left="0"/>
        <w:jc w:val="both"/>
      </w:pPr>
      <w:r>
        <w:rPr>
          <w:rFonts w:ascii="Times New Roman"/>
          <w:b w:val="false"/>
          <w:i w:val="false"/>
          <w:color w:val="000000"/>
          <w:sz w:val="28"/>
        </w:rPr>
        <w:t>
      сайлау учаскесінің шекарасы: Майқайың кенті Майкөбе, Шөптікөл ауылдарының аумағы.</w:t>
      </w:r>
    </w:p>
    <w:bookmarkEnd w:id="94"/>
    <w:bookmarkStart w:name="z110" w:id="95"/>
    <w:p>
      <w:pPr>
        <w:spacing w:after="0"/>
        <w:ind w:left="0"/>
        <w:jc w:val="both"/>
      </w:pPr>
      <w:r>
        <w:rPr>
          <w:rFonts w:ascii="Times New Roman"/>
          <w:b w:val="false"/>
          <w:i w:val="false"/>
          <w:color w:val="000000"/>
          <w:sz w:val="28"/>
        </w:rPr>
        <w:t>
      № 181 сайлау учаскесі</w:t>
      </w:r>
    </w:p>
    <w:bookmarkEnd w:id="95"/>
    <w:bookmarkStart w:name="z111" w:id="96"/>
    <w:p>
      <w:pPr>
        <w:spacing w:after="0"/>
        <w:ind w:left="0"/>
        <w:jc w:val="both"/>
      </w:pPr>
      <w:r>
        <w:rPr>
          <w:rFonts w:ascii="Times New Roman"/>
          <w:b w:val="false"/>
          <w:i w:val="false"/>
          <w:color w:val="000000"/>
          <w:sz w:val="28"/>
        </w:rPr>
        <w:t>
      Сайлау учаскесінің орталығы: Торайғыр ауылы,Шоң би көшесі, 3,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Торайғыр ауылының ауылдық мәдениет үйі ғимараты;</w:t>
      </w:r>
    </w:p>
    <w:bookmarkEnd w:id="96"/>
    <w:bookmarkStart w:name="z112" w:id="97"/>
    <w:p>
      <w:pPr>
        <w:spacing w:after="0"/>
        <w:ind w:left="0"/>
        <w:jc w:val="both"/>
      </w:pPr>
      <w:r>
        <w:rPr>
          <w:rFonts w:ascii="Times New Roman"/>
          <w:b w:val="false"/>
          <w:i w:val="false"/>
          <w:color w:val="000000"/>
          <w:sz w:val="28"/>
        </w:rPr>
        <w:t>
      сайлау учаскесінің шекарасы: Торайғыр ауылдық округінің Торайғыр ауылының аумағы.</w:t>
      </w:r>
    </w:p>
    <w:bookmarkEnd w:id="97"/>
    <w:bookmarkStart w:name="z113" w:id="98"/>
    <w:p>
      <w:pPr>
        <w:spacing w:after="0"/>
        <w:ind w:left="0"/>
        <w:jc w:val="both"/>
      </w:pPr>
      <w:r>
        <w:rPr>
          <w:rFonts w:ascii="Times New Roman"/>
          <w:b w:val="false"/>
          <w:i w:val="false"/>
          <w:color w:val="000000"/>
          <w:sz w:val="28"/>
        </w:rPr>
        <w:t>
      № 182 сайлау учаскесі</w:t>
      </w:r>
    </w:p>
    <w:bookmarkEnd w:id="98"/>
    <w:bookmarkStart w:name="z114" w:id="99"/>
    <w:p>
      <w:pPr>
        <w:spacing w:after="0"/>
        <w:ind w:left="0"/>
        <w:jc w:val="both"/>
      </w:pPr>
      <w:r>
        <w:rPr>
          <w:rFonts w:ascii="Times New Roman"/>
          <w:b w:val="false"/>
          <w:i w:val="false"/>
          <w:color w:val="000000"/>
          <w:sz w:val="28"/>
        </w:rPr>
        <w:t>
      Сайлау учаскесінің орталығы: Қызылшілік ауылы, Орта ауыл көшесі, 38, Павлодар облысының білім беру басқармасы, Баянауыл ауданы білім беру бөлімінің "С.Торайғыров атындағы жалпы орта білім беру мектебі" коммуналдық мемлекеттік мекемесінің "Балауса" шағын орталығы ғимараты;</w:t>
      </w:r>
    </w:p>
    <w:bookmarkEnd w:id="99"/>
    <w:bookmarkStart w:name="z115" w:id="100"/>
    <w:p>
      <w:pPr>
        <w:spacing w:after="0"/>
        <w:ind w:left="0"/>
        <w:jc w:val="both"/>
      </w:pPr>
      <w:r>
        <w:rPr>
          <w:rFonts w:ascii="Times New Roman"/>
          <w:b w:val="false"/>
          <w:i w:val="false"/>
          <w:color w:val="000000"/>
          <w:sz w:val="28"/>
        </w:rPr>
        <w:t>
      сайлау учаскесінің шекарасы: Торайғыр ауылдық округінің Қызылшілік ауылының аумағы.</w:t>
      </w:r>
    </w:p>
    <w:bookmarkEnd w:id="100"/>
    <w:bookmarkStart w:name="z116" w:id="101"/>
    <w:p>
      <w:pPr>
        <w:spacing w:after="0"/>
        <w:ind w:left="0"/>
        <w:jc w:val="both"/>
      </w:pPr>
      <w:r>
        <w:rPr>
          <w:rFonts w:ascii="Times New Roman"/>
          <w:b w:val="false"/>
          <w:i w:val="false"/>
          <w:color w:val="000000"/>
          <w:sz w:val="28"/>
        </w:rPr>
        <w:t>
      № 183 сайлау учаскесі</w:t>
      </w:r>
    </w:p>
    <w:bookmarkEnd w:id="101"/>
    <w:bookmarkStart w:name="z117" w:id="102"/>
    <w:p>
      <w:pPr>
        <w:spacing w:after="0"/>
        <w:ind w:left="0"/>
        <w:jc w:val="both"/>
      </w:pPr>
      <w:r>
        <w:rPr>
          <w:rFonts w:ascii="Times New Roman"/>
          <w:b w:val="false"/>
          <w:i w:val="false"/>
          <w:color w:val="000000"/>
          <w:sz w:val="28"/>
        </w:rPr>
        <w:t>
      Сайлау учаскесінің орталығы: Ақсаң ауылы,Әбікен Бектұров көшесі, 7,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Ақсан ауылының ауылдық мәдениет үйі ғимараты;</w:t>
      </w:r>
    </w:p>
    <w:bookmarkEnd w:id="102"/>
    <w:bookmarkStart w:name="z118" w:id="103"/>
    <w:p>
      <w:pPr>
        <w:spacing w:after="0"/>
        <w:ind w:left="0"/>
        <w:jc w:val="both"/>
      </w:pPr>
      <w:r>
        <w:rPr>
          <w:rFonts w:ascii="Times New Roman"/>
          <w:b w:val="false"/>
          <w:i w:val="false"/>
          <w:color w:val="000000"/>
          <w:sz w:val="28"/>
        </w:rPr>
        <w:t>
      сайлау учаскесінің шекарасы: Ақсаң ауылдық округінің Ақсаң ауылының аумағы.</w:t>
      </w:r>
    </w:p>
    <w:bookmarkEnd w:id="103"/>
    <w:bookmarkStart w:name="z119" w:id="104"/>
    <w:p>
      <w:pPr>
        <w:spacing w:after="0"/>
        <w:ind w:left="0"/>
        <w:jc w:val="both"/>
      </w:pPr>
      <w:r>
        <w:rPr>
          <w:rFonts w:ascii="Times New Roman"/>
          <w:b w:val="false"/>
          <w:i w:val="false"/>
          <w:color w:val="000000"/>
          <w:sz w:val="28"/>
        </w:rPr>
        <w:t>
      № 184 сайлау учаскесі</w:t>
      </w:r>
    </w:p>
    <w:bookmarkEnd w:id="104"/>
    <w:bookmarkStart w:name="z120" w:id="105"/>
    <w:p>
      <w:pPr>
        <w:spacing w:after="0"/>
        <w:ind w:left="0"/>
        <w:jc w:val="both"/>
      </w:pPr>
      <w:r>
        <w:rPr>
          <w:rFonts w:ascii="Times New Roman"/>
          <w:b w:val="false"/>
          <w:i w:val="false"/>
          <w:color w:val="000000"/>
          <w:sz w:val="28"/>
        </w:rPr>
        <w:t>
      Сайлау учаскесінің орталығы: Қаражар ауылы, Әлкей Марғұлан көшесі, 5,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Қаражар ауылының ауылдық клубы ғимараты;</w:t>
      </w:r>
    </w:p>
    <w:bookmarkEnd w:id="105"/>
    <w:bookmarkStart w:name="z121" w:id="106"/>
    <w:p>
      <w:pPr>
        <w:spacing w:after="0"/>
        <w:ind w:left="0"/>
        <w:jc w:val="both"/>
      </w:pPr>
      <w:r>
        <w:rPr>
          <w:rFonts w:ascii="Times New Roman"/>
          <w:b w:val="false"/>
          <w:i w:val="false"/>
          <w:color w:val="000000"/>
          <w:sz w:val="28"/>
        </w:rPr>
        <w:t>
      сайлау учаскесінің шекарасы: Ақсаң ауылдық округінің Қаражар ауылының аумағы.</w:t>
      </w:r>
    </w:p>
    <w:bookmarkEnd w:id="106"/>
    <w:bookmarkStart w:name="z122" w:id="107"/>
    <w:p>
      <w:pPr>
        <w:spacing w:after="0"/>
        <w:ind w:left="0"/>
        <w:jc w:val="both"/>
      </w:pPr>
      <w:r>
        <w:rPr>
          <w:rFonts w:ascii="Times New Roman"/>
          <w:b w:val="false"/>
          <w:i w:val="false"/>
          <w:color w:val="000000"/>
          <w:sz w:val="28"/>
        </w:rPr>
        <w:t>
      № 185 сайлау учаскесі</w:t>
      </w:r>
    </w:p>
    <w:bookmarkEnd w:id="107"/>
    <w:bookmarkStart w:name="z123" w:id="108"/>
    <w:p>
      <w:pPr>
        <w:spacing w:after="0"/>
        <w:ind w:left="0"/>
        <w:jc w:val="both"/>
      </w:pPr>
      <w:r>
        <w:rPr>
          <w:rFonts w:ascii="Times New Roman"/>
          <w:b w:val="false"/>
          <w:i w:val="false"/>
          <w:color w:val="000000"/>
          <w:sz w:val="28"/>
        </w:rPr>
        <w:t>
      Сайлау учаскесінің орталығы: Жалғызқайың ауылы,Қаныш Сәтбаев көшесі, 9,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Жалғызқайың ауылының ауылдық клубы ғимараты;</w:t>
      </w:r>
    </w:p>
    <w:bookmarkEnd w:id="108"/>
    <w:bookmarkStart w:name="z124" w:id="109"/>
    <w:p>
      <w:pPr>
        <w:spacing w:after="0"/>
        <w:ind w:left="0"/>
        <w:jc w:val="both"/>
      </w:pPr>
      <w:r>
        <w:rPr>
          <w:rFonts w:ascii="Times New Roman"/>
          <w:b w:val="false"/>
          <w:i w:val="false"/>
          <w:color w:val="000000"/>
          <w:sz w:val="28"/>
        </w:rPr>
        <w:t>
      сайлау учаскесінің шекарасы: Ақсаң ауылдық округінің Жалғызқайың ауылының аумағы.</w:t>
      </w:r>
    </w:p>
    <w:bookmarkEnd w:id="109"/>
    <w:bookmarkStart w:name="z125" w:id="110"/>
    <w:p>
      <w:pPr>
        <w:spacing w:after="0"/>
        <w:ind w:left="0"/>
        <w:jc w:val="both"/>
      </w:pPr>
      <w:r>
        <w:rPr>
          <w:rFonts w:ascii="Times New Roman"/>
          <w:b w:val="false"/>
          <w:i w:val="false"/>
          <w:color w:val="000000"/>
          <w:sz w:val="28"/>
        </w:rPr>
        <w:t>
      № 186 сайлау учаскесі</w:t>
      </w:r>
    </w:p>
    <w:bookmarkEnd w:id="110"/>
    <w:bookmarkStart w:name="z126" w:id="111"/>
    <w:p>
      <w:pPr>
        <w:spacing w:after="0"/>
        <w:ind w:left="0"/>
        <w:jc w:val="both"/>
      </w:pPr>
      <w:r>
        <w:rPr>
          <w:rFonts w:ascii="Times New Roman"/>
          <w:b w:val="false"/>
          <w:i w:val="false"/>
          <w:color w:val="000000"/>
          <w:sz w:val="28"/>
        </w:rPr>
        <w:t>
      Сайлау учаскесінің орталығы: Лекер ауылы, Жаяу Мұса Байжанов көшесі, 2,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Лекер ауылының ауылдық клубы ғимараты;</w:t>
      </w:r>
    </w:p>
    <w:bookmarkEnd w:id="111"/>
    <w:bookmarkStart w:name="z127" w:id="112"/>
    <w:p>
      <w:pPr>
        <w:spacing w:after="0"/>
        <w:ind w:left="0"/>
        <w:jc w:val="both"/>
      </w:pPr>
      <w:r>
        <w:rPr>
          <w:rFonts w:ascii="Times New Roman"/>
          <w:b w:val="false"/>
          <w:i w:val="false"/>
          <w:color w:val="000000"/>
          <w:sz w:val="28"/>
        </w:rPr>
        <w:t>
      сайлау учаскесінің шекаралары:Қызылтау ауылдық округінің Лекер ауылының аумағы.</w:t>
      </w:r>
    </w:p>
    <w:bookmarkEnd w:id="112"/>
    <w:bookmarkStart w:name="z128" w:id="113"/>
    <w:p>
      <w:pPr>
        <w:spacing w:after="0"/>
        <w:ind w:left="0"/>
        <w:jc w:val="both"/>
      </w:pPr>
      <w:r>
        <w:rPr>
          <w:rFonts w:ascii="Times New Roman"/>
          <w:b w:val="false"/>
          <w:i w:val="false"/>
          <w:color w:val="000000"/>
          <w:sz w:val="28"/>
        </w:rPr>
        <w:t>
      № 187 сайлау учаскесі</w:t>
      </w:r>
    </w:p>
    <w:bookmarkEnd w:id="113"/>
    <w:bookmarkStart w:name="z129" w:id="114"/>
    <w:p>
      <w:pPr>
        <w:spacing w:after="0"/>
        <w:ind w:left="0"/>
        <w:jc w:val="both"/>
      </w:pPr>
      <w:r>
        <w:rPr>
          <w:rFonts w:ascii="Times New Roman"/>
          <w:b w:val="false"/>
          <w:i w:val="false"/>
          <w:color w:val="000000"/>
          <w:sz w:val="28"/>
        </w:rPr>
        <w:t>
      Сайлау учаскесінің орталығы: Бірлік ауылы, Абай Құнанбаев көшесі 1,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Бірлік ауылының ауылдық мәдениет үйі ғимараты;</w:t>
      </w:r>
    </w:p>
    <w:bookmarkEnd w:id="114"/>
    <w:bookmarkStart w:name="z130" w:id="115"/>
    <w:p>
      <w:pPr>
        <w:spacing w:after="0"/>
        <w:ind w:left="0"/>
        <w:jc w:val="both"/>
      </w:pPr>
      <w:r>
        <w:rPr>
          <w:rFonts w:ascii="Times New Roman"/>
          <w:b w:val="false"/>
          <w:i w:val="false"/>
          <w:color w:val="000000"/>
          <w:sz w:val="28"/>
        </w:rPr>
        <w:t>
      сайлау учаскесінің шекаралары: Бірлік ауылдық округінің Бірлік ауылының аумағы.</w:t>
      </w:r>
    </w:p>
    <w:bookmarkEnd w:id="115"/>
    <w:bookmarkStart w:name="z131" w:id="116"/>
    <w:p>
      <w:pPr>
        <w:spacing w:after="0"/>
        <w:ind w:left="0"/>
        <w:jc w:val="both"/>
      </w:pPr>
      <w:r>
        <w:rPr>
          <w:rFonts w:ascii="Times New Roman"/>
          <w:b w:val="false"/>
          <w:i w:val="false"/>
          <w:color w:val="000000"/>
          <w:sz w:val="28"/>
        </w:rPr>
        <w:t>
      № 188 сайлау учаскесі</w:t>
      </w:r>
    </w:p>
    <w:bookmarkEnd w:id="116"/>
    <w:bookmarkStart w:name="z132" w:id="117"/>
    <w:p>
      <w:pPr>
        <w:spacing w:after="0"/>
        <w:ind w:left="0"/>
        <w:jc w:val="both"/>
      </w:pPr>
      <w:r>
        <w:rPr>
          <w:rFonts w:ascii="Times New Roman"/>
          <w:b w:val="false"/>
          <w:i w:val="false"/>
          <w:color w:val="000000"/>
          <w:sz w:val="28"/>
        </w:rPr>
        <w:t>
      Сайлау учаскесінің орталығы: Ақмектеп ауылы, Жаяу Мұса Байжанов көшесі, 13/2, Павлодар облысы денсаулық сақтау басқармасының шаурашылық жүргізу құқығындағы "Баянауыл аудандық ауруханасы" коммуналдық мемлекеттік кәсіпорны Ақмектеп ауылының медициналық пункті ғимараты;</w:t>
      </w:r>
    </w:p>
    <w:bookmarkEnd w:id="117"/>
    <w:bookmarkStart w:name="z133" w:id="118"/>
    <w:p>
      <w:pPr>
        <w:spacing w:after="0"/>
        <w:ind w:left="0"/>
        <w:jc w:val="both"/>
      </w:pPr>
      <w:r>
        <w:rPr>
          <w:rFonts w:ascii="Times New Roman"/>
          <w:b w:val="false"/>
          <w:i w:val="false"/>
          <w:color w:val="000000"/>
          <w:sz w:val="28"/>
        </w:rPr>
        <w:t>
      сайлау учаскесінің шекарасы:Бірлік ауылдық округінің Ақмектеп ауылының аумағы.</w:t>
      </w:r>
    </w:p>
    <w:bookmarkEnd w:id="118"/>
    <w:bookmarkStart w:name="z134" w:id="119"/>
    <w:p>
      <w:pPr>
        <w:spacing w:after="0"/>
        <w:ind w:left="0"/>
        <w:jc w:val="both"/>
      </w:pPr>
      <w:r>
        <w:rPr>
          <w:rFonts w:ascii="Times New Roman"/>
          <w:b w:val="false"/>
          <w:i w:val="false"/>
          <w:color w:val="000000"/>
          <w:sz w:val="28"/>
        </w:rPr>
        <w:t>
      № 189 сайлау учаскесі</w:t>
      </w:r>
    </w:p>
    <w:bookmarkEnd w:id="119"/>
    <w:bookmarkStart w:name="z135" w:id="120"/>
    <w:p>
      <w:pPr>
        <w:spacing w:after="0"/>
        <w:ind w:left="0"/>
        <w:jc w:val="both"/>
      </w:pPr>
      <w:r>
        <w:rPr>
          <w:rFonts w:ascii="Times New Roman"/>
          <w:b w:val="false"/>
          <w:i w:val="false"/>
          <w:color w:val="000000"/>
          <w:sz w:val="28"/>
        </w:rPr>
        <w:t>
      Сайлау учаскесінің орталығы: Жаңатілек ауылы, Бақыт Хайдаров көшесі 4,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Жаңатілек ауылының ауылдық мәдениет үйі ғимараты;</w:t>
      </w:r>
    </w:p>
    <w:bookmarkEnd w:id="120"/>
    <w:bookmarkStart w:name="z136" w:id="121"/>
    <w:p>
      <w:pPr>
        <w:spacing w:after="0"/>
        <w:ind w:left="0"/>
        <w:jc w:val="both"/>
      </w:pPr>
      <w:r>
        <w:rPr>
          <w:rFonts w:ascii="Times New Roman"/>
          <w:b w:val="false"/>
          <w:i w:val="false"/>
          <w:color w:val="000000"/>
          <w:sz w:val="28"/>
        </w:rPr>
        <w:t>
      сайлау учаскесінің шекаралары: Жаңатілек ауылдық округінің Жаңатілек ауылының аумағы.</w:t>
      </w:r>
    </w:p>
    <w:bookmarkEnd w:id="121"/>
    <w:bookmarkStart w:name="z137" w:id="122"/>
    <w:p>
      <w:pPr>
        <w:spacing w:after="0"/>
        <w:ind w:left="0"/>
        <w:jc w:val="both"/>
      </w:pPr>
      <w:r>
        <w:rPr>
          <w:rFonts w:ascii="Times New Roman"/>
          <w:b w:val="false"/>
          <w:i w:val="false"/>
          <w:color w:val="000000"/>
          <w:sz w:val="28"/>
        </w:rPr>
        <w:t>
      № 190 сайлау учаскесі</w:t>
      </w:r>
    </w:p>
    <w:bookmarkEnd w:id="122"/>
    <w:bookmarkStart w:name="z138" w:id="123"/>
    <w:p>
      <w:pPr>
        <w:spacing w:after="0"/>
        <w:ind w:left="0"/>
        <w:jc w:val="both"/>
      </w:pPr>
      <w:r>
        <w:rPr>
          <w:rFonts w:ascii="Times New Roman"/>
          <w:b w:val="false"/>
          <w:i w:val="false"/>
          <w:color w:val="000000"/>
          <w:sz w:val="28"/>
        </w:rPr>
        <w:t>
      Сайлау учаскесінің орталығы: Мұрынтал ауылы, Шоң би көшесі, 11, Павлодар облысының білім беру басқармасы, Баянауыл ауданы білім беру бөлімінің "Бахыт Хайдаров атындағы жалпы орта білім беру мектебі" коммуналдық мемлекеттік мекемесінің Мұрынтал бастауыш мектебі ғимараты;</w:t>
      </w:r>
    </w:p>
    <w:bookmarkEnd w:id="123"/>
    <w:bookmarkStart w:name="z139" w:id="124"/>
    <w:p>
      <w:pPr>
        <w:spacing w:after="0"/>
        <w:ind w:left="0"/>
        <w:jc w:val="both"/>
      </w:pPr>
      <w:r>
        <w:rPr>
          <w:rFonts w:ascii="Times New Roman"/>
          <w:b w:val="false"/>
          <w:i w:val="false"/>
          <w:color w:val="000000"/>
          <w:sz w:val="28"/>
        </w:rPr>
        <w:t>
      сайлау учаскесінің шекарасы:Жаңатілек ауылдық округінің Мұрынтал ауылының аумағы.</w:t>
      </w:r>
    </w:p>
    <w:bookmarkEnd w:id="124"/>
    <w:bookmarkStart w:name="z140" w:id="125"/>
    <w:p>
      <w:pPr>
        <w:spacing w:after="0"/>
        <w:ind w:left="0"/>
        <w:jc w:val="both"/>
      </w:pPr>
      <w:r>
        <w:rPr>
          <w:rFonts w:ascii="Times New Roman"/>
          <w:b w:val="false"/>
          <w:i w:val="false"/>
          <w:color w:val="000000"/>
          <w:sz w:val="28"/>
        </w:rPr>
        <w:t>
      № 191 сайлау учаскесі</w:t>
      </w:r>
    </w:p>
    <w:bookmarkEnd w:id="125"/>
    <w:bookmarkStart w:name="z141" w:id="126"/>
    <w:p>
      <w:pPr>
        <w:spacing w:after="0"/>
        <w:ind w:left="0"/>
        <w:jc w:val="both"/>
      </w:pPr>
      <w:r>
        <w:rPr>
          <w:rFonts w:ascii="Times New Roman"/>
          <w:b w:val="false"/>
          <w:i w:val="false"/>
          <w:color w:val="000000"/>
          <w:sz w:val="28"/>
        </w:rPr>
        <w:t>
      Сайлау учаскесінің орталығы: Мәшһүр Жүсіп ауылы, Әміре Айтбакин көшесі, 4,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Машһүр Жүсіп ауылының ауылдық мәдениет үйі ғимараты;</w:t>
      </w:r>
    </w:p>
    <w:bookmarkEnd w:id="126"/>
    <w:bookmarkStart w:name="z142" w:id="127"/>
    <w:p>
      <w:pPr>
        <w:spacing w:after="0"/>
        <w:ind w:left="0"/>
        <w:jc w:val="both"/>
      </w:pPr>
      <w:r>
        <w:rPr>
          <w:rFonts w:ascii="Times New Roman"/>
          <w:b w:val="false"/>
          <w:i w:val="false"/>
          <w:color w:val="000000"/>
          <w:sz w:val="28"/>
        </w:rPr>
        <w:t>
      сайлау учаскесінің шекарасы: Жаңажол ауылдық округінің Мәшһүр Жүсіп, Бүркітті, Қарашоқы ауылдарының аумағы.</w:t>
      </w:r>
    </w:p>
    <w:bookmarkEnd w:id="127"/>
    <w:bookmarkStart w:name="z143" w:id="128"/>
    <w:p>
      <w:pPr>
        <w:spacing w:after="0"/>
        <w:ind w:left="0"/>
        <w:jc w:val="both"/>
      </w:pPr>
      <w:r>
        <w:rPr>
          <w:rFonts w:ascii="Times New Roman"/>
          <w:b w:val="false"/>
          <w:i w:val="false"/>
          <w:color w:val="000000"/>
          <w:sz w:val="28"/>
        </w:rPr>
        <w:t>
      № 192 сайлау учаскесі</w:t>
      </w:r>
    </w:p>
    <w:bookmarkEnd w:id="128"/>
    <w:bookmarkStart w:name="z144" w:id="129"/>
    <w:p>
      <w:pPr>
        <w:spacing w:after="0"/>
        <w:ind w:left="0"/>
        <w:jc w:val="both"/>
      </w:pPr>
      <w:r>
        <w:rPr>
          <w:rFonts w:ascii="Times New Roman"/>
          <w:b w:val="false"/>
          <w:i w:val="false"/>
          <w:color w:val="000000"/>
          <w:sz w:val="28"/>
        </w:rPr>
        <w:t>
      Сайлау учаскесінің орталығы: Қаратомар ауылы, Қаныш Сәтбаев көшесі, 3,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Қаратомар ауылының ауылдық мәдениет үйі ғимараты;</w:t>
      </w:r>
    </w:p>
    <w:bookmarkEnd w:id="129"/>
    <w:bookmarkStart w:name="z145" w:id="130"/>
    <w:p>
      <w:pPr>
        <w:spacing w:after="0"/>
        <w:ind w:left="0"/>
        <w:jc w:val="both"/>
      </w:pPr>
      <w:r>
        <w:rPr>
          <w:rFonts w:ascii="Times New Roman"/>
          <w:b w:val="false"/>
          <w:i w:val="false"/>
          <w:color w:val="000000"/>
          <w:sz w:val="28"/>
        </w:rPr>
        <w:t>
      сайлау учаскесінің шекаралары: Қаратомар ауылдық округінің Қаратомар ауылының аумағы.</w:t>
      </w:r>
    </w:p>
    <w:bookmarkEnd w:id="130"/>
    <w:bookmarkStart w:name="z146" w:id="131"/>
    <w:p>
      <w:pPr>
        <w:spacing w:after="0"/>
        <w:ind w:left="0"/>
        <w:jc w:val="both"/>
      </w:pPr>
      <w:r>
        <w:rPr>
          <w:rFonts w:ascii="Times New Roman"/>
          <w:b w:val="false"/>
          <w:i w:val="false"/>
          <w:color w:val="000000"/>
          <w:sz w:val="28"/>
        </w:rPr>
        <w:t>
      № 193 сайлау учаскесі</w:t>
      </w:r>
    </w:p>
    <w:bookmarkEnd w:id="131"/>
    <w:bookmarkStart w:name="z147" w:id="132"/>
    <w:p>
      <w:pPr>
        <w:spacing w:after="0"/>
        <w:ind w:left="0"/>
        <w:jc w:val="both"/>
      </w:pPr>
      <w:r>
        <w:rPr>
          <w:rFonts w:ascii="Times New Roman"/>
          <w:b w:val="false"/>
          <w:i w:val="false"/>
          <w:color w:val="000000"/>
          <w:sz w:val="28"/>
        </w:rPr>
        <w:t>
      Сайлау учаскесінің орталығы: Белағаш ауылы, Белағаш көшесі, 17, Павлодар облысы денсаулық сақтау басқармасының шаурашылық жүргізу құқығындағы "Баянауыл аудандық ауруханасы" коммуналдық мемлекеттік кәсіпорны Белағаш ауылының медициналық пункті ғимараты;</w:t>
      </w:r>
    </w:p>
    <w:bookmarkEnd w:id="132"/>
    <w:bookmarkStart w:name="z148" w:id="133"/>
    <w:p>
      <w:pPr>
        <w:spacing w:after="0"/>
        <w:ind w:left="0"/>
        <w:jc w:val="both"/>
      </w:pPr>
      <w:r>
        <w:rPr>
          <w:rFonts w:ascii="Times New Roman"/>
          <w:b w:val="false"/>
          <w:i w:val="false"/>
          <w:color w:val="000000"/>
          <w:sz w:val="28"/>
        </w:rPr>
        <w:t>
      сайлау учаскесінің шекаралары: Қаратомар ауылдық округінің Белағаш ауылының аумағы.</w:t>
      </w:r>
    </w:p>
    <w:bookmarkEnd w:id="133"/>
    <w:bookmarkStart w:name="z149" w:id="134"/>
    <w:p>
      <w:pPr>
        <w:spacing w:after="0"/>
        <w:ind w:left="0"/>
        <w:jc w:val="both"/>
      </w:pPr>
      <w:r>
        <w:rPr>
          <w:rFonts w:ascii="Times New Roman"/>
          <w:b w:val="false"/>
          <w:i w:val="false"/>
          <w:color w:val="000000"/>
          <w:sz w:val="28"/>
        </w:rPr>
        <w:t>
      № 194 сайлау учаскесі</w:t>
      </w:r>
    </w:p>
    <w:bookmarkEnd w:id="134"/>
    <w:bookmarkStart w:name="z150" w:id="135"/>
    <w:p>
      <w:pPr>
        <w:spacing w:after="0"/>
        <w:ind w:left="0"/>
        <w:jc w:val="both"/>
      </w:pPr>
      <w:r>
        <w:rPr>
          <w:rFonts w:ascii="Times New Roman"/>
          <w:b w:val="false"/>
          <w:i w:val="false"/>
          <w:color w:val="000000"/>
          <w:sz w:val="28"/>
        </w:rPr>
        <w:t>
      Сайлау учаскесінің орталығы: Жүсіпбек Аймауытов ауылы, Қаныш Сәтбаев көшесі, 7,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Жүсіпбек Аймауытов ауылының ауылдық мәдениет үйі ғимараты;</w:t>
      </w:r>
    </w:p>
    <w:bookmarkEnd w:id="135"/>
    <w:bookmarkStart w:name="z151" w:id="136"/>
    <w:p>
      <w:pPr>
        <w:spacing w:after="0"/>
        <w:ind w:left="0"/>
        <w:jc w:val="both"/>
      </w:pPr>
      <w:r>
        <w:rPr>
          <w:rFonts w:ascii="Times New Roman"/>
          <w:b w:val="false"/>
          <w:i w:val="false"/>
          <w:color w:val="000000"/>
          <w:sz w:val="28"/>
        </w:rPr>
        <w:t>
      сайлау учаскесінің шекаралары:Қызылтау ауылдық округінің Жүсіпбек Аймауытов, Үйтас ауылдарының аумағы.</w:t>
      </w:r>
    </w:p>
    <w:bookmarkEnd w:id="136"/>
    <w:bookmarkStart w:name="z152" w:id="137"/>
    <w:p>
      <w:pPr>
        <w:spacing w:after="0"/>
        <w:ind w:left="0"/>
        <w:jc w:val="both"/>
      </w:pPr>
      <w:r>
        <w:rPr>
          <w:rFonts w:ascii="Times New Roman"/>
          <w:b w:val="false"/>
          <w:i w:val="false"/>
          <w:color w:val="000000"/>
          <w:sz w:val="28"/>
        </w:rPr>
        <w:t>
      № 195 сайлау учаскесі</w:t>
      </w:r>
    </w:p>
    <w:bookmarkEnd w:id="137"/>
    <w:bookmarkStart w:name="z153" w:id="138"/>
    <w:p>
      <w:pPr>
        <w:spacing w:after="0"/>
        <w:ind w:left="0"/>
        <w:jc w:val="both"/>
      </w:pPr>
      <w:r>
        <w:rPr>
          <w:rFonts w:ascii="Times New Roman"/>
          <w:b w:val="false"/>
          <w:i w:val="false"/>
          <w:color w:val="000000"/>
          <w:sz w:val="28"/>
        </w:rPr>
        <w:t>
      Сайлау учаскесінің орталығы: Ақши ауылы, Қайырбек Баженеев көшесі, 2, "Қызылтау ауылдық округі әкімінің аппараты" мемлекеттік мекемесі теңгеріміндегі Ақши бастауыш мектебі ғимараты;</w:t>
      </w:r>
    </w:p>
    <w:bookmarkEnd w:id="138"/>
    <w:bookmarkStart w:name="z154" w:id="139"/>
    <w:p>
      <w:pPr>
        <w:spacing w:after="0"/>
        <w:ind w:left="0"/>
        <w:jc w:val="both"/>
      </w:pPr>
      <w:r>
        <w:rPr>
          <w:rFonts w:ascii="Times New Roman"/>
          <w:b w:val="false"/>
          <w:i w:val="false"/>
          <w:color w:val="000000"/>
          <w:sz w:val="28"/>
        </w:rPr>
        <w:t>
      сайлау учаскесінің шекарасы:Қызылтау ауылдық округінің Ақши ауылының аумағы.</w:t>
      </w:r>
    </w:p>
    <w:bookmarkEnd w:id="139"/>
    <w:bookmarkStart w:name="z155" w:id="140"/>
    <w:p>
      <w:pPr>
        <w:spacing w:after="0"/>
        <w:ind w:left="0"/>
        <w:jc w:val="both"/>
      </w:pPr>
      <w:r>
        <w:rPr>
          <w:rFonts w:ascii="Times New Roman"/>
          <w:b w:val="false"/>
          <w:i w:val="false"/>
          <w:color w:val="000000"/>
          <w:sz w:val="28"/>
        </w:rPr>
        <w:t>
      №196 сайлау учаскесі</w:t>
      </w:r>
    </w:p>
    <w:bookmarkEnd w:id="140"/>
    <w:bookmarkStart w:name="z156" w:id="141"/>
    <w:p>
      <w:pPr>
        <w:spacing w:after="0"/>
        <w:ind w:left="0"/>
        <w:jc w:val="both"/>
      </w:pPr>
      <w:r>
        <w:rPr>
          <w:rFonts w:ascii="Times New Roman"/>
          <w:b w:val="false"/>
          <w:i w:val="false"/>
          <w:color w:val="000000"/>
          <w:sz w:val="28"/>
        </w:rPr>
        <w:t>
      Сайлау учаскесінің орталығы: Құндыкөл ауылы,Мәшһүр Жүсіп Көпеев көшесі, 10,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Құндыкөл ауылының ауылдық мәдениет үйі ғимараты;</w:t>
      </w:r>
    </w:p>
    <w:bookmarkEnd w:id="141"/>
    <w:bookmarkStart w:name="z157" w:id="142"/>
    <w:p>
      <w:pPr>
        <w:spacing w:after="0"/>
        <w:ind w:left="0"/>
        <w:jc w:val="both"/>
      </w:pPr>
      <w:r>
        <w:rPr>
          <w:rFonts w:ascii="Times New Roman"/>
          <w:b w:val="false"/>
          <w:i w:val="false"/>
          <w:color w:val="000000"/>
          <w:sz w:val="28"/>
        </w:rPr>
        <w:t>
      сайлау учаскесінің шекарасы: Құндыкөл ауылдық округінің Құндыкөл ауылының аумағы.</w:t>
      </w:r>
    </w:p>
    <w:bookmarkEnd w:id="142"/>
    <w:bookmarkStart w:name="z158" w:id="143"/>
    <w:p>
      <w:pPr>
        <w:spacing w:after="0"/>
        <w:ind w:left="0"/>
        <w:jc w:val="both"/>
      </w:pPr>
      <w:r>
        <w:rPr>
          <w:rFonts w:ascii="Times New Roman"/>
          <w:b w:val="false"/>
          <w:i w:val="false"/>
          <w:color w:val="000000"/>
          <w:sz w:val="28"/>
        </w:rPr>
        <w:t>
      № 197 сайлау учаскесі</w:t>
      </w:r>
    </w:p>
    <w:bookmarkEnd w:id="143"/>
    <w:bookmarkStart w:name="z159" w:id="144"/>
    <w:p>
      <w:pPr>
        <w:spacing w:after="0"/>
        <w:ind w:left="0"/>
        <w:jc w:val="both"/>
      </w:pPr>
      <w:r>
        <w:rPr>
          <w:rFonts w:ascii="Times New Roman"/>
          <w:b w:val="false"/>
          <w:i w:val="false"/>
          <w:color w:val="000000"/>
          <w:sz w:val="28"/>
        </w:rPr>
        <w:t>
      Сайлау учаскесінің орталығы: Егіндібұлақ ауылы,Мұхтар Ауезов көшесі, 7/1,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Егіндібұлақ ауылының ауылдық клубы ғимараты;</w:t>
      </w:r>
    </w:p>
    <w:bookmarkEnd w:id="144"/>
    <w:bookmarkStart w:name="z160" w:id="145"/>
    <w:p>
      <w:pPr>
        <w:spacing w:after="0"/>
        <w:ind w:left="0"/>
        <w:jc w:val="both"/>
      </w:pPr>
      <w:r>
        <w:rPr>
          <w:rFonts w:ascii="Times New Roman"/>
          <w:b w:val="false"/>
          <w:i w:val="false"/>
          <w:color w:val="000000"/>
          <w:sz w:val="28"/>
        </w:rPr>
        <w:t>
      сайлау учаскесінің шекарасы: Құндыкөл ауылдық округінің Егіндібұлақ ауылының аумағы.</w:t>
      </w:r>
    </w:p>
    <w:bookmarkEnd w:id="145"/>
    <w:bookmarkStart w:name="z161" w:id="146"/>
    <w:p>
      <w:pPr>
        <w:spacing w:after="0"/>
        <w:ind w:left="0"/>
        <w:jc w:val="both"/>
      </w:pPr>
      <w:r>
        <w:rPr>
          <w:rFonts w:ascii="Times New Roman"/>
          <w:b w:val="false"/>
          <w:i w:val="false"/>
          <w:color w:val="000000"/>
          <w:sz w:val="28"/>
        </w:rPr>
        <w:t>
      № 198 сайлау учаскесі</w:t>
      </w:r>
    </w:p>
    <w:bookmarkEnd w:id="146"/>
    <w:bookmarkStart w:name="z162" w:id="147"/>
    <w:p>
      <w:pPr>
        <w:spacing w:after="0"/>
        <w:ind w:left="0"/>
        <w:jc w:val="both"/>
      </w:pPr>
      <w:r>
        <w:rPr>
          <w:rFonts w:ascii="Times New Roman"/>
          <w:b w:val="false"/>
          <w:i w:val="false"/>
          <w:color w:val="000000"/>
          <w:sz w:val="28"/>
        </w:rPr>
        <w:t>
      Сайлау учаскесінің орталығы: Біржанкөл ауылы, Біржанкөл көшесі, 2А, "Баянауыл ауданының экономика және қаржы бөлімі" мемлекеттік мекемесінің Біржанкөл ауылындағы тұрғын емес ғимараты;</w:t>
      </w:r>
    </w:p>
    <w:bookmarkEnd w:id="147"/>
    <w:bookmarkStart w:name="z163" w:id="148"/>
    <w:p>
      <w:pPr>
        <w:spacing w:after="0"/>
        <w:ind w:left="0"/>
        <w:jc w:val="both"/>
      </w:pPr>
      <w:r>
        <w:rPr>
          <w:rFonts w:ascii="Times New Roman"/>
          <w:b w:val="false"/>
          <w:i w:val="false"/>
          <w:color w:val="000000"/>
          <w:sz w:val="28"/>
        </w:rPr>
        <w:t>
      сайлау учаскесінің шекарасы: Құндыкөл ауылдық округінің Біржанкөл ауылының аумағы.</w:t>
      </w:r>
    </w:p>
    <w:bookmarkEnd w:id="148"/>
    <w:bookmarkStart w:name="z164" w:id="149"/>
    <w:p>
      <w:pPr>
        <w:spacing w:after="0"/>
        <w:ind w:left="0"/>
        <w:jc w:val="both"/>
      </w:pPr>
      <w:r>
        <w:rPr>
          <w:rFonts w:ascii="Times New Roman"/>
          <w:b w:val="false"/>
          <w:i w:val="false"/>
          <w:color w:val="000000"/>
          <w:sz w:val="28"/>
        </w:rPr>
        <w:t>
      № 199 сайлау учаскесі</w:t>
      </w:r>
    </w:p>
    <w:bookmarkEnd w:id="149"/>
    <w:bookmarkStart w:name="z165" w:id="150"/>
    <w:p>
      <w:pPr>
        <w:spacing w:after="0"/>
        <w:ind w:left="0"/>
        <w:jc w:val="both"/>
      </w:pPr>
      <w:r>
        <w:rPr>
          <w:rFonts w:ascii="Times New Roman"/>
          <w:b w:val="false"/>
          <w:i w:val="false"/>
          <w:color w:val="000000"/>
          <w:sz w:val="28"/>
        </w:rPr>
        <w:t>
      Сайлау учаскесінің орталығы: Жұмат Шанин ауылы, Жаяу Мұса Байжанов көшесі, 2,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Жұмат Шанин ауылының ауылдық мәдениет үйі ғимараты;</w:t>
      </w:r>
    </w:p>
    <w:bookmarkEnd w:id="150"/>
    <w:bookmarkStart w:name="z166" w:id="151"/>
    <w:p>
      <w:pPr>
        <w:spacing w:after="0"/>
        <w:ind w:left="0"/>
        <w:jc w:val="both"/>
      </w:pPr>
      <w:r>
        <w:rPr>
          <w:rFonts w:ascii="Times New Roman"/>
          <w:b w:val="false"/>
          <w:i w:val="false"/>
          <w:color w:val="000000"/>
          <w:sz w:val="28"/>
        </w:rPr>
        <w:t>
      сайлау учаскесінің шекарасы: Күркелі ауылдық округінің Жұмат Шанин ауылының аумағы.</w:t>
      </w:r>
    </w:p>
    <w:bookmarkEnd w:id="151"/>
    <w:bookmarkStart w:name="z167" w:id="152"/>
    <w:p>
      <w:pPr>
        <w:spacing w:after="0"/>
        <w:ind w:left="0"/>
        <w:jc w:val="both"/>
      </w:pPr>
      <w:r>
        <w:rPr>
          <w:rFonts w:ascii="Times New Roman"/>
          <w:b w:val="false"/>
          <w:i w:val="false"/>
          <w:color w:val="000000"/>
          <w:sz w:val="28"/>
        </w:rPr>
        <w:t>
      № 200 сайлау учаскесі</w:t>
      </w:r>
    </w:p>
    <w:bookmarkEnd w:id="152"/>
    <w:bookmarkStart w:name="z168" w:id="153"/>
    <w:p>
      <w:pPr>
        <w:spacing w:after="0"/>
        <w:ind w:left="0"/>
        <w:jc w:val="both"/>
      </w:pPr>
      <w:r>
        <w:rPr>
          <w:rFonts w:ascii="Times New Roman"/>
          <w:b w:val="false"/>
          <w:i w:val="false"/>
          <w:color w:val="000000"/>
          <w:sz w:val="28"/>
        </w:rPr>
        <w:t>
      Сайлау учаскесінің орталығы: Шоманкөл ауылы, Садық Сапабеков көшесі, 17, Павлодар облысының білім беру басқармасы, Баянауыл ауданы білім беру бөлімінің "Шоманкөл жалпы бастауыш білім беру мектебі" коммуналдық мемлекеттік мекемесі ғимараты;</w:t>
      </w:r>
    </w:p>
    <w:bookmarkEnd w:id="153"/>
    <w:bookmarkStart w:name="z169" w:id="154"/>
    <w:p>
      <w:pPr>
        <w:spacing w:after="0"/>
        <w:ind w:left="0"/>
        <w:jc w:val="both"/>
      </w:pPr>
      <w:r>
        <w:rPr>
          <w:rFonts w:ascii="Times New Roman"/>
          <w:b w:val="false"/>
          <w:i w:val="false"/>
          <w:color w:val="000000"/>
          <w:sz w:val="28"/>
        </w:rPr>
        <w:t>
      сайлау учаскесінің шекарасы: Күркелі ауылдық округінің Шоманкөл ауылының аумағы.</w:t>
      </w:r>
    </w:p>
    <w:bookmarkEnd w:id="154"/>
    <w:bookmarkStart w:name="z170" w:id="155"/>
    <w:p>
      <w:pPr>
        <w:spacing w:after="0"/>
        <w:ind w:left="0"/>
        <w:jc w:val="both"/>
      </w:pPr>
      <w:r>
        <w:rPr>
          <w:rFonts w:ascii="Times New Roman"/>
          <w:b w:val="false"/>
          <w:i w:val="false"/>
          <w:color w:val="000000"/>
          <w:sz w:val="28"/>
        </w:rPr>
        <w:t>
      № 201 сайлау учаскесі</w:t>
      </w:r>
    </w:p>
    <w:bookmarkEnd w:id="155"/>
    <w:bookmarkStart w:name="z171" w:id="156"/>
    <w:p>
      <w:pPr>
        <w:spacing w:after="0"/>
        <w:ind w:left="0"/>
        <w:jc w:val="both"/>
      </w:pPr>
      <w:r>
        <w:rPr>
          <w:rFonts w:ascii="Times New Roman"/>
          <w:b w:val="false"/>
          <w:i w:val="false"/>
          <w:color w:val="000000"/>
          <w:sz w:val="28"/>
        </w:rPr>
        <w:t>
      Сайлау учаскесінің орталығы: Қойтас ауылы, Қойтас көшесі, 7, Күркелі ауылдық округ әкімшілігінің баланысындағы ғимараты;</w:t>
      </w:r>
    </w:p>
    <w:bookmarkEnd w:id="156"/>
    <w:bookmarkStart w:name="z172" w:id="157"/>
    <w:p>
      <w:pPr>
        <w:spacing w:after="0"/>
        <w:ind w:left="0"/>
        <w:jc w:val="both"/>
      </w:pPr>
      <w:r>
        <w:rPr>
          <w:rFonts w:ascii="Times New Roman"/>
          <w:b w:val="false"/>
          <w:i w:val="false"/>
          <w:color w:val="000000"/>
          <w:sz w:val="28"/>
        </w:rPr>
        <w:t>
      сайлау учаскесінің шекарасы: Күркелі ауылдық округінің Қойтас ауылының аумағы.</w:t>
      </w:r>
    </w:p>
    <w:bookmarkEnd w:id="157"/>
    <w:bookmarkStart w:name="z173" w:id="158"/>
    <w:p>
      <w:pPr>
        <w:spacing w:after="0"/>
        <w:ind w:left="0"/>
        <w:jc w:val="both"/>
      </w:pPr>
      <w:r>
        <w:rPr>
          <w:rFonts w:ascii="Times New Roman"/>
          <w:b w:val="false"/>
          <w:i w:val="false"/>
          <w:color w:val="000000"/>
          <w:sz w:val="28"/>
        </w:rPr>
        <w:t>
      № 203 сайлау учаскесі</w:t>
      </w:r>
    </w:p>
    <w:bookmarkEnd w:id="158"/>
    <w:bookmarkStart w:name="z174" w:id="159"/>
    <w:p>
      <w:pPr>
        <w:spacing w:after="0"/>
        <w:ind w:left="0"/>
        <w:jc w:val="both"/>
      </w:pPr>
      <w:r>
        <w:rPr>
          <w:rFonts w:ascii="Times New Roman"/>
          <w:b w:val="false"/>
          <w:i w:val="false"/>
          <w:color w:val="000000"/>
          <w:sz w:val="28"/>
        </w:rPr>
        <w:t>
      Сайлау учаскесінің орталығы: Жарылғап ауылы, Бірлік көшесі, 20, Павлодар облысының білім беру басқармасы, Баянауыл ауданы білім беру бөлімінің "Біріншімай жалпы бастауыш білім беру мектебі" коммуналдық мемлекеттік мекемесі ғимараты;</w:t>
      </w:r>
    </w:p>
    <w:bookmarkEnd w:id="159"/>
    <w:bookmarkStart w:name="z175" w:id="160"/>
    <w:p>
      <w:pPr>
        <w:spacing w:after="0"/>
        <w:ind w:left="0"/>
        <w:jc w:val="both"/>
      </w:pPr>
      <w:r>
        <w:rPr>
          <w:rFonts w:ascii="Times New Roman"/>
          <w:b w:val="false"/>
          <w:i w:val="false"/>
          <w:color w:val="000000"/>
          <w:sz w:val="28"/>
        </w:rPr>
        <w:t>
      сайлау учаскесінің шекарасы: Күркелі ауылдық округінің Жарылғап ауылының аумағы.</w:t>
      </w:r>
    </w:p>
    <w:bookmarkEnd w:id="160"/>
    <w:bookmarkStart w:name="z176" w:id="161"/>
    <w:p>
      <w:pPr>
        <w:spacing w:after="0"/>
        <w:ind w:left="0"/>
        <w:jc w:val="both"/>
      </w:pPr>
      <w:r>
        <w:rPr>
          <w:rFonts w:ascii="Times New Roman"/>
          <w:b w:val="false"/>
          <w:i w:val="false"/>
          <w:color w:val="000000"/>
          <w:sz w:val="28"/>
        </w:rPr>
        <w:t>
      № 204 сайлау учаскесі</w:t>
      </w:r>
    </w:p>
    <w:bookmarkEnd w:id="161"/>
    <w:bookmarkStart w:name="z177" w:id="162"/>
    <w:p>
      <w:pPr>
        <w:spacing w:after="0"/>
        <w:ind w:left="0"/>
        <w:jc w:val="both"/>
      </w:pPr>
      <w:r>
        <w:rPr>
          <w:rFonts w:ascii="Times New Roman"/>
          <w:b w:val="false"/>
          <w:i w:val="false"/>
          <w:color w:val="000000"/>
          <w:sz w:val="28"/>
        </w:rPr>
        <w:t>
      Сайлау учаскесінің орталығы: Қаныш Сәтбаев ауылы,Рахымжан Қошқарбаев көшесі, 10,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Қаныш Сәтбаев ауылының ауылдық мәдениет үйі ғимараты;</w:t>
      </w:r>
    </w:p>
    <w:bookmarkEnd w:id="162"/>
    <w:bookmarkStart w:name="z178" w:id="163"/>
    <w:p>
      <w:pPr>
        <w:spacing w:after="0"/>
        <w:ind w:left="0"/>
        <w:jc w:val="both"/>
      </w:pPr>
      <w:r>
        <w:rPr>
          <w:rFonts w:ascii="Times New Roman"/>
          <w:b w:val="false"/>
          <w:i w:val="false"/>
          <w:color w:val="000000"/>
          <w:sz w:val="28"/>
        </w:rPr>
        <w:t>
      сайлау учаскесінің шекарасы: Сәтбаев ауылдық округінің Қаныш Сәтбаев ауылының аумағы.</w:t>
      </w:r>
    </w:p>
    <w:bookmarkEnd w:id="163"/>
    <w:bookmarkStart w:name="z179" w:id="164"/>
    <w:p>
      <w:pPr>
        <w:spacing w:after="0"/>
        <w:ind w:left="0"/>
        <w:jc w:val="both"/>
      </w:pPr>
      <w:r>
        <w:rPr>
          <w:rFonts w:ascii="Times New Roman"/>
          <w:b w:val="false"/>
          <w:i w:val="false"/>
          <w:color w:val="000000"/>
          <w:sz w:val="28"/>
        </w:rPr>
        <w:t>
      № 205 сайлау учаскесі</w:t>
      </w:r>
    </w:p>
    <w:bookmarkEnd w:id="164"/>
    <w:bookmarkStart w:name="z180" w:id="165"/>
    <w:p>
      <w:pPr>
        <w:spacing w:after="0"/>
        <w:ind w:left="0"/>
        <w:jc w:val="both"/>
      </w:pPr>
      <w:r>
        <w:rPr>
          <w:rFonts w:ascii="Times New Roman"/>
          <w:b w:val="false"/>
          <w:i w:val="false"/>
          <w:color w:val="000000"/>
          <w:sz w:val="28"/>
        </w:rPr>
        <w:t>
      Сайлау учаскесінің орталығы: Мұса Шорман ауылы,Қаныш Сәтбаев көшесі, 27,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Мұса Шорман ауылының ауылдық клубы ғимараты;</w:t>
      </w:r>
    </w:p>
    <w:bookmarkEnd w:id="165"/>
    <w:bookmarkStart w:name="z181" w:id="166"/>
    <w:p>
      <w:pPr>
        <w:spacing w:after="0"/>
        <w:ind w:left="0"/>
        <w:jc w:val="both"/>
      </w:pPr>
      <w:r>
        <w:rPr>
          <w:rFonts w:ascii="Times New Roman"/>
          <w:b w:val="false"/>
          <w:i w:val="false"/>
          <w:color w:val="000000"/>
          <w:sz w:val="28"/>
        </w:rPr>
        <w:t>
      сайлау учаскесінің шекарасы: Сәтбаев ауылдық округінің Мұса Шорман ауылының аумағы.</w:t>
      </w:r>
    </w:p>
    <w:bookmarkEnd w:id="166"/>
    <w:bookmarkStart w:name="z182" w:id="167"/>
    <w:p>
      <w:pPr>
        <w:spacing w:after="0"/>
        <w:ind w:left="0"/>
        <w:jc w:val="both"/>
      </w:pPr>
      <w:r>
        <w:rPr>
          <w:rFonts w:ascii="Times New Roman"/>
          <w:b w:val="false"/>
          <w:i w:val="false"/>
          <w:color w:val="000000"/>
          <w:sz w:val="28"/>
        </w:rPr>
        <w:t>
      № 206 сайлау учаскесі</w:t>
      </w:r>
    </w:p>
    <w:bookmarkEnd w:id="167"/>
    <w:bookmarkStart w:name="z183" w:id="168"/>
    <w:p>
      <w:pPr>
        <w:spacing w:after="0"/>
        <w:ind w:left="0"/>
        <w:jc w:val="both"/>
      </w:pPr>
      <w:r>
        <w:rPr>
          <w:rFonts w:ascii="Times New Roman"/>
          <w:b w:val="false"/>
          <w:i w:val="false"/>
          <w:color w:val="000000"/>
          <w:sz w:val="28"/>
        </w:rPr>
        <w:t>
      Сайлау учаскесінің орталығы: Көкдомбақ ауылы,Мәшһүр Жүсіп Көпеев көшесі, 4/1, Сәтбаевауылдық округ әкімшілігінің баланысындағығимарат;</w:t>
      </w:r>
    </w:p>
    <w:bookmarkEnd w:id="168"/>
    <w:bookmarkStart w:name="z184" w:id="169"/>
    <w:p>
      <w:pPr>
        <w:spacing w:after="0"/>
        <w:ind w:left="0"/>
        <w:jc w:val="both"/>
      </w:pPr>
      <w:r>
        <w:rPr>
          <w:rFonts w:ascii="Times New Roman"/>
          <w:b w:val="false"/>
          <w:i w:val="false"/>
          <w:color w:val="000000"/>
          <w:sz w:val="28"/>
        </w:rPr>
        <w:t>
      сайлау учаскесінің шекарасы: Сәтбаев ауылдық округінің Көкдомбақ ауылының аумағы.</w:t>
      </w:r>
    </w:p>
    <w:bookmarkEnd w:id="169"/>
    <w:bookmarkStart w:name="z185" w:id="170"/>
    <w:p>
      <w:pPr>
        <w:spacing w:after="0"/>
        <w:ind w:left="0"/>
        <w:jc w:val="both"/>
      </w:pPr>
      <w:r>
        <w:rPr>
          <w:rFonts w:ascii="Times New Roman"/>
          <w:b w:val="false"/>
          <w:i w:val="false"/>
          <w:color w:val="000000"/>
          <w:sz w:val="28"/>
        </w:rPr>
        <w:t>
      № 207 сайлау учаскесі</w:t>
      </w:r>
    </w:p>
    <w:bookmarkEnd w:id="170"/>
    <w:bookmarkStart w:name="z186" w:id="171"/>
    <w:p>
      <w:pPr>
        <w:spacing w:after="0"/>
        <w:ind w:left="0"/>
        <w:jc w:val="both"/>
      </w:pPr>
      <w:r>
        <w:rPr>
          <w:rFonts w:ascii="Times New Roman"/>
          <w:b w:val="false"/>
          <w:i w:val="false"/>
          <w:color w:val="000000"/>
          <w:sz w:val="28"/>
        </w:rPr>
        <w:t>
      Сайлау учаскесінің орталығы: Ұзынбұлақ ауылы,Есентай Ерботин көшесі, 18,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Ұзынбұлақ ауылының ауылдық мәдениет үйі ғимараты;</w:t>
      </w:r>
    </w:p>
    <w:bookmarkEnd w:id="171"/>
    <w:bookmarkStart w:name="z187" w:id="172"/>
    <w:p>
      <w:pPr>
        <w:spacing w:after="0"/>
        <w:ind w:left="0"/>
        <w:jc w:val="both"/>
      </w:pPr>
      <w:r>
        <w:rPr>
          <w:rFonts w:ascii="Times New Roman"/>
          <w:b w:val="false"/>
          <w:i w:val="false"/>
          <w:color w:val="000000"/>
          <w:sz w:val="28"/>
        </w:rPr>
        <w:t>
      сайлау учаскесінің шекарасы: Ұзынбұлақ ауылдық округінің Ұзынбұлақ ауылының аумағы.</w:t>
      </w:r>
    </w:p>
    <w:bookmarkEnd w:id="172"/>
    <w:bookmarkStart w:name="z188" w:id="173"/>
    <w:p>
      <w:pPr>
        <w:spacing w:after="0"/>
        <w:ind w:left="0"/>
        <w:jc w:val="both"/>
      </w:pPr>
      <w:r>
        <w:rPr>
          <w:rFonts w:ascii="Times New Roman"/>
          <w:b w:val="false"/>
          <w:i w:val="false"/>
          <w:color w:val="000000"/>
          <w:sz w:val="28"/>
        </w:rPr>
        <w:t>
      № 208 сайлау учаскесі</w:t>
      </w:r>
    </w:p>
    <w:bookmarkEnd w:id="173"/>
    <w:bookmarkStart w:name="z189" w:id="174"/>
    <w:p>
      <w:pPr>
        <w:spacing w:after="0"/>
        <w:ind w:left="0"/>
        <w:jc w:val="both"/>
      </w:pPr>
      <w:r>
        <w:rPr>
          <w:rFonts w:ascii="Times New Roman"/>
          <w:b w:val="false"/>
          <w:i w:val="false"/>
          <w:color w:val="000000"/>
          <w:sz w:val="28"/>
        </w:rPr>
        <w:t>
      Сайлау учаскесінің орталығы: Ақши ауылы, Қызылтас көшесі, 23,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Ақши ауылыныңауылдық клубы ғимараты;</w:t>
      </w:r>
    </w:p>
    <w:bookmarkEnd w:id="174"/>
    <w:bookmarkStart w:name="z190" w:id="175"/>
    <w:p>
      <w:pPr>
        <w:spacing w:after="0"/>
        <w:ind w:left="0"/>
        <w:jc w:val="both"/>
      </w:pPr>
      <w:r>
        <w:rPr>
          <w:rFonts w:ascii="Times New Roman"/>
          <w:b w:val="false"/>
          <w:i w:val="false"/>
          <w:color w:val="000000"/>
          <w:sz w:val="28"/>
        </w:rPr>
        <w:t>
      сайлау учаскесінің шекарасы: Ұзынбұлақ ауылдық округінің Ақши ауылының аумағы.</w:t>
      </w:r>
    </w:p>
    <w:bookmarkEnd w:id="175"/>
    <w:bookmarkStart w:name="z191" w:id="176"/>
    <w:p>
      <w:pPr>
        <w:spacing w:after="0"/>
        <w:ind w:left="0"/>
        <w:jc w:val="both"/>
      </w:pPr>
      <w:r>
        <w:rPr>
          <w:rFonts w:ascii="Times New Roman"/>
          <w:b w:val="false"/>
          <w:i w:val="false"/>
          <w:color w:val="000000"/>
          <w:sz w:val="28"/>
        </w:rPr>
        <w:t>
      № 209 сайлау учаскесі</w:t>
      </w:r>
    </w:p>
    <w:bookmarkEnd w:id="176"/>
    <w:bookmarkStart w:name="z192" w:id="177"/>
    <w:p>
      <w:pPr>
        <w:spacing w:after="0"/>
        <w:ind w:left="0"/>
        <w:jc w:val="both"/>
      </w:pPr>
      <w:r>
        <w:rPr>
          <w:rFonts w:ascii="Times New Roman"/>
          <w:b w:val="false"/>
          <w:i w:val="false"/>
          <w:color w:val="000000"/>
          <w:sz w:val="28"/>
        </w:rPr>
        <w:t>
      Сайлау учаскесінің орталығы: Александровка ауылы, Жаңа ауыл көшесі, 4, Торайгыр ауылдық округ әкімшілігінің баланысындағы ғимарат;</w:t>
      </w:r>
    </w:p>
    <w:bookmarkEnd w:id="177"/>
    <w:bookmarkStart w:name="z193" w:id="178"/>
    <w:p>
      <w:pPr>
        <w:spacing w:after="0"/>
        <w:ind w:left="0"/>
        <w:jc w:val="both"/>
      </w:pPr>
      <w:r>
        <w:rPr>
          <w:rFonts w:ascii="Times New Roman"/>
          <w:b w:val="false"/>
          <w:i w:val="false"/>
          <w:color w:val="000000"/>
          <w:sz w:val="28"/>
        </w:rPr>
        <w:t>
      сайлау учаскесінің шекарасы: Торайғыр ауылдық округінің Александровка ауылының аумағы.</w:t>
      </w:r>
    </w:p>
    <w:bookmarkEnd w:id="178"/>
    <w:bookmarkStart w:name="z194" w:id="179"/>
    <w:p>
      <w:pPr>
        <w:spacing w:after="0"/>
        <w:ind w:left="0"/>
        <w:jc w:val="both"/>
      </w:pPr>
      <w:r>
        <w:rPr>
          <w:rFonts w:ascii="Times New Roman"/>
          <w:b w:val="false"/>
          <w:i w:val="false"/>
          <w:color w:val="000000"/>
          <w:sz w:val="28"/>
        </w:rPr>
        <w:t>
      № 210 сайлау учаскесі</w:t>
      </w:r>
    </w:p>
    <w:bookmarkEnd w:id="179"/>
    <w:bookmarkStart w:name="z195" w:id="180"/>
    <w:p>
      <w:pPr>
        <w:spacing w:after="0"/>
        <w:ind w:left="0"/>
        <w:jc w:val="both"/>
      </w:pPr>
      <w:r>
        <w:rPr>
          <w:rFonts w:ascii="Times New Roman"/>
          <w:b w:val="false"/>
          <w:i w:val="false"/>
          <w:color w:val="000000"/>
          <w:sz w:val="28"/>
        </w:rPr>
        <w:t>
      Сайлау учаскесінің орталығы: Майқаин кенті, Астана көшесі, 52в; Майқайын кентіндегі "Балалар мен жасөспірімдер спорт мектебі" коммуналдық-мемлекеттік мекемесінің спортзал ғимараты, Павлодар облысы дене шынықтыру және спорт басқармасы, Павлодар облысы әкімдігі,</w:t>
      </w:r>
    </w:p>
    <w:bookmarkEnd w:id="180"/>
    <w:bookmarkStart w:name="z196" w:id="181"/>
    <w:p>
      <w:pPr>
        <w:spacing w:after="0"/>
        <w:ind w:left="0"/>
        <w:jc w:val="both"/>
      </w:pPr>
      <w:r>
        <w:rPr>
          <w:rFonts w:ascii="Times New Roman"/>
          <w:b w:val="false"/>
          <w:i w:val="false"/>
          <w:color w:val="000000"/>
          <w:sz w:val="28"/>
        </w:rPr>
        <w:t>
      сайлау учаскесінің шекарасы:</w:t>
      </w:r>
    </w:p>
    <w:bookmarkEnd w:id="181"/>
    <w:bookmarkStart w:name="z197" w:id="182"/>
    <w:p>
      <w:pPr>
        <w:spacing w:after="0"/>
        <w:ind w:left="0"/>
        <w:jc w:val="both"/>
      </w:pPr>
      <w:r>
        <w:rPr>
          <w:rFonts w:ascii="Times New Roman"/>
          <w:b w:val="false"/>
          <w:i w:val="false"/>
          <w:color w:val="000000"/>
          <w:sz w:val="28"/>
        </w:rPr>
        <w:t>
      Астана 53, 57, 58, 59, 60, 62, 63, 64, 66, 65, 68, 69, 70, 71, 73, 74, 77, 78, 79, 80, 82, 84, 86, 88, 90, 92, 94, 98, 100, 102, 104, 106, 108.</w:t>
      </w:r>
    </w:p>
    <w:bookmarkEnd w:id="182"/>
    <w:bookmarkStart w:name="z198" w:id="183"/>
    <w:p>
      <w:pPr>
        <w:spacing w:after="0"/>
        <w:ind w:left="0"/>
        <w:jc w:val="both"/>
      </w:pPr>
      <w:r>
        <w:rPr>
          <w:rFonts w:ascii="Times New Roman"/>
          <w:b w:val="false"/>
          <w:i w:val="false"/>
          <w:color w:val="000000"/>
          <w:sz w:val="28"/>
        </w:rPr>
        <w:t>
      Әлия Молдағұлова 70, 72/1, 72/2.</w:t>
      </w:r>
    </w:p>
    <w:bookmarkEnd w:id="183"/>
    <w:bookmarkStart w:name="z199" w:id="184"/>
    <w:p>
      <w:pPr>
        <w:spacing w:after="0"/>
        <w:ind w:left="0"/>
        <w:jc w:val="both"/>
      </w:pPr>
      <w:r>
        <w:rPr>
          <w:rFonts w:ascii="Times New Roman"/>
          <w:b w:val="false"/>
          <w:i w:val="false"/>
          <w:color w:val="000000"/>
          <w:sz w:val="28"/>
        </w:rPr>
        <w:t>
      Сұлтанмахмұт Торайғыров 1, 1а, 2, 2а, 2/1, 2/2, 3/1, 3/2, 4, 4а, 5А, 5/1, 5/2, 5/4, 6/1, 6/2, 7/1 ,7/2, 8/1, 8/2, 9/1, 9/2, 10/1, 10/2, 11/1, 11/2, 12/1, 12/2, 13/1, 13/2, 14/1, 14/2, 15/1, 15/2, 16/1, 16/2, 17/1, 17/2, 18/1, 18/2, 19/1, 19/2, 20/1, 20/2, 21/1, 21/2, 22/1, 22/2, 23/1, 23/2, 23/3.</w:t>
      </w:r>
    </w:p>
    <w:bookmarkEnd w:id="184"/>
    <w:bookmarkStart w:name="z200" w:id="185"/>
    <w:p>
      <w:pPr>
        <w:spacing w:after="0"/>
        <w:ind w:left="0"/>
        <w:jc w:val="both"/>
      </w:pPr>
      <w:r>
        <w:rPr>
          <w:rFonts w:ascii="Times New Roman"/>
          <w:b w:val="false"/>
          <w:i w:val="false"/>
          <w:color w:val="000000"/>
          <w:sz w:val="28"/>
        </w:rPr>
        <w:t>
      № 211 сайлау учаскесі</w:t>
      </w:r>
    </w:p>
    <w:bookmarkEnd w:id="185"/>
    <w:bookmarkStart w:name="z201" w:id="186"/>
    <w:p>
      <w:pPr>
        <w:spacing w:after="0"/>
        <w:ind w:left="0"/>
        <w:jc w:val="both"/>
      </w:pPr>
      <w:r>
        <w:rPr>
          <w:rFonts w:ascii="Times New Roman"/>
          <w:b w:val="false"/>
          <w:i w:val="false"/>
          <w:color w:val="000000"/>
          <w:sz w:val="28"/>
        </w:rPr>
        <w:t>
      Сайлау учаскесінің орталығы: Майқаин кенті, Жамбыл Жабаев көшесі, 74а "Павлодар облысының білім беру басқармасы, Баянауыл ауданы білім беру бөлімінің М.Әуезов атындағы жалпы орта білім беру мектебі" коммуналдық мемлекеттік мекемесінің ғимараты;</w:t>
      </w:r>
    </w:p>
    <w:bookmarkEnd w:id="186"/>
    <w:bookmarkStart w:name="z202" w:id="187"/>
    <w:p>
      <w:pPr>
        <w:spacing w:after="0"/>
        <w:ind w:left="0"/>
        <w:jc w:val="both"/>
      </w:pPr>
      <w:r>
        <w:rPr>
          <w:rFonts w:ascii="Times New Roman"/>
          <w:b w:val="false"/>
          <w:i w:val="false"/>
          <w:color w:val="000000"/>
          <w:sz w:val="28"/>
        </w:rPr>
        <w:t>
      сайлау учаскесінің шекарасы:</w:t>
      </w:r>
    </w:p>
    <w:bookmarkEnd w:id="187"/>
    <w:bookmarkStart w:name="z203" w:id="188"/>
    <w:p>
      <w:pPr>
        <w:spacing w:after="0"/>
        <w:ind w:left="0"/>
        <w:jc w:val="both"/>
      </w:pPr>
      <w:r>
        <w:rPr>
          <w:rFonts w:ascii="Times New Roman"/>
          <w:b w:val="false"/>
          <w:i w:val="false"/>
          <w:color w:val="000000"/>
          <w:sz w:val="28"/>
        </w:rPr>
        <w:t>
      40 лет Казахстана 1, 2, 3, 4, 5, 6, 7, 8, 9, 10, 12.</w:t>
      </w:r>
    </w:p>
    <w:bookmarkEnd w:id="188"/>
    <w:bookmarkStart w:name="z204" w:id="189"/>
    <w:p>
      <w:pPr>
        <w:spacing w:after="0"/>
        <w:ind w:left="0"/>
        <w:jc w:val="both"/>
      </w:pPr>
      <w:r>
        <w:rPr>
          <w:rFonts w:ascii="Times New Roman"/>
          <w:b w:val="false"/>
          <w:i w:val="false"/>
          <w:color w:val="000000"/>
          <w:sz w:val="28"/>
        </w:rPr>
        <w:t>
      Мұхтар Әуезов 1/1, 1/2, 1/3, 1/4, 2, 3/1, 3/2, 3/3, 3/4, 4, 5, 6, 7, 8, 9, 10, 11, 12, 13, 14, 16, 18.</w:t>
      </w:r>
    </w:p>
    <w:bookmarkEnd w:id="189"/>
    <w:bookmarkStart w:name="z205" w:id="190"/>
    <w:p>
      <w:pPr>
        <w:spacing w:after="0"/>
        <w:ind w:left="0"/>
        <w:jc w:val="both"/>
      </w:pPr>
      <w:r>
        <w:rPr>
          <w:rFonts w:ascii="Times New Roman"/>
          <w:b w:val="false"/>
          <w:i w:val="false"/>
          <w:color w:val="000000"/>
          <w:sz w:val="28"/>
        </w:rPr>
        <w:t>
      Амангелді Иманов 1, 3, 4, 5, 6, 7, 8, 9, 10, 11, 12, 13, 15, 16, 17, 18, 19, 20, 21, 22, 23, 24, 25, 26, 27, 28, 30, 31, 32, 33, 34, 35, 36, 37, 38, 39, 40, 41, 42, 43, 44, 45, 47, 48, 49, 50, 51, 52, 54/1, 54/2, 56, 58.</w:t>
      </w:r>
    </w:p>
    <w:bookmarkEnd w:id="190"/>
    <w:bookmarkStart w:name="z206" w:id="191"/>
    <w:p>
      <w:pPr>
        <w:spacing w:after="0"/>
        <w:ind w:left="0"/>
        <w:jc w:val="both"/>
      </w:pPr>
      <w:r>
        <w:rPr>
          <w:rFonts w:ascii="Times New Roman"/>
          <w:b w:val="false"/>
          <w:i w:val="false"/>
          <w:color w:val="000000"/>
          <w:sz w:val="28"/>
        </w:rPr>
        <w:t>
      Бақыт Хайдаров 1, 2, 3, 4, 5, 6, 7, 8, 9, 10, 11/2, 12/1, 12/2.</w:t>
      </w:r>
    </w:p>
    <w:bookmarkEnd w:id="191"/>
    <w:bookmarkStart w:name="z207" w:id="192"/>
    <w:p>
      <w:pPr>
        <w:spacing w:after="0"/>
        <w:ind w:left="0"/>
        <w:jc w:val="both"/>
      </w:pPr>
      <w:r>
        <w:rPr>
          <w:rFonts w:ascii="Times New Roman"/>
          <w:b w:val="false"/>
          <w:i w:val="false"/>
          <w:color w:val="000000"/>
          <w:sz w:val="28"/>
        </w:rPr>
        <w:t>
      Достық 3, 7, 8, 9, 10, 13, 14, 15 ,16, 17, 18, 19, 20, 22, 23, 24, 25/1, 25/2, 27, 28, 30, 32, 34, 35, 36, 38, 39, 40, 41, 42, 44, 45, 46, 48, 47, 49, 50, 51, 52, 53, 54, 56, 57, 59, 60, 63, 64, 66, 69, 70, 71, 72, 74, 75, 79, 81, 83, 85, 87, 89, 95.</w:t>
      </w:r>
    </w:p>
    <w:bookmarkEnd w:id="192"/>
    <w:bookmarkStart w:name="z208" w:id="193"/>
    <w:p>
      <w:pPr>
        <w:spacing w:after="0"/>
        <w:ind w:left="0"/>
        <w:jc w:val="both"/>
      </w:pPr>
      <w:r>
        <w:rPr>
          <w:rFonts w:ascii="Times New Roman"/>
          <w:b w:val="false"/>
          <w:i w:val="false"/>
          <w:color w:val="000000"/>
          <w:sz w:val="28"/>
        </w:rPr>
        <w:t>
      Жамбыл Жабаев 8, 10, 12, 13, 15, 16, 17, 18, 19, 20, 21, 22, 23, 24, 25, 27, 28, 29, 30, 31, 33, 35, 36, 37, 37а/1, 37а/2, 38, 39, 40, 41/1, 41/2, 42, 43/1, 43/2, 43/3, 44,46, 48, 50, 52, 54, 56, 58 ,60, 64, 68, 70, 76, 78, 80,82, 84, 86/1, 86/2, 86/3, 88/1, 88/2, 88/3, 90/1, 90/2, 90/3, 92/1, 92/2, 94/1, 94/2, 96.</w:t>
      </w:r>
    </w:p>
    <w:bookmarkEnd w:id="193"/>
    <w:bookmarkStart w:name="z209" w:id="194"/>
    <w:p>
      <w:pPr>
        <w:spacing w:after="0"/>
        <w:ind w:left="0"/>
        <w:jc w:val="both"/>
      </w:pPr>
      <w:r>
        <w:rPr>
          <w:rFonts w:ascii="Times New Roman"/>
          <w:b w:val="false"/>
          <w:i w:val="false"/>
          <w:color w:val="000000"/>
          <w:sz w:val="28"/>
        </w:rPr>
        <w:t>
      Михаил Лермонтов 2, 4/1, 4/2, 5, 6, 8, 9,10, 14, 16, 17, 18, 19, 21, 23, 24, 25, 26, 27А, 27/1, 27/2, 28, 29, 30, 31, 32/1,32/2, 33, 34, 36, 37, 38, 39, 40, 41, 42, 44/1, 44/2, 45/1, 45/2.</w:t>
      </w:r>
    </w:p>
    <w:bookmarkEnd w:id="194"/>
    <w:bookmarkStart w:name="z210" w:id="195"/>
    <w:p>
      <w:pPr>
        <w:spacing w:after="0"/>
        <w:ind w:left="0"/>
        <w:jc w:val="both"/>
      </w:pPr>
      <w:r>
        <w:rPr>
          <w:rFonts w:ascii="Times New Roman"/>
          <w:b w:val="false"/>
          <w:i w:val="false"/>
          <w:color w:val="000000"/>
          <w:sz w:val="28"/>
        </w:rPr>
        <w:t>
      Максим Горький 1, 2, 3, 4, 5, 6, 10/1, 10/2, 12/1, 12/2, 14, 16, 18, 20, 22, 24а/1, 24а/2, 28/1, 28/2, 30/1, 30/2, 32.</w:t>
      </w:r>
    </w:p>
    <w:bookmarkEnd w:id="195"/>
    <w:bookmarkStart w:name="z211" w:id="196"/>
    <w:p>
      <w:pPr>
        <w:spacing w:after="0"/>
        <w:ind w:left="0"/>
        <w:jc w:val="both"/>
      </w:pPr>
      <w:r>
        <w:rPr>
          <w:rFonts w:ascii="Times New Roman"/>
          <w:b w:val="false"/>
          <w:i w:val="false"/>
          <w:color w:val="000000"/>
          <w:sz w:val="28"/>
        </w:rPr>
        <w:t>
      Қаныш Сәтбаев 1/1, 1/2, 2/1, 2/2, 3/1, 3/2, 4/1, 4/2, 5/1, 5/2, 6/1, 6/2, 7/1, 7/2, 8/1, 8/2, 9/1, 9/2, 11/1, 11/2,11А/1, 11А/2, 13/1, 13/2, 13/3, 13А/1, 13А/2, 15/1, 15/2, 15/3, 17/1, 17/2, 19/1, 19/2, 21/1, 21/2, 23/1, 23/2, 25/1, 25/2, 28/1, 28/2, 30/1, 30/2, 32/1, 32/2, 34/1, 34/2, 36/1, 36/2, 38/1, 38/2,40/1,40/2.</w:t>
      </w:r>
    </w:p>
    <w:bookmarkEnd w:id="196"/>
    <w:bookmarkStart w:name="z212" w:id="197"/>
    <w:p>
      <w:pPr>
        <w:spacing w:after="0"/>
        <w:ind w:left="0"/>
        <w:jc w:val="both"/>
      </w:pPr>
      <w:r>
        <w:rPr>
          <w:rFonts w:ascii="Times New Roman"/>
          <w:b w:val="false"/>
          <w:i w:val="false"/>
          <w:color w:val="000000"/>
          <w:sz w:val="28"/>
        </w:rPr>
        <w:t>
      Мәншүк Мәметова: 1/1, 1/2, 5, 7 , 9, 11, 13, 15, 17, 19, 21, 27, 29/2, 29/3, 31, 33/1, 33/2.</w:t>
      </w:r>
    </w:p>
    <w:bookmarkEnd w:id="197"/>
    <w:bookmarkStart w:name="z213" w:id="198"/>
    <w:p>
      <w:pPr>
        <w:spacing w:after="0"/>
        <w:ind w:left="0"/>
        <w:jc w:val="both"/>
      </w:pPr>
      <w:r>
        <w:rPr>
          <w:rFonts w:ascii="Times New Roman"/>
          <w:b w:val="false"/>
          <w:i w:val="false"/>
          <w:color w:val="000000"/>
          <w:sz w:val="28"/>
        </w:rPr>
        <w:t>
      Александр Пушкин 1, 3, 6, 8, 12, 13, 14, 15, 16, 17, 18, 19, 20, 21, 22, 24, 25, 26, 27, 28, 30, 31, 32, 34, 36, 38, 40, 42, 44, 46, 48, 50, 52, 54, 56, 58, 60, 62, 64/1, 64/2, 66, 68.</w:t>
      </w:r>
    </w:p>
    <w:bookmarkEnd w:id="198"/>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