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header+xml" PartName="/word/header.xml"/>
  <Override ContentType="image/png" PartName="/word/media/document_image_rId3.png"/>
  <Override ContentType="image/png" PartName="/word/media/header_image_rId1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1c32f60" w14:textId="1c32f60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Аудан әкімінің 2015 жылғы 13 наурыздағы "Шарбақты ауданы аумағында сайлау учаскелерін құру туралы" № 2 шешіміне өзгерту енгізу туралы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/>
          <w:i/>
          <w:color w:val="888888"/>
        </w:rPr>
        <w:t>Күшін жойған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Павлодар облысы Шарбақты ауданы әкімінің 2015 жылғы 24 қарашадағы № 11 шешімі. Павлодар облысының Әділет департаментінде 2015 жылғы 04 желтоқсанда № 4829 болып тіркелді. Күші жойылды - Павлодар облысы Шарбақты ауданы әкімінің 2026 жылғы 30 маусымдағы № 3 шешімімен</w:t>
      </w:r>
    </w:p>
    <w:p>
      <w:pPr>
        <w:spacing w:after="0"/>
        <w:ind w:left="0"/>
        <w:jc w:val="both"/>
      </w:pPr>
      <w:bookmarkStart w:name="z1" w:id="0"/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Ескерту. Күші жойылды - Павлодар облысы Шарбақты ауданы әкімінің 30.06.2026 </w:t>
      </w:r>
      <w:r>
        <w:rPr>
          <w:rFonts w:ascii="Times New Roman"/>
          <w:b w:val="false"/>
          <w:i w:val="false"/>
          <w:color w:val="000000"/>
          <w:sz w:val="28"/>
        </w:rPr>
        <w:t>№ 3</w:t>
      </w:r>
      <w:r>
        <w:rPr>
          <w:rFonts w:ascii="Times New Roman"/>
          <w:b w:val="false"/>
          <w:i w:val="false"/>
          <w:color w:val="ff0000"/>
          <w:sz w:val="28"/>
        </w:rPr>
        <w:t xml:space="preserve"> (алғашқы ресми жарияланған күнінен кейін күнтізбелік он күн өткен соң қолданысқа енгізіледі) шешімімен.</w:t>
      </w:r>
    </w:p>
    <w:bookmarkEnd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 xml:space="preserve">Қазақстан Республикасының 1995 жылғы 28 қыркүйектегі "Қазақстан Республикасындағы сайлау туралы" Конституциялық Заңы </w:t>
      </w:r>
      <w:r>
        <w:rPr>
          <w:rFonts w:ascii="Times New Roman"/>
          <w:b w:val="false"/>
          <w:i w:val="false"/>
          <w:color w:val="000000"/>
          <w:sz w:val="28"/>
        </w:rPr>
        <w:t>23-бабының</w:t>
      </w:r>
      <w:r>
        <w:rPr>
          <w:rFonts w:ascii="Times New Roman"/>
          <w:b w:val="false"/>
          <w:i w:val="false"/>
          <w:color w:val="000000"/>
          <w:sz w:val="28"/>
        </w:rPr>
        <w:t xml:space="preserve"> 1-тармағына, Қазақстан Республикасының 2001 жылғы 23 қаңтардағы "Қазақстан Республикасындағы жергілікті мемлекеттік басқару және өзін-өзі басқару туралы" Заңы 33-бабының </w:t>
      </w:r>
      <w:r>
        <w:rPr>
          <w:rFonts w:ascii="Times New Roman"/>
          <w:b w:val="false"/>
          <w:i w:val="false"/>
          <w:color w:val="000000"/>
          <w:sz w:val="28"/>
        </w:rPr>
        <w:t>2-тармағына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</w:t>
      </w:r>
      <w:r>
        <w:rPr>
          <w:rFonts w:ascii="Times New Roman"/>
          <w:b/>
          <w:i w:val="false"/>
          <w:color w:val="000000"/>
          <w:sz w:val="28"/>
        </w:rPr>
        <w:t xml:space="preserve">ШЕШІМ </w:t>
      </w:r>
      <w:r>
        <w:rPr>
          <w:rFonts w:ascii="Times New Roman"/>
          <w:b w:val="false"/>
          <w:i w:val="false"/>
          <w:color w:val="000000"/>
          <w:sz w:val="28"/>
        </w:rPr>
        <w:t>қабылдаймын: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 xml:space="preserve">1. Аудан әкімінің 2015 жылғы 13 наурыздағы "Шарбақты ауданы аумағында сайлау учаскелерін құру туралы" № 2 </w:t>
      </w:r>
      <w:r>
        <w:rPr>
          <w:rFonts w:ascii="Times New Roman"/>
          <w:b w:val="false"/>
          <w:i w:val="false"/>
          <w:color w:val="000000"/>
          <w:sz w:val="28"/>
        </w:rPr>
        <w:t>шешіміне</w:t>
      </w:r>
      <w:r>
        <w:rPr>
          <w:rFonts w:ascii="Times New Roman"/>
          <w:b w:val="false"/>
          <w:i w:val="false"/>
          <w:color w:val="000000"/>
          <w:sz w:val="28"/>
        </w:rPr>
        <w:t xml:space="preserve"> (Нормативтік құқықтық актілерді мемлекеттік тіркеу тізілімінде 2015 жылғы 27 наурызда № 4395 тіркелген, 2015 жылғы 2 сәуірде аудандық № 13 "Маралды" және "Трибуна" газеттерінде жарияланған) келесі өзгерту енгізілсін: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 xml:space="preserve">көрсетілген шешімнің </w:t>
      </w:r>
      <w:r>
        <w:rPr>
          <w:rFonts w:ascii="Times New Roman"/>
          <w:b w:val="false"/>
          <w:i w:val="false"/>
          <w:color w:val="000000"/>
          <w:sz w:val="28"/>
        </w:rPr>
        <w:t>қосымшасы</w:t>
      </w:r>
      <w:r>
        <w:rPr>
          <w:rFonts w:ascii="Times New Roman"/>
          <w:b w:val="false"/>
          <w:i w:val="false"/>
          <w:color w:val="000000"/>
          <w:sz w:val="28"/>
        </w:rPr>
        <w:t xml:space="preserve"> осы шешімнің </w:t>
      </w:r>
      <w:r>
        <w:rPr>
          <w:rFonts w:ascii="Times New Roman"/>
          <w:b w:val="false"/>
          <w:i w:val="false"/>
          <w:color w:val="000000"/>
          <w:sz w:val="28"/>
        </w:rPr>
        <w:t>қосымшасына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жаңа редакцияда баяндалсын.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2. Осы шешімнің орындалуын бақылау аудан әкімі аппаратының басшысына жүктелсін.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3. Осы қаулы алғаш рет ресми жарияланғаннан кейін күнтізбелік он күн өткен соң қолданысқа енгізіледі.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      Аудан әкімі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Б. Ыбыраев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      "КЕЛІСІЛДІ"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      Шарбақты аудандық аумақтық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      сайлау комиссиясының төрағасы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С. Заседателева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      2015 жыл "24" қараша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Шарбақты ауданы әкімінің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2015 жылғы 24 қарашадағы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11 шешіміне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қосымша</w:t>
            </w:r>
          </w:p>
        </w:tc>
      </w:tr>
    </w:tbl>
    <w:bookmarkStart w:name="z7" w:id="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№ 437 сайлау учаскесі</w:t>
      </w:r>
    </w:p>
    <w:bookmarkEnd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Сайлау учаскесінің орталығы: Шарбақты ауылы, Южная көшесі, 71, № 3 орта мектеп ғимараты;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сайлау учаскесінің шекаралары: 521 км – тақ жақ қатары № 83, 85, 87; 9 май – жұп жақ қатары № 2, 4, 6, 8, 10, 12, 14, 16, 18, 20, 22, 24, 26, 28, 30, 32, 34, 36, 38, 40, 42, 44, 46, 48, 50, 52, 54, 56, 58, 60, 62, 64, 66, 68, 70, 72, 74, 76, 78, 80, 82, 84, 86, 88, 90, 92, 94, 96, 98, 100, 102, 104, 106, 108, 110, 112, 114, 116, 118, 120; тақ жақ қатары № 9, 11, 13, 15, 17, 19, 21, 23, 25, 27, 29, 31, 33, 35, 37, 39, 41, 43, 45, 47, 49, 51, 53, 55, 57, 59, 61, 63, 65, 67; Урицкий – жұп жақ қатары № 2А, 2, 4, 6, 8, 10, 12, 14, 16, 18, 20, 22, 24, 26, 28, 30, 32, 34, 36, 38, 40, 42, 44, 46, 48, 50, 52, 54, 56, 58, 60, 62, 64, 66, 68, 70, 72, 74, 76, 78, 80, 82, 84, 86; тақ жақ қатары № 1, 3, 5, 7, 9, 11, 13, 15, 17, 19, 21, 23, 25, 27, 29, 31, 33, 35, 37, 39, 41, 43, 45, 47, 49, 51, 53, 55, 57, 59, 61, 63, 65, 67, 69, 71, 73; Южная – жұп жақ қатары № 2, 4, 6, 8, 10, 12, 14, 16, 18, 20, 22, 24, 26, 28, 30, 32, 34, 36, 38, 40, 42, 44, 46, 48, 50, 52, 54, 56, 58; тақ жақ қатары № 1, 3, 5, 7, 9, 11, 13, 15, 17, 19, 21, 23, 25, 27, 29, 31, 33, 35, 37, 39, 41, 43, 45, 47, 49, 51, 53, 55, 57, 59, 61, 63, 65, 67; Школьный қысқа көше – жұп жақ қатары № 4, 6, 8, 10, 12, 14; тақ жақ қатары № 3, 5, 7, 9, 11, 13, 15; Заводская – жұп жақ қатары № 2А, 2, 4, 6, 8, 10, 12, 14; тақ жақ қатары № 1, 3, 5, 7, 9, 11, 13, 15, 17, 19; Матросов – жұп жақ қатары № 4, 6, 8, 10, 12, 14, 16, 18, 20, 22, 24, 26, 28, 30, 32; тақ жақ қатары № 3, 5, 7, 9, 11, 13, 15, 17, 19, 21, 23, 25, 27, 29, 31; Бауыржан Момышұлы – жұп жақ қатары № 2, 4, 6, 8, 10, 12, 14, 16, 18, 20, 22, 24, 26, 28, 30, 32, 34, 36, 38; тақ жақ қатары № 3, 5, 7, 9, 11, 13, 15, 17, 19, 21, 23, 25, 27, 29, 31, 33, 35, 37; Абай – жұп жақ қатары № 2, 4, 6, 8, 10, 12, 14, 16, 18, 20, 22, 24, 26, 28, 30, 32, 34, 36, 38; тақ жақ қатары № 1, 3, 5, 7, 9, 11, 13, 15, 17, 19, 21, 23, 25, 27, 29, 31, 33, 35; Гигант – жұп жақ қатары № 4, 6, 8, 10, 12, 14, 16, 18, 20, 22, 24, 26; тақ жақ қатары № 1А, 1, 3, 5, 7, 9, 11, 13, 15, 17; 25 лет Октября – жұп жақ қатары № 6, 8, 10, 12, 14, 16; 8 съезд Советов – тақ жақ қатары № 1, 1А, 1Б, 1В, 3А, 5А, 5, 7, 9, 11, 13, 15, 17, 19, 21, 23, 25, 27, 29, 31, 33, 35, 37, 39, 41, 43, 45, 47, 49, 51, 53, 55, 57, 59, 61, 63, 65, 67, 69, 71, 73, 75, 77,79, 81, 83, 85; жұп жақ қатары № 2, 4, 6, 8, 10, 12, 14, 16, 18, 20, 22, 24, 26, 28, 30, 32, 34, 36, 38, 40, 42, 44, 46, 48, 50, 52, 54, 56, 58, 60, 62, 64, 66, 68, 70, 72, 74, 76, 78, 80, 82, 84, 86, 88, 90, 92 көшелері.</w:t>
      </w:r>
    </w:p>
    <w:bookmarkStart w:name="z8" w:id="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№ 438 сайлау учаскесі</w:t>
      </w:r>
    </w:p>
    <w:bookmarkEnd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Сайлау учаскесінің орталығы: Шарбақты ауылы, Чкалов көшесі, 40, "Шарбақты ауданының Абай Құнанбаев атындағы жалпы орта білім беру мектебі" мемлекеттік мекемесінің ғимараты;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сайлау учаскелерінің шекаралары: Веткомплекс – толық; 3 Микрорайон - толық, Восходная – жұп жақ қатары № 2, 4, 6, 8, 10, 12, 14, 16, 18, 20, 22, 24, 26, 28, 30, 32, 34, 36, 38, 40, 42, 44, 46, 48, 50, 52, 54, 56, 58, 60, 62, 64; тақ жақ қатары № 13А, 13, 15, 17, 19, 21, 23, 25, 27, 29, 31, 33, 35, 37, 39, 41, 43, 45, 47, 49, 51, 53, 55, 57; Чкалов – жұп жақ қатары № 2, 4, 6, 8, 10, 12, 14, 16, 18, 20, 22, 24, 26, 28, 30, 32, 34, 36, 38, 42, 44, 46, 48, 50, 52, 54, 56, 58, 60, 62, 64, 66, 68, 70, 72, 74, 76, 78, 80, 82, 84; тақ жақ қатары № 3, 5, 7, 9, 11, 13, 15, 17, 19, 21, 23, 25, 27, 29, 31, 33, 35, 37, 39, 41, 43, 45, 47, 49, 51, 53, 55, 57, 59, 61, 63, 65, 67, 69; Орджоникидзе – жұп жақ қатары № 4, 6, 8, 10, 12, 14, 16, 18, 20, 22, 24, 26, 28, 30, 32, 34, 36; тақ жақ қатары № 1, 3, 5, 7, 9, 11, 13, 15, 17, 19, 21, 23, 25, 27, 29, 31, 33; Әлімбаев – жұп жақ қатары № 10, 12, 14, 16, 18, 20, 22, 24, 26, 28, 30, 32, 34; тақ жақ қатары № 1, 3, 5, 7, 9, 11, 13, 15, 17, 19, 21, 23, 25, 27; Чайко – жұп жақ қатары № 2, 4, 6, 8, 10, 12, 14, 16, 18, 20, 22; тақ жақ қатары № 1, 3, 5, 7, 9, 11, 13, 15, 17, 19, 21, 23, 25, 27, 29, 31, 33, 35; Победа – жұп жақ қатары № 2, 4, 6, 8, 10, 12, 14; тақ жақ қатары № 1, 3, 5, 7, 9, 11, 13, 15, 17; Советов – жұп жақ қатары № 4, 6; тақ жақ қатары № 1, 3, 5, 7, 9, 11, 13, 15, 17, 19, 21, 23, 25, 27, 29, 31, 33, 35, 37, 39, 41, 43, 45, 47; Әбенов – жұп жақ қатары № 2, 4, 6, 8, 10, 12, 14, 16, 18, 20, 22, 24, 26, 28, 30, 32, 34, 36, 38, 40, 42, 44, 46, 48, 50; тақ жақ қатары № 1, 3, 5, 7, 9, 11, 13, 15, 17, 19, 21, 23, 25, 27, 29, 31, 33, 35, 37, 39, 41, 43, 45, 47, 49, 51; Антонов – жұп жақ қатары № 4, 6, 8, 10, 12, 14, 16, 18, 20, 22, 24, 26, 28, 30, 32, 34, 36, 38, 40; тақ жақ қатары № 1, 3, 5, 7, 9, 11, 13, 15, 17, 19, 21, 23, 25, 27, 29, 31, 33, 35, 37; Мир – жұп жақ қатары № 2, 4, 6, 8, 10, 12, 14, 16, 18, 20, 22, 24, 26, 28, 30, 32, 34, 36, 38, 40; тақ жақ қатары № 3, 5, 7, 9, 11, 13, 15, 17, 19, 21, 23, 25, 27, 29, 31, 33, 35, 37; Панфилов – жұп жақ қатары № 2, 4, 6, 8, 10, 12, 14, 16, 18, 20, 22, 24, 26, 28, 30, 32, 34, 36, 38; тақ жақ қатары № 1, 3, 5, 7, 9, 11, 13, 15, 17, 19, 21, 23, 25, 27, 29; 50 лет Казахской ССР – жұп жақ қатары № 2, 4, 6, 8, 10, 12; тақ жақ қатары № 1, 3, 5, 7, 9, 11, 13, 15; Естай–жұп жақ қатары № 2, 4, 6, 8, 10; тақ жақ қатары № 1, 3, 5, 7, 9, 11, 13; Гагарин – жұп жақ қатары № 2, 4, 6, 8, 10, 12, 14, 16, 18, 20, 22, 24, 26, 28; тақ жақ қатары № 1, 3, 5, 7, 9, 11, 13, 15, 17, 19, 21, 23, 25, 27, 29, 31, 33, 35, 37, 39, 41, 43 көшелері.</w:t>
      </w:r>
    </w:p>
    <w:bookmarkStart w:name="z9" w:id="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№ 439 сайлау учаскесі</w:t>
      </w:r>
    </w:p>
    <w:bookmarkEnd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Сайлау учаскесінің орталығы: Шарбақты ауылы, Советов көшесі, 26, аудандық Мәдениет үйінің ғимараты;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сайлау учаскелерінің шекаралары: Садовая – жұп жақ қатары № 8, 10, 12, 14, 16, 18, 20, 22, 24, 26, 28, 30, 32, 34, 36, 38, 40, 42, 44, 46, 48, 50; тақ жақ қатары № 9, 11, 13, 15, 17, 19, 21, 23, 25, 27, 29, 31, 33, 35, 37, 39, 41, 43, 45, 47, 49, 51, 53; Орджоникидзе – жұп жақ қатары № 40, 42, 44, 46, 48, 50, 52, 54, 56, 58, 60, 62, 64, 68, 70, 72, 74, 76, 78, 80, 82, 84, 86, 88, 90, 92, 94, 96; тақ жақ қатары № 37, 39, 41, 43, 45, 47, 49, 51, 53, 55, 57, 59, 61, 63, 65, 67, 69, 71, 73, 75, 77, 79, 81, 83, 85, 87, 89, 91, 93, 95, 97, 99; Әлімбаев – жұп жақ қатары № 36, 38, 40, 42, 44, 46, 48, 50, 52, 54, 56, 58, 60, 62, 64, 66, 68, 70, 72, 74, 76, 78, 80, 82, 84, 86, 88; тақ жақ қатары № 29, 31, 33, 35, 37, 39, 41, 43, 45, 47, 49, 51, 53, 55, 57, 59, 61, 63А; Чайко – жұп жақ қатары № 24, 26, 28, 30, 32, 34, 36, 38, 40, 42, 44, 46, 48, 50, 52, 54, 56, 58, 60; тақ жақ қатары № 37, 39, 41, 43, 45, 47, 49, 51, 53, 55, 57, 59, 61, 63, 69, 71; Победа – жұп жақ қатары № 16, 18, 20, 22, 24, 26, 28, 30, 32, 34, 36, 38, 40; тақ жақ қатары № 25, 27, 29, 31, 33, 35, 37, 39, 41, 43, 45, 47, 49; 3 сентября – жұп жақ қатары № 4, 6, 8, 10, 12, 14, 16, 18, 20, 22, 24, 26; тақ жақ қатары № 5, 7, 9, 11, 13, 15, 17, 19, 21, 23, 25, 27; Советов – жұп жақ қатары № 30, 32, 34, 36, 38, 40, 42, 44; тақ жақ қатары № 51, 53, 55, 57, 59, 61, 63, 65, 67, 69, 71, 73, 75, 77, 79, 81, 83, 85, 87; Әбенов – жұп жақ қатары № 52, 54, 56, 58, 60, 62, 64, 66, 68, 70, 72, 74, 76, 78, 80, 82, 84, 86, 88, 90, 92; тақ жақ қатары № 53, 55, 57, 59, 61, 63, 65, 67, 69, 71, 73, 75, 77, 79, 81, 83, 85, 87, 89, 91, 93, 95, 97, 99, 101, 103; Антонов – жұп жақ қатары № 42, 44, 46, 48, 50, 52, 54, 56, 58, 60, 62, 64, 66, 68, 70, 72, 74, 76, 78, 80, 82, 84, 86, 88; тақ жақ қатары № 39, 41, 43, 45, 47, 49, 51, 53, 55, 57, 59, 61, 63, 65, 67, 69, 71, 73, 75, 77, 79, 81, 83; Мир – жұп жақ қатары № 42, 44, 46, 48, 50, 52, 54, 56, 58, 60, 62, 64, 66, 68, 70, 72, 74, 76, 78, 80, 82, 84, 86, 88, 90, 92, 94; тақ жақ қатары № 39, 41, 43, 45, 47, 49, 51, 53, 55, 57, 59, 61, 63, 65, 67, 69, 71, 73, 75, 77, 79, 81, 83, 85; Панфилов – жұп жақ қатары № 42, 44, 46, 48, 50, 52, 54, 56, 58, 60, 62, 64, 66, 68, 70, 72, 74, 76, 78, 80, 82, 84, 86, 88; тақ жақ қатары № 31, 33, 35, 37, 39, 41, 43, 45, 47, 49, 51, 53, 55, 57, 59, 61, 63, 65, 67, 69, 71, 73, 75, 77, 79, 81; Гагарин – жұп жақ қатары № 34, 36, 38, 40, 42, 44, 46, 48, 50, 52, 54, 56, 58, 60; тақ жақ қатары № 53, 55, 57, 59, 61; 50 лет Казахской ССР – жұп жақ қатары № 16, 18, 20, 22, 24; тақ жақ қатары № 21, 23, 25, 27,29; Естай – жұп жақ қатары № 22, 24, 26, 28; Ленин – жұп жақ қатары № 6, 8, 10, 12, 14, 16, 18, 20, 22, 24, 26, 28, 30, 32, 34, 36, 38, 40, 42, 44, 46, 48, 50, 52, 54, 56, 58, 60, 62, 64, 66, 68, 70, 72, 74, 74А; тақ жақ қатары № 5, 7, 9, 11, 13, 15, 17, 19, 21, 23, 25, 27, 29, 31, 33, 35, 37, 39, 41, 43, 45, 47, 49, 51, 53; Смағұлов – жұп жақ қатары № 2, 4, 6, 8, 10, 12, 14, 16, 18, 20, 22, 24, 26, 28, 30, 32, 34, 36, 38, 40, 42, 44; тақ жақ қатары № 3, 5, 7, 9, 11, 13, 15, 17, 19, 21, 23, 25, 27, 29, 31, 33, 35, 37, 39, 41, 43; 1 Май – жұп жақ қатары № 4, 6, 8, 10, 12, 14, 16, 18, 20, 22, 24, 26, 28, 30, 32, 34, 36, 38, 40, 42, 44, 46, 48, 50, 52, 54, 56, 58, 60, 62, 64, 64А; тақ жақ қатары № 9, 13, 15, 17, 19, 21, 23, 25, 27, 29, 31, 33, 35, 37, 39, 41, 43, 45, 47, 49, 51, 53, 55, 57, 59, 61, 63, 65, 67, 69, 71, 71А; Энергетиков – толық көшелері.</w:t>
      </w:r>
    </w:p>
    <w:bookmarkStart w:name="z10" w:id="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№ 440 сайлау учаскесі</w:t>
      </w:r>
    </w:p>
    <w:bookmarkEnd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Сайлау учаскесінің орталығы: Орловка ауылы, 1 Май көшесі, 38, ауылдық Мәдениет үйінің ғимараты;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сайлау учаскесінің шекарасы: Орловка ауылдық округінің Орловка ауылының аумағы.</w:t>
      </w:r>
    </w:p>
    <w:bookmarkStart w:name="z11" w:id="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№ 441 сайлау учаскесі</w:t>
      </w:r>
    </w:p>
    <w:bookmarkEnd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Сайлау учаскесінің орталығы: Красиловка ауылы, Ленин көшесі, 70, ауылдық Мәдениет үйінің ғимараты;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сайлау учаскесінің шекарасы: Красиловка ауылдық округінің Красиловка ауылының аумағы.</w:t>
      </w:r>
    </w:p>
    <w:bookmarkStart w:name="z12" w:id="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№ 442 сайлау учаскесі</w:t>
      </w:r>
    </w:p>
    <w:bookmarkEnd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Сайлау учаскесінің орталығы: Заборовка ауылы, Ленин көшесі, 40, Заборовка негізгі мектеп ғимараты;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сайлау учаскесінің шекарасы: Сосновка ауылдық округінің Заборовка ауылының аумағы.</w:t>
      </w:r>
    </w:p>
    <w:bookmarkStart w:name="z13" w:id="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№ 443 сайлау учаскесі</w:t>
      </w:r>
    </w:p>
    <w:bookmarkEnd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Сайлау учаскесінің орталығы: Софиевка ауылы, Победа көшесі, 12, "София" жауапкершілігі шектеулі серіктестігінің ғимараты (келісім бойынша);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сайлау учаскесінің шекарасы: Сосновка ауылдық округінің Софиевка ауылының аумағы.</w:t>
      </w:r>
    </w:p>
    <w:bookmarkStart w:name="z14" w:id="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№ 445 сайлау учаскесі</w:t>
      </w:r>
    </w:p>
    <w:bookmarkEnd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Сайлау учаскесінің орталығы: Сосновка ауылы, Молодежная көшесі, 20, ауылдық Мәдениет үйінің ғимараты;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сайлау учаскесінің шекаралары: Сосновка ауылдық округінің Сосновка, Сретенка ауылдарының аумағы.</w:t>
      </w:r>
    </w:p>
    <w:bookmarkStart w:name="z15" w:id="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№ 446 сайлау учаскесі</w:t>
      </w:r>
    </w:p>
    <w:bookmarkEnd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Сайлау учаскесінің орталығы: Сынтас ауылы, Ленин көшесі, 68, Северное жалпы негізгі мектебінің ғимараты;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сайлау учаскесінің шекарасы: Сынтас ауылдық округінің Сынтас ауылының аумағы.</w:t>
      </w:r>
    </w:p>
    <w:bookmarkStart w:name="z16" w:id="1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№ 447 сайлау учаскесі</w:t>
      </w:r>
    </w:p>
    <w:bookmarkEnd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Сайлау учаскесінің орталығы: Богодаровка ауылы, Центральная көшесі, 43, ауылдық Мәдениет үйінің ғимараты;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сайлау учаскесінің шекаралары: Сынтас ауылдық округінің Богодаровка, Аникино ауылдарының аумағы.</w:t>
      </w:r>
    </w:p>
    <w:bookmarkStart w:name="z17" w:id="1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№ 448 сайлау учаскесі</w:t>
      </w:r>
    </w:p>
    <w:bookmarkEnd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Сайлау учаскесінің орталығы: Назаровка ауылы, Ленин көшесі, 6, ауылдық Мәдениет үйінің ғимараты;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сайлау учаскесінің шекаралары: Алексеевка ауылдық округінің Назаровка, Каховка ауылдарының аумағы.</w:t>
      </w:r>
    </w:p>
    <w:bookmarkStart w:name="z18" w:id="1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№ 449 сайлау учаскесі</w:t>
      </w:r>
    </w:p>
    <w:bookmarkEnd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Сайлау учаскесінің орталығы: Бөріктал ауылы, Дзержинский көшесі, 6 үй, жеке меншік объекті (келісім бойынша);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сайлау учаскесінің шекарасы: Алексеевка ауылдық округінің Бөріктал ауылының аумағы.</w:t>
      </w:r>
    </w:p>
    <w:bookmarkStart w:name="z19" w:id="1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№ 450 сайлау учаскесі</w:t>
      </w:r>
    </w:p>
    <w:bookmarkEnd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Сайлау учаскесінің орталығы: Татьяновка ауылы, Южная көшесі, 12, Шарбақты ауданының білім беру бөлімінің бұрынғы мектеп ғимараты;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сайлау учаскесінің шекарасы: Татьяновка ауылдық округінің Татьяновка ауылының аумағы.</w:t>
      </w:r>
    </w:p>
    <w:bookmarkStart w:name="z20" w:id="1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№ 451 сайлау учаскесі</w:t>
      </w:r>
    </w:p>
    <w:bookmarkEnd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Сайлау учаскесінің орталығы: Малиновка ауылы, Мир көшесі, 7, ауылдық клуб ғимараты;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сайлау учаскесінің шекарасы: Татьяновка ауылдық округінің Малиновка ауылының аумағы.</w:t>
      </w:r>
    </w:p>
    <w:bookmarkStart w:name="z21" w:id="1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№ 452 сайлау учаскесі</w:t>
      </w:r>
    </w:p>
    <w:bookmarkEnd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Сайлау учаскесінің орталығы: Жылы-Бұлақ ауылы, Баратбаев көшесі, 18, ауылдық клуб ғимараты;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сайлау учаскесінің шекаралары: Жылы-Бұлақ ауылдық округінің Жылы-Бұлақ, Қосқұдық ауылдарының аумағы.</w:t>
      </w:r>
    </w:p>
    <w:bookmarkStart w:name="z22" w:id="1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№ 453 сайлау учаскесі</w:t>
      </w:r>
    </w:p>
    <w:bookmarkEnd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Сайлау учаскесінің орталығы: Маралды станциясы, Южная көшесі, 58, Маралды бастауыш мектеп ғимараты;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сайлау учаскесінің шекаралары: Жылы-Бұлақ ауылдық округінің Маралды теміржол станциясы, Көлбұлақ ауылының аумағы.</w:t>
      </w:r>
    </w:p>
    <w:bookmarkStart w:name="z23" w:id="1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№ 454 сайлау учаскесі</w:t>
      </w:r>
    </w:p>
    <w:bookmarkEnd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Сайлау учаскесінің орталығы: Хмельницкое ауылы, Ленин көшесі, 15, ауылдық Мәдениет үйінің ғимараты;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сайлау учаскесінің шекарасы: Хмельницкий ауылдық округінің Хмельницкий ауылының аумағы.</w:t>
      </w:r>
    </w:p>
    <w:bookmarkStart w:name="z24" w:id="1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№ 455 сайлау учаскесі</w:t>
      </w:r>
    </w:p>
    <w:bookmarkEnd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Сайлау учаскесінің орталығы: Галкино ауылы, Ленин көшесі, 67, ауылдық Мәдениет үйінің ғимараты;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сайлау учаскесінің шекаралары: Галкино ауылдық округінің Галкино ауылы, "Чайка", "Космические зори", "Лесная сказка" қала сыртындағы лагерьлердің аумағы, Татьяновка ауылдық округінің Марьяновка ауылы.</w:t>
      </w:r>
    </w:p>
    <w:bookmarkStart w:name="z25" w:id="1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№ 456 сайлау учаскесі</w:t>
      </w:r>
    </w:p>
    <w:bookmarkEnd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Сайлау учаскесінің орталығы: Құлат ауылы, Жамбыл көшесі, 10/1, "Күлманов" шаруа қожалығының ғимараты (келісім бойынша);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сайлау учаскесінің шекарасы: Галкино ауылдық округінің Құлат ауылының аумағы.</w:t>
      </w:r>
    </w:p>
    <w:bookmarkStart w:name="z26" w:id="2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№ 457 сайлау учаскесі</w:t>
      </w:r>
    </w:p>
    <w:bookmarkEnd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Сайлау учаскесінің орталығы: Ботабас ауылы, Достық көшесі, 3/1, медициналық пункт ғимараты;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сайлау учаскесінің шекарасы: Галкино ауылдық округінің Ботабас ауылының аумағы.</w:t>
      </w:r>
    </w:p>
    <w:bookmarkStart w:name="z27" w:id="2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№ 458 сайлау учаскесі</w:t>
      </w:r>
    </w:p>
    <w:bookmarkEnd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Сайлау учаскесінің орталығы: Арбиген ауылы, Абай көшесі, 77, мәдени- сауық орталығының ғимараты;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сайлау учаскесінің шекарасы: Галкино ауылдық округінің Арбиген ауылының аумағы.</w:t>
      </w:r>
    </w:p>
    <w:bookmarkStart w:name="z28" w:id="2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№ 459 сайлау учаскесі</w:t>
      </w:r>
    </w:p>
    <w:bookmarkEnd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Сайлау учаскесінің орталығы: Алексеевка ауылы, Первомайская көшесі, 51 "а", ауылдық Мәдениет үйінің ғимараты;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сайлау учаскесінің шекарасы: Алексеевка ауылдық округінің Алексеевка ауылының аумағы, Құрғамыс теміржол станциясының аумағы.</w:t>
      </w:r>
    </w:p>
    <w:bookmarkStart w:name="z29" w:id="2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№ 460 сайлау учаскесі</w:t>
      </w:r>
    </w:p>
    <w:bookmarkEnd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Сайлау учаскесінің орталығы: Николаевка ауылы, Южная көшесі, 14 үй, жеке меншік объекті (келісім бойынша);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сайлау учаскесінің шекарасы: Алексеевка ауылдық округінің Николаевка ауылының аумағы.</w:t>
      </w:r>
    </w:p>
    <w:bookmarkStart w:name="z30" w:id="2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№ 461 сайлау учаскесі</w:t>
      </w:r>
    </w:p>
    <w:bookmarkEnd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Сайлау учаскесінің орталығы: Александровка ауылы, Жеңіс көшесі, 31, ауылдық Мәдениет үйінің ғимараты;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сайлау учаскесінің шекарасы: Александровка ауылдық округінің Алесандровка ауылының аумағы.</w:t>
      </w:r>
    </w:p>
    <w:bookmarkStart w:name="z31" w:id="2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№ 462 сайлау учаскесі</w:t>
      </w:r>
    </w:p>
    <w:bookmarkEnd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Сайлау учаскесінің орталығы: Жаңа-Ауыл ауылы, 1 Мамыр көшесі, 15, ауылдық Мәдениет үйінің ғимараты;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сайлау учаскесінің шекарасы: Александровка ауылдық округінің Жаңа-Ауыл ауылының аумағы.</w:t>
      </w:r>
    </w:p>
    <w:bookmarkStart w:name="z32" w:id="2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№ 463 сайлау учаскесі</w:t>
      </w:r>
    </w:p>
    <w:bookmarkEnd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Сайлау учаскесінің орталығы: Чигиринов ауылы, Целинная көшесі, 32, ауылдық Мәдениет үйінің ғимараты;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сайлау учаскесінің шекарасы: Чигиринов ауылдық округінің Чигиринов ауылының аумағы.</w:t>
      </w:r>
    </w:p>
    <w:bookmarkStart w:name="z33" w:id="2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№ 464 сайлау учаскесі</w:t>
      </w:r>
    </w:p>
    <w:bookmarkEnd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Сайлау учаскесінің орталығы: Есілбай ауылы, Школьная көшесі, Есілбай орта мектеп ғимараты;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сайлау учаскесінің шекаралары: Чигиринов ауылдық округінің Есілбай ауылының аумағы, Сейтен орманшылығы.</w:t>
      </w:r>
    </w:p>
    <w:bookmarkStart w:name="z34" w:id="2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№ 465 сайлау учаскесі</w:t>
      </w:r>
    </w:p>
    <w:bookmarkEnd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Сайлау учаскесінің орталығы: Садық-Ащы ауылы, Центральная көшесі, 15, Садык-Ащы негізгі мектеп ғимараты;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сайлау учаскесінің шекаралары: Шалдай ауылдық округінің Садық-Ащы, Сүгір ауылдарының аумағы.</w:t>
      </w:r>
    </w:p>
    <w:bookmarkStart w:name="z35" w:id="2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№ 466 сайлау учаскесі</w:t>
      </w:r>
    </w:p>
    <w:bookmarkEnd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Сайлау учаскесінің орталығы: Шалдай ауылы, Ленин көшесі, 41, ауылдық Мәдениет үйінің ғимараты;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сайлау учаскесінің шекарасы: Шалдай ауылдық округінің Шалдай ауылының аумағы.</w:t>
      </w:r>
    </w:p>
    <w:bookmarkStart w:name="z36" w:id="3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№ 467 сайлау учаскесі</w:t>
      </w:r>
    </w:p>
    <w:bookmarkEnd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Сайлау учаскесінің орталығы: Шошқалы ауылы, Ж. Аймауытов көшесі, 12, орман шаруашылық кеңсесінің ғимараты;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сайлау учаскесінің шекаралары: Шалдай ауылдық округінің Шошқалы, Бозалаң ауылдарының аумағы. </w:t>
      </w:r>
    </w:p>
    <w:bookmarkStart w:name="z37" w:id="3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№ 469 сайлау учаскесі</w:t>
      </w:r>
    </w:p>
    <w:bookmarkEnd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Сайлау учаскесінің орталығы: Сахновка ауылы, Школьная көшесі, 5, ауылдық Мәдениет үйінің ғимараты;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сайлау учаскесінің шекарасы: Татьяновка ауылдық округінің Сахновка ауылының аумағы.</w:t>
      </w:r>
    </w:p>
    <w:bookmarkStart w:name="z38" w:id="3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№ 470 сайлау учаскесі</w:t>
      </w:r>
    </w:p>
    <w:bookmarkEnd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Сайлау учаскесінің орталығы: Шарбақты ауылы, М. Горький көшесі, 2, "Артур" жауапкершілігі шектеулі серіктестігінің ғимараты (келісім бойынша);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сайлау учаскесінің шекаралары: М. Горький – жұп жақ қатары № 2, 4, 6, 8, 10, 12, 14, 16, 18, 20, 22, 24, 26, 28, 30, 32, 34, 36, 38, 40, 42, 44, 46, 48, 50, 52, 54, 56, 58, 60, 62, 64, 66; тақ жақ қатары № 3, 5В, 5Б, 9А, 9, 11, 13, 15, 17, 19, 21, 23, 25, 27, 29, 31, 33, 35, 37, 39, 41, 43, 45, 47, 49, 51, 53, 55, 57, 59, 61, 63, 65, 67, 69, 71, 73; 1 Микрорайон – жұп жақ қатары № 2, 4, 6, 8, 10, 12, 14, 16, 18, 20, 22, 24, 26, 28, 30, 32, 34, 36, 38, 40, 42, 43, 44, 46, 48, 50, 52, 54, 56, 58, 60, 62, 64, 66, 68, 70; тақ жақ қатары № 1, 3, 5, 7, 9, 11, 13, 15, 17, 19, 21, 23, 25, 27, 29, 31, 33, 35, 37, 39, 41, 43, 45, 47, 49, 51, 53, 55, 57, 58, 59, 61, 63, 65, 67, 69, 71, 73, 75, 77, 79, 81, 83, 85, 87, 89, 91, 93, 95, 97, 99, 101, 103, 105, 107, 109; 2 Микрорайон – жұп жақ қатары № 6, 8, 10, 12, 14, 16; тақ жақ қатары № 7, 9, 11, 13, 15, 17; Энтузиастов – толық; МолодҰжная – толық; Химиков – толық; Промышленная – толық; Лесная – толық; НовосҰлов – жұп жақ қатары № 2, 4, 6, 8, 10, 12, 14, 16, 18, 20, 22, 24, 26, 28, 30, 32; тақ жақ қатары № 1, 3, 5, 7, 9, 11, 13, 15, 17, 19, 21, 23, 25, 27, 29, 31 көшелері.</w:t>
      </w:r>
    </w:p>
    <w:bookmarkStart w:name="z39" w:id="3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№ 471 сайлау учаскесі</w:t>
      </w:r>
    </w:p>
    <w:bookmarkEnd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Сайлау учаскесінің орталығы: Шарбақты ауылы, Орджоникидзе көшесі, 124А, "Шарбақты элеваторы" жауапкершілігі шектеулі серіктестігі Мәдениет үйінің ғимараты, (келісім бойынша);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сайлау учаскесінің шекаралары: Вокзальная – жұп жақ қатары № 4, 6, 8, 10, 12, 14, 16, 18, 20, 22, 24, 26, 28, 30, 32, 34, 36, 38, 40, 42, 44, 44/1, 44/2, 46, 48, 50, 52, 54, 56, 58, 60, 62, 64, 68, 70, 72, 74, 76; тақ жақ қатары № 1, 3, 5, 7, 9, 11, 13, 15, 17,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19, 21, 23, 25, 27, 29, 31, 33, 35, 37, 39, 41, 43, 45, 47, 49, 51, 53, 55, 57, 59, 61, 63, 65, 67, 69, 71, 73, 75, 77, 79, 81, 83, 85, 87, 89, 91, 93, 95, 97, 99, 101, 103, 105, 107, 109, 111, 113, 115, 117, 119, 121, 123, 125, 127; Орджоникидзе – жұп жақ қатары № 98, 100, 102, 104, 106, 108, 110, 112, 114, 116, 118, 120, 122; тақ жақ қатары № 101, 103, 105, 107, 109, 111, 113, 115, 117, 119, 121, 123, 125, 127, 129, 131, 133, 135, 137, 139, 141, 143, 145, 147, 149, 151, 153, 155, 157, 159, 161, 163, 165, 167, 169, 171, 173, 175, 177; 8 марта – жұп жақ қатары № 4, 6, 8, 10, 12, 14, 16, 18, 20, 22, 24, 26, 28, 30, 32, 34, 36, 38, 40, 42, 44, 46, 48, 50, 52; тақ жақ қатары № 5, 13, 15, 17, 19, 21, 23, 25, 27, 29, 31, 33, 35, 37, 39, 41, 43; Западная – жұп жақ қатары № 6, 8, 10, 12, 14, 16, 18, 20, 22, 24, 26, 28, 30, 32, 34, 36, 38, 40, 42, 44, 46; тақ жақ қатары № 3, 5, 7, 9, 11, 13, 15, 17, 19, 21, 23, 25, 27, 29, 31, 33, 35, 37, 39, 41, 43, 45, 47, 49, 51; Толстой – жұп жақ қатары № 4А, 14, 16, тақ жақ қатары № 13, 15, 17, 19, 19А; Амангелді – жұп жақ қатары № 2, 4, 6, 8, 10, 12, 14, 16, 18, 20; тақ жақ қатары № 3А, 7, 13, 15, 17, 19; Автомобилистов жұп жақ қатары № 4, 6; Әлімбаев – жұп жақ қатары № 90, 92, 94, 96, 98, 100, 102, 104, 106, 108, 110,112, 114, 116, 118, 120, 122, 124, 126, 128, 130, 132, 134, 136; тақ жақ қатары № 67, 69, 71, 73, 75, 77, 79, 81, 83, 85, 87, 89, 91, 93, 95, 97, 99, 101, 103, 105, 107, 109, 111, 113, 115, 117, 119, 121, 123, 125, 127, 129, 131, 133, 135, 137, 139, 141, 143, 145, 147, 149, 151, 153, 155, 157, 159, 161, 163, 165, 167, 169, 171, 173, 175, 177, 179; Чайко - жұп жақ қатары № 66, 68, 70, 72, 74, 76, 78, 80, 82, 84, 86, 88, 100, 102, 104, 106, 108, 110, 112, 114, 116, 118, 120, 122, 124, 126, 128, 130, 132, 134, 136, 138, 140, 142, 144; тақ жақ қатары № 73, 75, 77, 79, 81, 83, 85, 87, 89, 91, 93, 95, 97, 99, 101, 103, 105, 107, 109, 111, 113, 115, 117, 119, 121, 123, 125, 127, 129, 131,1 33, 135, 137, 139, 141, 143, 145, 147, 149, 151, 153, 155, 157, 159, 161; Победа - жұп жақ қатары № 42, 44, 46, 48, 50, 52, 54, 56, 58, 60, 62, 64, 66, 68, 70, 72, 74, 76, 78, 80, 82, 84, 86, 88, 90, 92, 94, 96, 98, 100, 102, 104, 106, 108, 110, 112, 114, 116, 118, 120, 122, 124, 126, 128, 130; тақ жақ қатары № 51, 53, 55, 57, 59, 61, 63, 65, 67, 69, 71, 73, 75, 77, 79, 81, 83, 85, 87, 89, 91, 93, 95, 97, 99, 101, 103, 105, 107, 109, 111, 113; 3 сентября – жұп жақ қатары № 30, 32, 34, 36, 38, 40, 42, 44, 46, 48, 50, 52, 54, 56, 58, 60; тақ жақ қатары № 29, 31, 33, 35, 37, 39, 41, 43, 45, 47, 49, 51, 53, 55, 57, 59, 61, 63, 65, 67, 69, 71, 73; Советов – жұп жақ қатары № 52, 54, 56, 58, 60, 62, 64, 66, 68, 70, 72, 74, 76, 78, 80, 82, 84, 86, 88, 100, 102; тақ жақ қатары № 91, 93, 95, 97, 99, 101, 103, 105, 107, 109, 111, 113, 115, 117, 119, 121, 123, 125, 127, 129, 131, 133, 135, 137, 139, 141,143, 145, 147; Әбенов - жұп жақ қатары № 100, 102, 104, 106, 108, 110, 112, 114, 116, 118, 120, 122, 124, 126, 128, 130, 132, 134, 136, 138, 140, 142, 144; Подстанция - толық көшелері.</w:t>
      </w:r>
    </w:p>
    <w:bookmarkStart w:name="z40" w:id="3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№ 472 сайлау учаскесі</w:t>
      </w:r>
    </w:p>
    <w:bookmarkEnd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Сайлау учаскесінің орталығы: Шарбақты ауылы, Советов көшесі, 46, гимназия сыныптарымен жалпы орта білім беру мектеп ғимараты;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сайлау учаскесінің шекаралары: Мир – тақ жақ қатары № 87, 89, 91, 93, 95, 97, 99, 101, 103, 105, 107, 109, 111, 113, 115, 117, 119, 121, 123, 125, 127, 129, 131, 133, 135, 137, 139; 8 Марта – жұп жақ қатары № 66; тақ жақ қатары № 61а; Западная – жұп жақ қатары № 64а; тақ жақ қатары № 71а; Толстой – жұп жақ қатары № 34; Амангелді – жұп жақ қатары № 36, 38, 40, 42, 44, 46; тақ жақ қатары № 35, 35А; Панфилов – жұп жақ қатары № 90, 92, 94, 96, 98, 100, 102, 104, 106, 108, 110, 112, 114, 116, 118, 120, 122, 124, 126, 128, 130, 134, 136; тақ жақ қатары № 83, 85, 87, 89, 91, 93, 95, 97, 99, 101, 103, 105, 107, 109, 111, 113, 115, 117, 119, 121, 123, 125, 127, 129, 131; Гагарин – жұп жақ қатары № 62, 64, 66, 68, 70, 72, 74, 76, 78, 80, 82, 84, 86, 88; тақ жақ қатары № 63, 65, 67, 69, 71, 73, 75, 77, 79, 81, 83, 85, 87, 89; 50 лет Казахской ССР – жұп жақ қатары № 26, 28, 30, 32, 34, 36, 38, 40, 42, 44; тақ жақ қатары № 33, 35, 37, 39, 41, 43, 45, 47, 49; Естай – жұп жақ қатары № 30, 32, 34, 36, 38, 40, 42, 44, 46, 48, 50 көшелері.</w:t>
      </w:r>
    </w:p>
    <w:bookmarkStart w:name="z41" w:id="3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№ 473 сайлау учаскесі</w:t>
      </w:r>
    </w:p>
    <w:bookmarkEnd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Сайлау учаскесінің орталығы: Шарбақты ауылы, Победа көшесі, 81, № 2 жалпы негізгі мектеп ғимараты;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сайлау учаскесінің шекаралары: Әбенов – жұп жақ қатары № 105, 107, 109, 111, 113, 115, 117, 119, 121, 123, 125, 127, 129, 131, 133, 135, 137, 139, 141, 143, 145, 147, 149, 151, 153, 155, 157, 159, 161, 163, 165, 167; Антонов – жұп жақ қатары № 92, 94, 96, 98, 100, 102, 104, 106, 108, 110, 112, 114, 116, 118, 120, 122, 124, 126, 128, 130, 132, 134, 136, 138, 140, 142, 144, 146, 148, 150, 152, 154, 156, 158, 160; тақ жақ қатары № 87, 89, 91, 93, 95, 97, 99, 101, 103, 105, 107, 109, 111,113, 115, 117, 119, 121, 123, 125, 127, 129, 131, 133, 135, 137, 139; 8 Марта – жұп жақ қатары № 58, 60, 62, 64, 64А; тақ жақ қатары № 49, 51, 53, 55, 57, 59, 61А, Западная – жұп жақ қатары № 52, 54, 56, 58, 60; тақ жақ қатары № 49А, 49, 51, 53, 55, 57, 59, 61, 61А; Толстой – жұп жақ қатары № 22, 24, 26, 28, 30, 30А; тақ жақ қатары № 25, 27, 29, 31, 33, 33А; Амангелді жұп жақ қатары № 30; тақ жақ қатары № 25, 27; Автомобилистов – жұп жақ қатары № 10, 12, 14, 14А; тақ жақ қатары № 1, 3, 5, 7, 7А; Мир – жұп жақ қатары № 96, 98, 100, 102, 104, 106, 108, 110, 112, 114, 116, 118, 120, 122, 124, 126, 128, 130, 132, 134, 136, 138, 140, 142, 144, 146, 148, 150, 152 көшелері.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headerReference w:type="default" r:id="rId4"/>
      <w:pgSz w:w="11907" w:h="16839" w:code="9"/>
      <w:pgMar w:top="1440" w:right="1080" w:bottom="1440" w:left="1080"/>
    </w:sectPr>
  </w:body>
</w:document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830" w:rsidRDefault="00A02830">
    <w:pPr>
      <w:pStyle w:val="a3"/>
    </w:pPr>
    <w:r>
      <w:rPr>
        <w:noProof/>
      </w:rPr>
      <w:pict>
        <v:rect id="rect1" o:spid="_x0000_s1026" style="position:absolute;         margin-left:.75pt;         margin-top:34.5pt;         width:21pt;         height:700pt;         z-index:251659264;         visibility:visible;         mso-wrap-style:square;         mso-width-percent:0;         mso-height-percent:0;         mso-wrap-distance-left:9pt;         mso-wrap-distance-top:0;         mso-wrap-distance-right:9pt;         mso-wrap-distance-bottom:0;         mso-position-horizontal:absolute;         mso-position-horizontal-relative:text;         mso-position-vertical:absolute;         mso-position-vertical-relative:text;         mso-width-percent:0;         mso-height-percent:0;         mso-width-relative:margin;         mso-height-relative:margin;         v-text-anchor:middle" stroked="f" strokeweight="2pt">
          <v:fill r:id="rId1" o:title="" recolor="t" rotate="t" type="tile"/>
          <w10:wrap type="square"/>
        </v:rect>
      </w:pict>
    </w:r>
  </w:p>
</w:hdr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header.xml" Type="http://schemas.openxmlformats.org/officeDocument/2006/relationships/header" Id="rId4"/></Relationships>
</file>

<file path=word/_rels/header.xml.rels><?xml version="1.0" encoding="UTF-8" standalone="yes"?><Relationships xmlns="http://schemas.openxmlformats.org/package/2006/relationships"><Relationship Target="media/header_image_rId1.png" Type="http://schemas.openxmlformats.org/officeDocument/2006/relationships/image" Id="rId1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