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5648a" w14:textId="03564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ауданының аумағында үгіттік баспа материалдарын орналастыру үшін орындар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ауданы әкімдігінің 2015 жылғы 3 қарашадағы № 820 қаулысы. Батыс Қазақстан облысының Әділет департаментінде 2015 жылғы 26 қарашада № 4151 болып тіркелді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 жылғы 28 қыркүйектегі "Қазақстан Республикасындағы сайлау туралы" </w:t>
      </w:r>
      <w:r>
        <w:rPr>
          <w:rFonts w:ascii="Times New Roman"/>
          <w:b w:val="false"/>
          <w:i w:val="false"/>
          <w:color w:val="000000"/>
          <w:sz w:val="28"/>
        </w:rPr>
        <w:t>Конституциялық 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 жылғы 23 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аудан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 Бөрлі аудандық (аумақтық) сайлау комиссиясымен бірлесіп (келісім бойынша) Бөрлі ауданының аумағында барлық кандидаттар үшін үгіттік баспа материалдарын орналастыру үшін орындар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 Ақсай қаласының әкімі, ауылдық округтер әкімдері, "Бөрлі ауданының тұрғын үй-коммуналдық шаруашылық, жолаушылар көлігі және автомобиль жолдары бөлімі" мемлекеттік мекемесі үгіттік баспа материалдарын орналастыру орындарын стендтермен, тақталармен, тұғырлықтармен жарақтандырсын.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 Аудан әкімі аппаратының мемлекеттік-құқықтық жұмыстар бөлімінің басшысы (А. Дарисов) осы қаулының әділет органдарында мемлекеттік тіркелуін, "Әділет" ақпараттық-құқықтық жүйесінде және бұқаралық ақпарат құралдарында оның ресми жариялануын қамтамасыз етсін.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 Осы қаулының орындалуын бақылау аудан әкімі аппаратының басшысы М. Давлетжановқа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 Осы қаулы алғашқы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әкімінің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 Каналин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1"/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Бөрлі аудандық (аумақтық)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сайлау комиссиясының төрағасы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 Ж. Каналин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03 қараша 2015 жыл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ауданы әкiмдігінің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3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№820 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Бөрлі ауданының үгіттік баспа материалдарын орналастыру үшін орындар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– Батыс Қазақстан облысы Бөрлі ауданы әкімдігінің 01.02.2023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алғашқы ресми жарияланған күнінен кейін күнтізбелік он күн өткен соң қолданысқа енгізіледі); өзгерістер енгізілді - Батыс Қазақстан облысы Бөрлі ауданы әкімдігінің 22.07.2026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(қол қойылған күнінен бастап қолданысқа енгiзiледi). 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орыны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Ықсанов көшесі, "Монетка" дүкенінің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Әл-Фараби көшесі, "Қазақстан Республикасы Денсаулық сақтау министрлігі санитариялық-эпидемиологиялық бақылау комитетінің Батыс Қазақстан облысы санитариялық-эпидемиологиялық бақылау департаментінің Бөрлі аудандық санитариялық-эпидемиологиялық-бақылау басқармасы" республикалық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Әл-Фараби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Железнодорожная көшесі, Батыс Қазақстан облысының әкімдігі денсаулық сақтау басқармасының шаруашылық жүргізу құқығындағы "Бөрлі аудандық орталық ауруханасы" мемлекеттік коммуналдық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Достығы көшесі, "Трнава" сауда орталығы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Достығы көшесі, "Бестау" сауда орталығы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көшесі, "Жарсуат" көтерме-бөлшек сауда орталығының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шағынауданы, "Рахат" сауда павильонының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Жайық көшесі, "Малахит" дүкенінің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шағынауданы, Батыс Қазақстан облысы әкімдігі білім басқармасының Бөрлі ауданы білім беру бөлімінің "Ақсай қаласының № 6 мектеп-лицейі"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шағынауданы, "Батыс Қазақстан облысы әкімдігі білім басқармасының Бөрлі ауданы білім беру бөлімінің"Ақсай қаласының № 4 жалпы орта білім беретін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шағынауданы, "Батыс Қазақстан облысы әкімдігі білім басқармасының Бөрлі ауданы білім беру бөлімінің "Ақсай қаласының № 3 жалпы орта білім беретін мектебі"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Байтұрсынов көшесі, "Батыс Қазақстан облысы әкімдігі білім басқармасының Бөрлі ауданы білім беру бөлімінің "Ақсай қаласының № 8 жалпы орта білім беретін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шағынауданы, "Батыс Қазақстан облысы Бөрлі ауданы дене шынықтыру және спорт бөлімінің "Ақсай" мәдени-бұқаралық ат-ұлттық спорт кешені"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Железнодорожная көшесі, "Батыс Қазақстан облысы әкімдігі білім басқармасының Бөрлі ауданы білім беру бөлімінің "Балалар өнер мектебі" мемлекеттік коммуналдық қазыналық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Вахтовый городок көшесі, Батыс Қазақстан облысы әкімдігі денсаулық сақтау басқармасының "Бөрлі аудандық ауруханасы" шаруашылық жүргізу құқығындағы мемлекеттік коммуналдық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Ақсай қаласының Қазақстан станциясы теміржол вокзалы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Балдырған көшесі, Батыс Қазақстан облысы әкімдігі білім басқармасының Бөрлі ауданы білім беру бөлімінің "Ақсай қаласының № 1 жалпы орта білім беретің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"Ақбұлақ ауылдық округі әкімінің аппараты"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көшесі, Батыс Қазақстан облысы әкімдігі білім басқармасының Бөрлі ауданы білім беру бөлімінің "Бөрлі жалпы орта білім беретін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Чапаевская көшесі, "Бөрлі ауылдық округі әкімінің аппараты"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Чапаевская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Садовая көшесі, Батыс Қазақстан облысы әкімдігі білім басқармасының "Бөрлі колледжі"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Кеңтүбек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Тарасенко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Приурал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Куриленко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Приурал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көшесі, "Бөрлі ауданының орталықтандырылған кітапханалар жүйесі"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Пугачев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Пугачев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көшесі, "Пугачев ауылдық округі әкімінің аппараты"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Клубная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шағынаудан, "Батыс Қазақстан облысы Бөрлі ауданының білім беру бөлімінің "Ақсай қаласының № 9 жалпы орта білім беретін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Луговая көшесі, " 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Қарашығанақ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Қарашығанақ көшесі, " 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Жаңаталап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Балдәурен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