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66b52" w14:textId="2a66b5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Әскери міндеттілер мен әскерге шақырылушыларды әскери есепке алу қағидаларын бекіту туралы</w:t>
      </w:r>
    </w:p>
    <w:p>
      <w:pPr>
        <w:spacing w:after="0"/>
        <w:ind w:left="0"/>
        <w:jc w:val="both"/>
      </w:pPr>
      <w:r>
        <w:rPr>
          <w:rFonts w:ascii="Times New Roman"/>
          <w:b w:val="false"/>
          <w:i w:val="false"/>
          <w:color w:val="000000"/>
          <w:sz w:val="28"/>
        </w:rPr>
        <w:t>Қазақстан Республикасы Қорғаныс министрінің 2017 жылғы 24 қаңтардағы № 28 бұйрығы. Қазақстан Республикасының Әділет министрлігінде 2017 жылғы 10 наурызда № 14881 болып тіркелді.</w:t>
      </w:r>
    </w:p>
    <w:p>
      <w:pPr>
        <w:spacing w:after="0"/>
        <w:ind w:left="0"/>
        <w:jc w:val="both"/>
      </w:pPr>
      <w:bookmarkStart w:name="z1" w:id="0"/>
      <w:r>
        <w:rPr>
          <w:rFonts w:ascii="Times New Roman"/>
          <w:b w:val="false"/>
          <w:i w:val="false"/>
          <w:color w:val="000000"/>
          <w:sz w:val="28"/>
        </w:rPr>
        <w:t xml:space="preserve">
      "Әскери қызмет және әскери қызметшілердің мәртебесі туралы" Қазақстан Республикасының Заңы 15-бабының </w:t>
      </w:r>
      <w:r>
        <w:rPr>
          <w:rFonts w:ascii="Times New Roman"/>
          <w:b w:val="false"/>
          <w:i w:val="false"/>
          <w:color w:val="000000"/>
          <w:sz w:val="28"/>
        </w:rPr>
        <w:t>3-тармағына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Әскери міндеттілер мен әскерге шақырылушыларды әскери есепке алу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Қарулы Күштері Бас штабы Ұйымдастыру-жұмылдыру жұмыстары департаментінің бастығы:</w:t>
      </w:r>
    </w:p>
    <w:bookmarkEnd w:id="2"/>
    <w:bookmarkStart w:name="z4" w:id="3"/>
    <w:p>
      <w:pPr>
        <w:spacing w:after="0"/>
        <w:ind w:left="0"/>
        <w:jc w:val="both"/>
      </w:pPr>
      <w:r>
        <w:rPr>
          <w:rFonts w:ascii="Times New Roman"/>
          <w:b w:val="false"/>
          <w:i w:val="false"/>
          <w:color w:val="000000"/>
          <w:sz w:val="28"/>
        </w:rPr>
        <w:t>
      1) осы бұйрықты заңнамада белгіленген тәртіппен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тіркелгеннен кейін күнтізбелік он күн ішінде оның көшірмелерін баспа және электрондық түрде мерзімді баспасөз басылымдарында ресми жариялау үшін,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Қорғаныс министрлігінің интернет-ресурсына орналастыруды;</w:t>
      </w:r>
    </w:p>
    <w:bookmarkEnd w:id="5"/>
    <w:bookmarkStart w:name="z7" w:id="6"/>
    <w:p>
      <w:pPr>
        <w:spacing w:after="0"/>
        <w:ind w:left="0"/>
        <w:jc w:val="both"/>
      </w:pPr>
      <w:r>
        <w:rPr>
          <w:rFonts w:ascii="Times New Roman"/>
          <w:b w:val="false"/>
          <w:i w:val="false"/>
          <w:color w:val="000000"/>
          <w:sz w:val="28"/>
        </w:rPr>
        <w:t>
      4) осы бұйрық Қазақстан Республикасының Әділет министрлігінде мемлекеттік тіркелгеннен кейін он жұмыс күні ішінде Қазақстан Республикасы Қорғаныс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xml:space="preserve">
      4. Осы бұйрықтың орындалуын бақылау Қорғаныс министрінің бірінші орынбасары – Қазақстан Республикасы Қарулы Күштері Бас штабының бастығына жүктелсін. </w:t>
      </w:r>
    </w:p>
    <w:bookmarkEnd w:id="7"/>
    <w:bookmarkStart w:name="z9" w:id="8"/>
    <w:p>
      <w:pPr>
        <w:spacing w:after="0"/>
        <w:ind w:left="0"/>
        <w:jc w:val="both"/>
      </w:pPr>
      <w:r>
        <w:rPr>
          <w:rFonts w:ascii="Times New Roman"/>
          <w:b w:val="false"/>
          <w:i w:val="false"/>
          <w:color w:val="000000"/>
          <w:sz w:val="28"/>
        </w:rPr>
        <w:t xml:space="preserve">
      5. Осы бұйрық алғашқы ресми жарияланған күнінен кейін күнтізбелік он күн өткен соң қолданысқа енгізіледі. </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министрі</w:t>
            </w:r>
          </w:p>
          <w:p>
            <w:pPr>
              <w:spacing w:after="20"/>
              <w:ind w:left="20"/>
              <w:jc w:val="both"/>
            </w:pPr>
            <w:r>
              <w:rPr>
                <w:rFonts w:ascii="Times New Roman"/>
                <w:b w:val="false"/>
                <w:i/>
                <w:color w:val="000000"/>
                <w:sz w:val="20"/>
              </w:rPr>
              <w:t>генерал-полковник</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Жасұзақов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Ақпарат және коммуникациялар министрі</w:t>
      </w:r>
    </w:p>
    <w:p>
      <w:pPr>
        <w:spacing w:after="0"/>
        <w:ind w:left="0"/>
        <w:jc w:val="both"/>
      </w:pPr>
      <w:r>
        <w:rPr>
          <w:rFonts w:ascii="Times New Roman"/>
          <w:b w:val="false"/>
          <w:i w:val="false"/>
          <w:color w:val="000000"/>
          <w:sz w:val="28"/>
        </w:rPr>
        <w:t>
      ________________________ Д. Абаев</w:t>
      </w:r>
    </w:p>
    <w:p>
      <w:pPr>
        <w:spacing w:after="0"/>
        <w:ind w:left="0"/>
        <w:jc w:val="both"/>
      </w:pPr>
      <w:r>
        <w:rPr>
          <w:rFonts w:ascii="Times New Roman"/>
          <w:b w:val="false"/>
          <w:i w:val="false"/>
          <w:color w:val="000000"/>
          <w:sz w:val="28"/>
        </w:rPr>
        <w:t>
      2017 жылғы 17 ақпан</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Бас прокуроры</w:t>
      </w:r>
    </w:p>
    <w:p>
      <w:pPr>
        <w:spacing w:after="0"/>
        <w:ind w:left="0"/>
        <w:jc w:val="both"/>
      </w:pPr>
      <w:r>
        <w:rPr>
          <w:rFonts w:ascii="Times New Roman"/>
          <w:b w:val="false"/>
          <w:i w:val="false"/>
          <w:color w:val="000000"/>
          <w:sz w:val="28"/>
        </w:rPr>
        <w:t>
      2-сынып мемлекеттік әділет кеңесшісі</w:t>
      </w:r>
    </w:p>
    <w:p>
      <w:pPr>
        <w:spacing w:after="0"/>
        <w:ind w:left="0"/>
        <w:jc w:val="both"/>
      </w:pPr>
      <w:r>
        <w:rPr>
          <w:rFonts w:ascii="Times New Roman"/>
          <w:b w:val="false"/>
          <w:i w:val="false"/>
          <w:color w:val="000000"/>
          <w:sz w:val="28"/>
        </w:rPr>
        <w:t>
      _____________________ Ж. Асанов</w:t>
      </w:r>
    </w:p>
    <w:p>
      <w:pPr>
        <w:spacing w:after="0"/>
        <w:ind w:left="0"/>
        <w:jc w:val="both"/>
      </w:pPr>
      <w:r>
        <w:rPr>
          <w:rFonts w:ascii="Times New Roman"/>
          <w:b w:val="false"/>
          <w:i w:val="false"/>
          <w:color w:val="000000"/>
          <w:sz w:val="28"/>
        </w:rPr>
        <w:t>
      2017 жылғы 21 ақпан</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Білім және ғылым министрі</w:t>
      </w:r>
    </w:p>
    <w:p>
      <w:pPr>
        <w:spacing w:after="0"/>
        <w:ind w:left="0"/>
        <w:jc w:val="both"/>
      </w:pPr>
      <w:r>
        <w:rPr>
          <w:rFonts w:ascii="Times New Roman"/>
          <w:b w:val="false"/>
          <w:i w:val="false"/>
          <w:color w:val="000000"/>
          <w:sz w:val="28"/>
        </w:rPr>
        <w:t>
      _____________ Е. Сағадиев</w:t>
      </w:r>
    </w:p>
    <w:p>
      <w:pPr>
        <w:spacing w:after="0"/>
        <w:ind w:left="0"/>
        <w:jc w:val="both"/>
      </w:pPr>
      <w:r>
        <w:rPr>
          <w:rFonts w:ascii="Times New Roman"/>
          <w:b w:val="false"/>
          <w:i w:val="false"/>
          <w:color w:val="000000"/>
          <w:sz w:val="28"/>
        </w:rPr>
        <w:t>
      2017 жылғы 27 қаңтар</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министрі</w:t>
      </w:r>
    </w:p>
    <w:p>
      <w:pPr>
        <w:spacing w:after="0"/>
        <w:ind w:left="0"/>
        <w:jc w:val="both"/>
      </w:pPr>
      <w:r>
        <w:rPr>
          <w:rFonts w:ascii="Times New Roman"/>
          <w:b w:val="false"/>
          <w:i w:val="false"/>
          <w:color w:val="000000"/>
          <w:sz w:val="28"/>
        </w:rPr>
        <w:t>
      _____________ Е. Біртанов</w:t>
      </w:r>
    </w:p>
    <w:p>
      <w:pPr>
        <w:spacing w:after="0"/>
        <w:ind w:left="0"/>
        <w:jc w:val="both"/>
      </w:pPr>
      <w:r>
        <w:rPr>
          <w:rFonts w:ascii="Times New Roman"/>
          <w:b w:val="false"/>
          <w:i w:val="false"/>
          <w:color w:val="000000"/>
          <w:sz w:val="28"/>
        </w:rPr>
        <w:t>
      2017 жылғы 3 ақпан</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Еңбек және халықты әлеуметтік қорғау министрі</w:t>
      </w:r>
    </w:p>
    <w:p>
      <w:pPr>
        <w:spacing w:after="0"/>
        <w:ind w:left="0"/>
        <w:jc w:val="both"/>
      </w:pPr>
      <w:r>
        <w:rPr>
          <w:rFonts w:ascii="Times New Roman"/>
          <w:b w:val="false"/>
          <w:i w:val="false"/>
          <w:color w:val="000000"/>
          <w:sz w:val="28"/>
        </w:rPr>
        <w:t>
      ___________________ Т. Дүйсенова</w:t>
      </w:r>
    </w:p>
    <w:p>
      <w:pPr>
        <w:spacing w:after="0"/>
        <w:ind w:left="0"/>
        <w:jc w:val="both"/>
      </w:pPr>
      <w:r>
        <w:rPr>
          <w:rFonts w:ascii="Times New Roman"/>
          <w:b w:val="false"/>
          <w:i w:val="false"/>
          <w:color w:val="000000"/>
          <w:sz w:val="28"/>
        </w:rPr>
        <w:t>
      2017 жылғы 20 ақпан</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министрі</w:t>
      </w:r>
    </w:p>
    <w:p>
      <w:pPr>
        <w:spacing w:after="0"/>
        <w:ind w:left="0"/>
        <w:jc w:val="both"/>
      </w:pPr>
      <w:r>
        <w:rPr>
          <w:rFonts w:ascii="Times New Roman"/>
          <w:b w:val="false"/>
          <w:i w:val="false"/>
          <w:color w:val="000000"/>
          <w:sz w:val="28"/>
        </w:rPr>
        <w:t>
      генерал-полковник</w:t>
      </w:r>
    </w:p>
    <w:p>
      <w:pPr>
        <w:spacing w:after="0"/>
        <w:ind w:left="0"/>
        <w:jc w:val="both"/>
      </w:pPr>
      <w:r>
        <w:rPr>
          <w:rFonts w:ascii="Times New Roman"/>
          <w:b w:val="false"/>
          <w:i w:val="false"/>
          <w:color w:val="000000"/>
          <w:sz w:val="28"/>
        </w:rPr>
        <w:t>
      ______________ Қ. Қасымов</w:t>
      </w:r>
    </w:p>
    <w:p>
      <w:pPr>
        <w:spacing w:after="0"/>
        <w:ind w:left="0"/>
        <w:jc w:val="both"/>
      </w:pPr>
      <w:r>
        <w:rPr>
          <w:rFonts w:ascii="Times New Roman"/>
          <w:b w:val="false"/>
          <w:i w:val="false"/>
          <w:color w:val="000000"/>
          <w:sz w:val="28"/>
        </w:rPr>
        <w:t>
      2017 жылғы 10 ақпан</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_____________ Б. Сұлтанов</w:t>
      </w:r>
    </w:p>
    <w:p>
      <w:pPr>
        <w:spacing w:after="0"/>
        <w:ind w:left="0"/>
        <w:jc w:val="both"/>
      </w:pPr>
      <w:r>
        <w:rPr>
          <w:rFonts w:ascii="Times New Roman"/>
          <w:b w:val="false"/>
          <w:i w:val="false"/>
          <w:color w:val="000000"/>
          <w:sz w:val="28"/>
        </w:rPr>
        <w:t>
      2017 жылғы 17 ақпан</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Мемлекеттік күзет қызметінің бастығы</w:t>
      </w:r>
    </w:p>
    <w:p>
      <w:pPr>
        <w:spacing w:after="0"/>
        <w:ind w:left="0"/>
        <w:jc w:val="both"/>
      </w:pPr>
      <w:r>
        <w:rPr>
          <w:rFonts w:ascii="Times New Roman"/>
          <w:b w:val="false"/>
          <w:i w:val="false"/>
          <w:color w:val="000000"/>
          <w:sz w:val="28"/>
        </w:rPr>
        <w:t>
      генерал-лейтенант</w:t>
      </w:r>
    </w:p>
    <w:p>
      <w:pPr>
        <w:spacing w:after="0"/>
        <w:ind w:left="0"/>
        <w:jc w:val="both"/>
      </w:pPr>
      <w:r>
        <w:rPr>
          <w:rFonts w:ascii="Times New Roman"/>
          <w:b w:val="false"/>
          <w:i w:val="false"/>
          <w:color w:val="000000"/>
          <w:sz w:val="28"/>
        </w:rPr>
        <w:t>
      __________________ А. Күреңбеков</w:t>
      </w:r>
    </w:p>
    <w:p>
      <w:pPr>
        <w:spacing w:after="0"/>
        <w:ind w:left="0"/>
        <w:jc w:val="both"/>
      </w:pPr>
      <w:r>
        <w:rPr>
          <w:rFonts w:ascii="Times New Roman"/>
          <w:b w:val="false"/>
          <w:i w:val="false"/>
          <w:color w:val="000000"/>
          <w:sz w:val="28"/>
        </w:rPr>
        <w:t>
      2017 жылғы 8 ақпан</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Мемлекеттік қызмет істері және</w:t>
      </w:r>
    </w:p>
    <w:p>
      <w:pPr>
        <w:spacing w:after="0"/>
        <w:ind w:left="0"/>
        <w:jc w:val="both"/>
      </w:pPr>
      <w:r>
        <w:rPr>
          <w:rFonts w:ascii="Times New Roman"/>
          <w:b w:val="false"/>
          <w:i w:val="false"/>
          <w:color w:val="000000"/>
          <w:sz w:val="28"/>
        </w:rPr>
        <w:t>
      сыбайлас жемқорлыққа қарсы</w:t>
      </w:r>
    </w:p>
    <w:p>
      <w:pPr>
        <w:spacing w:after="0"/>
        <w:ind w:left="0"/>
        <w:jc w:val="both"/>
      </w:pPr>
      <w:r>
        <w:rPr>
          <w:rFonts w:ascii="Times New Roman"/>
          <w:b w:val="false"/>
          <w:i w:val="false"/>
          <w:color w:val="000000"/>
          <w:sz w:val="28"/>
        </w:rPr>
        <w:t>
      іс-қимыл агенттігінің төрағасы</w:t>
      </w:r>
    </w:p>
    <w:p>
      <w:pPr>
        <w:spacing w:after="0"/>
        <w:ind w:left="0"/>
        <w:jc w:val="both"/>
      </w:pPr>
      <w:r>
        <w:rPr>
          <w:rFonts w:ascii="Times New Roman"/>
          <w:b w:val="false"/>
          <w:i w:val="false"/>
          <w:color w:val="000000"/>
          <w:sz w:val="28"/>
        </w:rPr>
        <w:t>
      генерал-майор</w:t>
      </w:r>
    </w:p>
    <w:p>
      <w:pPr>
        <w:spacing w:after="0"/>
        <w:ind w:left="0"/>
        <w:jc w:val="both"/>
      </w:pPr>
      <w:r>
        <w:rPr>
          <w:rFonts w:ascii="Times New Roman"/>
          <w:b w:val="false"/>
          <w:i w:val="false"/>
          <w:color w:val="000000"/>
          <w:sz w:val="28"/>
        </w:rPr>
        <w:t>
      ___________ Қ. Қожамжаров</w:t>
      </w:r>
    </w:p>
    <w:p>
      <w:pPr>
        <w:spacing w:after="0"/>
        <w:ind w:left="0"/>
        <w:jc w:val="both"/>
      </w:pPr>
      <w:r>
        <w:rPr>
          <w:rFonts w:ascii="Times New Roman"/>
          <w:b w:val="false"/>
          <w:i w:val="false"/>
          <w:color w:val="000000"/>
          <w:sz w:val="28"/>
        </w:rPr>
        <w:t>
      2017 жылғы 14 ақпан</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Сыртқы істері министрі</w:t>
      </w:r>
    </w:p>
    <w:p>
      <w:pPr>
        <w:spacing w:after="0"/>
        <w:ind w:left="0"/>
        <w:jc w:val="both"/>
      </w:pPr>
      <w:r>
        <w:rPr>
          <w:rFonts w:ascii="Times New Roman"/>
          <w:b w:val="false"/>
          <w:i w:val="false"/>
          <w:color w:val="000000"/>
          <w:sz w:val="28"/>
        </w:rPr>
        <w:t>
      _________ Қ. Әбдірахманов</w:t>
      </w:r>
    </w:p>
    <w:p>
      <w:pPr>
        <w:spacing w:after="0"/>
        <w:ind w:left="0"/>
        <w:jc w:val="both"/>
      </w:pPr>
      <w:r>
        <w:rPr>
          <w:rFonts w:ascii="Times New Roman"/>
          <w:b w:val="false"/>
          <w:i w:val="false"/>
          <w:color w:val="000000"/>
          <w:sz w:val="28"/>
        </w:rPr>
        <w:t>
      2017 жылғы 6 ақпан</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 комитетінің төрағасы</w:t>
      </w:r>
    </w:p>
    <w:p>
      <w:pPr>
        <w:spacing w:after="0"/>
        <w:ind w:left="0"/>
        <w:jc w:val="both"/>
      </w:pPr>
      <w:r>
        <w:rPr>
          <w:rFonts w:ascii="Times New Roman"/>
          <w:b w:val="false"/>
          <w:i w:val="false"/>
          <w:color w:val="000000"/>
          <w:sz w:val="28"/>
        </w:rPr>
        <w:t>
      _____________________ К. Мәсімов</w:t>
      </w:r>
    </w:p>
    <w:p>
      <w:pPr>
        <w:spacing w:after="0"/>
        <w:ind w:left="0"/>
        <w:jc w:val="both"/>
      </w:pPr>
      <w:r>
        <w:rPr>
          <w:rFonts w:ascii="Times New Roman"/>
          <w:b w:val="false"/>
          <w:i w:val="false"/>
          <w:color w:val="000000"/>
          <w:sz w:val="28"/>
        </w:rPr>
        <w:t>
      2017 жылғы 1 ақпан</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___________ Т. Сүлейменов</w:t>
      </w:r>
    </w:p>
    <w:p>
      <w:pPr>
        <w:spacing w:after="0"/>
        <w:ind w:left="0"/>
        <w:jc w:val="both"/>
      </w:pPr>
      <w:r>
        <w:rPr>
          <w:rFonts w:ascii="Times New Roman"/>
          <w:b w:val="false"/>
          <w:i w:val="false"/>
          <w:color w:val="000000"/>
          <w:sz w:val="28"/>
        </w:rPr>
        <w:t>
      2017 жылғы 15 ақпан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2017 жылғы 24 қаңтардағы</w:t>
            </w:r>
            <w:r>
              <w:br/>
            </w:r>
            <w:r>
              <w:rPr>
                <w:rFonts w:ascii="Times New Roman"/>
                <w:b w:val="false"/>
                <w:i w:val="false"/>
                <w:color w:val="000000"/>
                <w:sz w:val="20"/>
              </w:rPr>
              <w:t>№ 28 бұйрығымен</w:t>
            </w:r>
            <w:r>
              <w:br/>
            </w:r>
            <w:r>
              <w:rPr>
                <w:rFonts w:ascii="Times New Roman"/>
                <w:b w:val="false"/>
                <w:i w:val="false"/>
                <w:color w:val="000000"/>
                <w:sz w:val="20"/>
              </w:rPr>
              <w:t>бекітілген</w:t>
            </w:r>
          </w:p>
        </w:tc>
      </w:tr>
    </w:tbl>
    <w:bookmarkStart w:name="z64" w:id="9"/>
    <w:p>
      <w:pPr>
        <w:spacing w:after="0"/>
        <w:ind w:left="0"/>
        <w:jc w:val="left"/>
      </w:pPr>
      <w:r>
        <w:rPr>
          <w:rFonts w:ascii="Times New Roman"/>
          <w:b/>
          <w:i w:val="false"/>
          <w:color w:val="000000"/>
        </w:rPr>
        <w:t xml:space="preserve"> Әскери міндеттілер мен әскерге шақырылушыларды әскери есепке алу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Қорғаныс министрінің 28.10.2023 </w:t>
      </w:r>
      <w:r>
        <w:rPr>
          <w:rFonts w:ascii="Times New Roman"/>
          <w:b w:val="false"/>
          <w:i w:val="false"/>
          <w:color w:val="ff0000"/>
          <w:sz w:val="28"/>
        </w:rPr>
        <w:t>№ 1100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75" w:id="10"/>
    <w:p>
      <w:pPr>
        <w:spacing w:after="0"/>
        <w:ind w:left="0"/>
        <w:jc w:val="both"/>
      </w:pPr>
      <w:r>
        <w:rPr>
          <w:rFonts w:ascii="Times New Roman"/>
          <w:b w:val="false"/>
          <w:i w:val="false"/>
          <w:color w:val="000000"/>
          <w:sz w:val="28"/>
        </w:rPr>
        <w:t>
      1. Осы Әскери міндеттілер мен әскерге шақырылушыларды әскери есепке алу қағидалары (бұдан әрі – Қағидалар) Қазақстан Республикасында әскери міндеттілер мен әскерге шақырылушыларды әскери есепке алу тәртібін айқындайды.</w:t>
      </w:r>
    </w:p>
    <w:bookmarkEnd w:id="10"/>
    <w:bookmarkStart w:name="z76" w:id="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Азаматтар, мыналарды:</w:t>
      </w:r>
    </w:p>
    <w:bookmarkEnd w:id="11"/>
    <w:bookmarkStart w:name="z1543" w:id="12"/>
    <w:p>
      <w:pPr>
        <w:spacing w:after="0"/>
        <w:ind w:left="0"/>
        <w:jc w:val="both"/>
      </w:pPr>
      <w:r>
        <w:rPr>
          <w:rFonts w:ascii="Times New Roman"/>
          <w:b w:val="false"/>
          <w:i w:val="false"/>
          <w:color w:val="000000"/>
          <w:sz w:val="28"/>
        </w:rPr>
        <w:t>
      1) әскери-есептік мамандығы жоқ әйелдерді;</w:t>
      </w:r>
    </w:p>
    <w:bookmarkEnd w:id="12"/>
    <w:bookmarkStart w:name="z1544" w:id="13"/>
    <w:p>
      <w:pPr>
        <w:spacing w:after="0"/>
        <w:ind w:left="0"/>
        <w:jc w:val="both"/>
      </w:pPr>
      <w:r>
        <w:rPr>
          <w:rFonts w:ascii="Times New Roman"/>
          <w:b w:val="false"/>
          <w:i w:val="false"/>
          <w:color w:val="000000"/>
          <w:sz w:val="28"/>
        </w:rPr>
        <w:t>
      2) әскери қызметтен отставкаға шығарылған немесе запаста болудың шекті жасына толуына байланысты әскери есептен алып тасталған не әскери есептен алып тасталып, әскери қызметке жарамсыз деп танылған Қазақстан Республикасының азаматтарын;</w:t>
      </w:r>
    </w:p>
    <w:bookmarkEnd w:id="13"/>
    <w:bookmarkStart w:name="z1545" w:id="14"/>
    <w:p>
      <w:pPr>
        <w:spacing w:after="0"/>
        <w:ind w:left="0"/>
        <w:jc w:val="both"/>
      </w:pPr>
      <w:r>
        <w:rPr>
          <w:rFonts w:ascii="Times New Roman"/>
          <w:b w:val="false"/>
          <w:i w:val="false"/>
          <w:color w:val="000000"/>
          <w:sz w:val="28"/>
        </w:rPr>
        <w:t>
      3) бас бостандығынан айыру түрінде жазасын өтеп жүрген Қазақстан Республикасының азаматтарын;</w:t>
      </w:r>
    </w:p>
    <w:bookmarkEnd w:id="14"/>
    <w:bookmarkStart w:name="z1546" w:id="15"/>
    <w:p>
      <w:pPr>
        <w:spacing w:after="0"/>
        <w:ind w:left="0"/>
        <w:jc w:val="both"/>
      </w:pPr>
      <w:r>
        <w:rPr>
          <w:rFonts w:ascii="Times New Roman"/>
          <w:b w:val="false"/>
          <w:i w:val="false"/>
          <w:color w:val="000000"/>
          <w:sz w:val="28"/>
        </w:rPr>
        <w:t>
      4) Қазақстан Республикасынан тыс жерде тұрақты тұратын Қазақстан Республикасының азаматтарын;</w:t>
      </w:r>
    </w:p>
    <w:bookmarkEnd w:id="15"/>
    <w:bookmarkStart w:name="z1547" w:id="16"/>
    <w:p>
      <w:pPr>
        <w:spacing w:after="0"/>
        <w:ind w:left="0"/>
        <w:jc w:val="both"/>
      </w:pPr>
      <w:r>
        <w:rPr>
          <w:rFonts w:ascii="Times New Roman"/>
          <w:b w:val="false"/>
          <w:i w:val="false"/>
          <w:color w:val="000000"/>
          <w:sz w:val="28"/>
        </w:rPr>
        <w:t>
      5) Қазақстан Республикасының құқық қорғау және арнаулы мемлекеттік органдарының, азаматтық қорғау органдарының қызметкерлерін, сондай-ақ əскери, арнаулы оқу орындарының курсанттары мен тыңдаушыларын қоспағанда, әскери есепке алынуға жатады.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Қорғаныс министрінің м.а. 01.09.2026 </w:t>
      </w:r>
      <w:r>
        <w:rPr>
          <w:rFonts w:ascii="Times New Roman"/>
          <w:b w:val="false"/>
          <w:i w:val="false"/>
          <w:color w:val="ff0000"/>
          <w:sz w:val="28"/>
        </w:rPr>
        <w:t>№ 1001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17"/>
    <w:p>
      <w:pPr>
        <w:spacing w:after="0"/>
        <w:ind w:left="0"/>
        <w:jc w:val="both"/>
      </w:pPr>
      <w:r>
        <w:rPr>
          <w:rFonts w:ascii="Times New Roman"/>
          <w:b w:val="false"/>
          <w:i w:val="false"/>
          <w:color w:val="000000"/>
          <w:sz w:val="28"/>
        </w:rPr>
        <w:t>
      3. Осы Қағидаларда:</w:t>
      </w:r>
    </w:p>
    <w:bookmarkEnd w:id="17"/>
    <w:bookmarkStart w:name="z83" w:id="18"/>
    <w:p>
      <w:pPr>
        <w:spacing w:after="0"/>
        <w:ind w:left="0"/>
        <w:jc w:val="both"/>
      </w:pPr>
      <w:r>
        <w:rPr>
          <w:rFonts w:ascii="Times New Roman"/>
          <w:b w:val="false"/>
          <w:i w:val="false"/>
          <w:color w:val="000000"/>
          <w:sz w:val="28"/>
        </w:rPr>
        <w:t>
      1) әскери есепке алу құжаттарының нысандары және оларды жүргізу тәртібі;</w:t>
      </w:r>
    </w:p>
    <w:bookmarkEnd w:id="18"/>
    <w:bookmarkStart w:name="z84" w:id="19"/>
    <w:p>
      <w:pPr>
        <w:spacing w:after="0"/>
        <w:ind w:left="0"/>
        <w:jc w:val="both"/>
      </w:pPr>
      <w:r>
        <w:rPr>
          <w:rFonts w:ascii="Times New Roman"/>
          <w:b w:val="false"/>
          <w:i w:val="false"/>
          <w:color w:val="000000"/>
          <w:sz w:val="28"/>
        </w:rPr>
        <w:t>
      2) азаматтарды жергілікті әскери басқару органдарына тіркеуді жүргізу тәртібі;</w:t>
      </w:r>
    </w:p>
    <w:bookmarkEnd w:id="19"/>
    <w:bookmarkStart w:name="z85" w:id="20"/>
    <w:p>
      <w:pPr>
        <w:spacing w:after="0"/>
        <w:ind w:left="0"/>
        <w:jc w:val="both"/>
      </w:pPr>
      <w:r>
        <w:rPr>
          <w:rFonts w:ascii="Times New Roman"/>
          <w:b w:val="false"/>
          <w:i w:val="false"/>
          <w:color w:val="000000"/>
          <w:sz w:val="28"/>
        </w:rPr>
        <w:t>
      3) әскери міндеттілер мен әскерге шақырылушыларды әскери есепке алуды жүргізу;</w:t>
      </w:r>
    </w:p>
    <w:bookmarkEnd w:id="20"/>
    <w:bookmarkStart w:name="z86" w:id="21"/>
    <w:p>
      <w:pPr>
        <w:spacing w:after="0"/>
        <w:ind w:left="0"/>
        <w:jc w:val="both"/>
      </w:pPr>
      <w:r>
        <w:rPr>
          <w:rFonts w:ascii="Times New Roman"/>
          <w:b w:val="false"/>
          <w:i w:val="false"/>
          <w:color w:val="000000"/>
          <w:sz w:val="28"/>
        </w:rPr>
        <w:t>
      4) заңды тұлғалардың әскери есепке алуды жүргізуі;</w:t>
      </w:r>
    </w:p>
    <w:bookmarkEnd w:id="21"/>
    <w:bookmarkStart w:name="z87" w:id="22"/>
    <w:p>
      <w:pPr>
        <w:spacing w:after="0"/>
        <w:ind w:left="0"/>
        <w:jc w:val="both"/>
      </w:pPr>
      <w:r>
        <w:rPr>
          <w:rFonts w:ascii="Times New Roman"/>
          <w:b w:val="false"/>
          <w:i w:val="false"/>
          <w:color w:val="000000"/>
          <w:sz w:val="28"/>
        </w:rPr>
        <w:t>
      5) құқық қорғау және арнаулы мемлекеттік органдарда қызмет өткеретін әскери міндеттілер мен әскерге шақырылушыларды әскери есепке алуды жүргізу ерекшеліктері;</w:t>
      </w:r>
    </w:p>
    <w:bookmarkEnd w:id="22"/>
    <w:bookmarkStart w:name="z88" w:id="23"/>
    <w:p>
      <w:pPr>
        <w:spacing w:after="0"/>
        <w:ind w:left="0"/>
        <w:jc w:val="both"/>
      </w:pPr>
      <w:r>
        <w:rPr>
          <w:rFonts w:ascii="Times New Roman"/>
          <w:b w:val="false"/>
          <w:i w:val="false"/>
          <w:color w:val="000000"/>
          <w:sz w:val="28"/>
        </w:rPr>
        <w:t>
      6) мемлекеттік қызмет көрсету тәртібі;</w:t>
      </w:r>
    </w:p>
    <w:bookmarkEnd w:id="23"/>
    <w:bookmarkStart w:name="z89" w:id="24"/>
    <w:p>
      <w:pPr>
        <w:spacing w:after="0"/>
        <w:ind w:left="0"/>
        <w:jc w:val="both"/>
      </w:pPr>
      <w:r>
        <w:rPr>
          <w:rFonts w:ascii="Times New Roman"/>
          <w:b w:val="false"/>
          <w:i w:val="false"/>
          <w:color w:val="000000"/>
          <w:sz w:val="28"/>
        </w:rPr>
        <w:t>
      7) мемлекеттік қызмет көрсету мәселелері бойыншалауазымды адамдардың шешіміне, әрекетіне (әрекетсіздігіне) шағымдану тәртібі көзделеді.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 w:id="25"/>
    <w:p>
      <w:pPr>
        <w:spacing w:after="0"/>
        <w:ind w:left="0"/>
        <w:jc w:val="both"/>
      </w:pPr>
      <w:r>
        <w:rPr>
          <w:rFonts w:ascii="Times New Roman"/>
          <w:b w:val="false"/>
          <w:i w:val="false"/>
          <w:color w:val="000000"/>
          <w:sz w:val="28"/>
        </w:rPr>
        <w:t>
      4. Әскери есепке алудың негізгі міндеттері:</w:t>
      </w:r>
    </w:p>
    <w:bookmarkEnd w:id="25"/>
    <w:bookmarkStart w:name="z91" w:id="26"/>
    <w:p>
      <w:pPr>
        <w:spacing w:after="0"/>
        <w:ind w:left="0"/>
        <w:jc w:val="both"/>
      </w:pPr>
      <w:r>
        <w:rPr>
          <w:rFonts w:ascii="Times New Roman"/>
          <w:b w:val="false"/>
          <w:i w:val="false"/>
          <w:color w:val="000000"/>
          <w:sz w:val="28"/>
        </w:rPr>
        <w:t>
      1) Қазақстан Республикасының азаматтарын (бұдан әрі – азаматтар) әскери қызметке шақыруды және Қазақстан Республикасында жұмылдыру жүргізу жөніндегі іс-шараларды ұйымдасқан түрде жүргізуді қамтамасыз ету үшін Қазақстан Республикасындағы әскерге шақырылушылар мен әскери міндеттілер ресурсының сандық және сапалық құрамын айқындау;</w:t>
      </w:r>
    </w:p>
    <w:bookmarkEnd w:id="26"/>
    <w:bookmarkStart w:name="z92" w:id="27"/>
    <w:p>
      <w:pPr>
        <w:spacing w:after="0"/>
        <w:ind w:left="0"/>
        <w:jc w:val="both"/>
      </w:pPr>
      <w:r>
        <w:rPr>
          <w:rFonts w:ascii="Times New Roman"/>
          <w:b w:val="false"/>
          <w:i w:val="false"/>
          <w:color w:val="000000"/>
          <w:sz w:val="28"/>
        </w:rPr>
        <w:t>
      2) Қазақстан Республикасының Қарулы Күштерін, басқа да әскерлері мен әскери құралымдарын жасақтауды және жұмылдыра өрістетуді қамтамасыз ету үшін әскери міндеттілер мен әскерге шақырылушылар қатарынан әскери мамандарды даярлау және жинақтау болып табылады.</w:t>
      </w:r>
    </w:p>
    <w:bookmarkEnd w:id="27"/>
    <w:bookmarkStart w:name="z93" w:id="28"/>
    <w:p>
      <w:pPr>
        <w:spacing w:after="0"/>
        <w:ind w:left="0"/>
        <w:jc w:val="both"/>
      </w:pPr>
      <w:r>
        <w:rPr>
          <w:rFonts w:ascii="Times New Roman"/>
          <w:b w:val="false"/>
          <w:i w:val="false"/>
          <w:color w:val="000000"/>
          <w:sz w:val="28"/>
        </w:rPr>
        <w:t xml:space="preserve">
      5. Азаматтардың әскери есепте тұру ұзақтығы "Әскери қызмет және әскери қызметшілердің мәртебесі туралы" </w:t>
      </w:r>
      <w:r>
        <w:rPr>
          <w:rFonts w:ascii="Times New Roman"/>
          <w:b w:val="false"/>
          <w:i w:val="false"/>
          <w:color w:val="000000"/>
          <w:sz w:val="28"/>
        </w:rPr>
        <w:t>Заңға</w:t>
      </w:r>
      <w:r>
        <w:rPr>
          <w:rFonts w:ascii="Times New Roman"/>
          <w:b w:val="false"/>
          <w:i w:val="false"/>
          <w:color w:val="000000"/>
          <w:sz w:val="28"/>
        </w:rPr>
        <w:t xml:space="preserve"> (бұдан әрі – Заң) сәйкес айқындалады.</w:t>
      </w:r>
    </w:p>
    <w:bookmarkEnd w:id="28"/>
    <w:p>
      <w:pPr>
        <w:spacing w:after="0"/>
        <w:ind w:left="0"/>
        <w:jc w:val="both"/>
      </w:pPr>
      <w:r>
        <w:rPr>
          <w:rFonts w:ascii="Times New Roman"/>
          <w:b w:val="false"/>
          <w:i w:val="false"/>
          <w:color w:val="000000"/>
          <w:sz w:val="28"/>
        </w:rPr>
        <w:t>
      Жасы бойынша әскери міндеттілер мынадай есепке алу разрядына бөлінеді:</w:t>
      </w:r>
    </w:p>
    <w:bookmarkStart w:name="z1388" w:id="29"/>
    <w:p>
      <w:pPr>
        <w:spacing w:after="0"/>
        <w:ind w:left="0"/>
        <w:jc w:val="both"/>
      </w:pPr>
      <w:r>
        <w:rPr>
          <w:rFonts w:ascii="Times New Roman"/>
          <w:b w:val="false"/>
          <w:i w:val="false"/>
          <w:color w:val="000000"/>
          <w:sz w:val="28"/>
        </w:rPr>
        <w:t>
      1) бірінші разрядта мыналар тұрады:</w:t>
      </w:r>
    </w:p>
    <w:bookmarkEnd w:id="29"/>
    <w:p>
      <w:pPr>
        <w:spacing w:after="0"/>
        <w:ind w:left="0"/>
        <w:jc w:val="both"/>
      </w:pPr>
      <w:r>
        <w:rPr>
          <w:rFonts w:ascii="Times New Roman"/>
          <w:b w:val="false"/>
          <w:i w:val="false"/>
          <w:color w:val="000000"/>
          <w:sz w:val="28"/>
        </w:rPr>
        <w:t>
      офицерлер құрамы – 50 жасқа дейінгіні қоса алғанда;</w:t>
      </w:r>
    </w:p>
    <w:p>
      <w:pPr>
        <w:spacing w:after="0"/>
        <w:ind w:left="0"/>
        <w:jc w:val="both"/>
      </w:pPr>
      <w:r>
        <w:rPr>
          <w:rFonts w:ascii="Times New Roman"/>
          <w:b w:val="false"/>
          <w:i w:val="false"/>
          <w:color w:val="000000"/>
          <w:sz w:val="28"/>
        </w:rPr>
        <w:t>
      қатардағы және сержанттар құрамдары – 40 жасқа дейінгіні қоса алғанда;</w:t>
      </w:r>
    </w:p>
    <w:bookmarkStart w:name="z1389" w:id="30"/>
    <w:p>
      <w:pPr>
        <w:spacing w:after="0"/>
        <w:ind w:left="0"/>
        <w:jc w:val="both"/>
      </w:pPr>
      <w:r>
        <w:rPr>
          <w:rFonts w:ascii="Times New Roman"/>
          <w:b w:val="false"/>
          <w:i w:val="false"/>
          <w:color w:val="000000"/>
          <w:sz w:val="28"/>
        </w:rPr>
        <w:t>
      2) екінші разрядта мыналар тұрады:</w:t>
      </w:r>
    </w:p>
    <w:bookmarkEnd w:id="30"/>
    <w:p>
      <w:pPr>
        <w:spacing w:after="0"/>
        <w:ind w:left="0"/>
        <w:jc w:val="both"/>
      </w:pPr>
      <w:r>
        <w:rPr>
          <w:rFonts w:ascii="Times New Roman"/>
          <w:b w:val="false"/>
          <w:i w:val="false"/>
          <w:color w:val="000000"/>
          <w:sz w:val="28"/>
        </w:rPr>
        <w:t>
      офицерлер құрамы – 51-ден 60 жасқа дейінгіні қоса алғанда;</w:t>
      </w:r>
    </w:p>
    <w:p>
      <w:pPr>
        <w:spacing w:after="0"/>
        <w:ind w:left="0"/>
        <w:jc w:val="both"/>
      </w:pPr>
      <w:r>
        <w:rPr>
          <w:rFonts w:ascii="Times New Roman"/>
          <w:b w:val="false"/>
          <w:i w:val="false"/>
          <w:color w:val="000000"/>
          <w:sz w:val="28"/>
        </w:rPr>
        <w:t>
      қатардағы және сержанттар құрамдары – 41-ден 50 жасқа дейінгіні қоса алғанда.</w:t>
      </w:r>
    </w:p>
    <w:p>
      <w:pPr>
        <w:spacing w:after="0"/>
        <w:ind w:left="0"/>
        <w:jc w:val="both"/>
      </w:pPr>
      <w:r>
        <w:rPr>
          <w:rFonts w:ascii="Times New Roman"/>
          <w:b w:val="false"/>
          <w:i w:val="false"/>
          <w:color w:val="000000"/>
          <w:sz w:val="28"/>
        </w:rPr>
        <w:t>
      Әскери қызметші әйелдер әскери есепте екінші разрядта тұрады:</w:t>
      </w:r>
    </w:p>
    <w:p>
      <w:pPr>
        <w:spacing w:after="0"/>
        <w:ind w:left="0"/>
        <w:jc w:val="both"/>
      </w:pPr>
      <w:r>
        <w:rPr>
          <w:rFonts w:ascii="Times New Roman"/>
          <w:b w:val="false"/>
          <w:i w:val="false"/>
          <w:color w:val="000000"/>
          <w:sz w:val="28"/>
        </w:rPr>
        <w:t>
      офицерлер құрамы – 45 жасқа дейінгіні қоса алғанда;</w:t>
      </w:r>
    </w:p>
    <w:p>
      <w:pPr>
        <w:spacing w:after="0"/>
        <w:ind w:left="0"/>
        <w:jc w:val="both"/>
      </w:pPr>
      <w:r>
        <w:rPr>
          <w:rFonts w:ascii="Times New Roman"/>
          <w:b w:val="false"/>
          <w:i w:val="false"/>
          <w:color w:val="000000"/>
          <w:sz w:val="28"/>
        </w:rPr>
        <w:t>
      қатардағы және сержанттар құрамдары – 35 жасқа дейінгіні қоса алғанда.</w:t>
      </w:r>
    </w:p>
    <w:p>
      <w:pPr>
        <w:spacing w:after="0"/>
        <w:ind w:left="0"/>
        <w:jc w:val="both"/>
      </w:pPr>
      <w:r>
        <w:rPr>
          <w:rFonts w:ascii="Times New Roman"/>
          <w:b w:val="false"/>
          <w:i w:val="false"/>
          <w:color w:val="000000"/>
          <w:sz w:val="28"/>
        </w:rPr>
        <w:t>
      "Старшина", "аға корабль старшинасы", "прапорщик", "мичман", "аға прапорщик", "аға мичман" әскери атақтары бар әскери қызметтен шығарылған әскери қызметшілер мен запаста тұрған азаматтар 50 жасқа дейінгіні қоса алғанда, екінші разрядта әскери есепте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31"/>
    <w:p>
      <w:pPr>
        <w:spacing w:after="0"/>
        <w:ind w:left="0"/>
        <w:jc w:val="both"/>
      </w:pPr>
      <w:r>
        <w:rPr>
          <w:rFonts w:ascii="Times New Roman"/>
          <w:b w:val="false"/>
          <w:i w:val="false"/>
          <w:color w:val="000000"/>
          <w:sz w:val="28"/>
        </w:rPr>
        <w:t>
      6. Жергілікті әскери басқару органдары (бұдан әрі – ЖӘБО) Қазақстан Республикасы Қорғаныс министрлігінің цифрлық жүйесін (бұдан әрі – ҚР ҚМ ЦЖ) қолдана отырып, қызмет көрсетілетін әкімшілік аумақта тұратын әскерге шақыру жасына дейінгілерді дербес есепке алуды жүзеге асырады.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06" w:id="32"/>
    <w:p>
      <w:pPr>
        <w:spacing w:after="0"/>
        <w:ind w:left="0"/>
        <w:jc w:val="both"/>
      </w:pPr>
      <w:r>
        <w:rPr>
          <w:rFonts w:ascii="Times New Roman"/>
          <w:b w:val="false"/>
          <w:i w:val="false"/>
          <w:color w:val="000000"/>
          <w:sz w:val="28"/>
        </w:rPr>
        <w:t>
      7. Әскери есепке алу жалпы және арнайы болып бөлінеді.</w:t>
      </w:r>
    </w:p>
    <w:bookmarkEnd w:id="32"/>
    <w:bookmarkStart w:name="z107" w:id="33"/>
    <w:p>
      <w:pPr>
        <w:spacing w:after="0"/>
        <w:ind w:left="0"/>
        <w:jc w:val="both"/>
      </w:pPr>
      <w:r>
        <w:rPr>
          <w:rFonts w:ascii="Times New Roman"/>
          <w:b w:val="false"/>
          <w:i w:val="false"/>
          <w:color w:val="000000"/>
          <w:sz w:val="28"/>
        </w:rPr>
        <w:t>
      Жалпы әскери есепке алуда осы Қағидалардың 2-тармағында көрсетілген жас бойынша және негіздер бойынша әскери есепке алынуға жататын әскери міндеттілер мен әскерге шақырылушылар, сондай-ақ жұмылдыру, соғыс жағдайы кезеңіне және соғыс уақытына мемлекеттік органдар мен ұйымдарға броньға қойылмаған әскери міндеттілер тұрады.</w:t>
      </w:r>
    </w:p>
    <w:bookmarkEnd w:id="33"/>
    <w:bookmarkStart w:name="z108" w:id="34"/>
    <w:p>
      <w:pPr>
        <w:spacing w:after="0"/>
        <w:ind w:left="0"/>
        <w:jc w:val="both"/>
      </w:pPr>
      <w:r>
        <w:rPr>
          <w:rFonts w:ascii="Times New Roman"/>
          <w:b w:val="false"/>
          <w:i w:val="false"/>
          <w:color w:val="000000"/>
          <w:sz w:val="28"/>
        </w:rPr>
        <w:t>
      Арнайы әскери есепке алуда мемлекеттік органдар мен ұйымдарға броньға қойылатын әскери міндеттілер тұрады.</w:t>
      </w:r>
    </w:p>
    <w:bookmarkEnd w:id="34"/>
    <w:bookmarkStart w:name="z109" w:id="35"/>
    <w:p>
      <w:pPr>
        <w:spacing w:after="0"/>
        <w:ind w:left="0"/>
        <w:jc w:val="both"/>
      </w:pPr>
      <w:r>
        <w:rPr>
          <w:rFonts w:ascii="Times New Roman"/>
          <w:b w:val="false"/>
          <w:i w:val="false"/>
          <w:color w:val="000000"/>
          <w:sz w:val="28"/>
        </w:rPr>
        <w:t>
      8. Әскери міндеттілер мен әскерге шақырылушыларды әскери есепке алуды олардың тұрғылықты жері бойынша ЖӘБО жүзеге асырады.</w:t>
      </w:r>
    </w:p>
    <w:bookmarkEnd w:id="35"/>
    <w:p>
      <w:pPr>
        <w:spacing w:after="0"/>
        <w:ind w:left="0"/>
        <w:jc w:val="both"/>
      </w:pPr>
      <w:r>
        <w:rPr>
          <w:rFonts w:ascii="Times New Roman"/>
          <w:b w:val="false"/>
          <w:i w:val="false"/>
          <w:color w:val="000000"/>
          <w:sz w:val="28"/>
        </w:rPr>
        <w:t>
      Ауданның (облыстық маңызы бар қаланың) ЖӘБО-сында ҚР ҚМ ЦЖ пайдалана отырып, қызмет көрсетілетін әкімшілік аумақта тұратын барлық әскери міндетті мен әскерге шақырылушыны дербес есепке алу жүргізіледі.</w:t>
      </w:r>
    </w:p>
    <w:p>
      <w:pPr>
        <w:spacing w:after="0"/>
        <w:ind w:left="0"/>
        <w:jc w:val="both"/>
      </w:pPr>
      <w:r>
        <w:rPr>
          <w:rFonts w:ascii="Times New Roman"/>
          <w:b w:val="false"/>
          <w:i w:val="false"/>
          <w:color w:val="000000"/>
          <w:sz w:val="28"/>
        </w:rPr>
        <w:t>
      Әскери міндеттілер мен әскерге шақырылушыларды әскери есепке алуды ұйымдастыруды және қамтамасыз етуді жергілікті атқарушы органдар (астананың, облыстардың және республикалық маңызы бар қалалардың, аудандардың, облыстық маңызы бар қалалардың) жүзеге асырады.</w:t>
      </w:r>
    </w:p>
    <w:p>
      <w:pPr>
        <w:spacing w:after="0"/>
        <w:ind w:left="0"/>
        <w:jc w:val="both"/>
      </w:pPr>
      <w:r>
        <w:rPr>
          <w:rFonts w:ascii="Times New Roman"/>
          <w:b w:val="false"/>
          <w:i w:val="false"/>
          <w:color w:val="000000"/>
          <w:sz w:val="28"/>
        </w:rPr>
        <w:t>
      Заңды тұлғалар оларда жұмыс істейтін (оқитын) әскери міндеттілер мен әскерге шақырылушылар бар болған кезде осы Қағидаларға сәйкес әскери есепке алуды жүргізеді. Заңды тұлғалардың әскери есепке алуды жүргізуіне жалпы басшылық жасауды астананың, облыстардың және республикалық маңызы бар қалалардың, аудандардың, облыстық маңызы бар қалалардың ЖӘБО-сы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3" w:id="36"/>
    <w:p>
      <w:pPr>
        <w:spacing w:after="0"/>
        <w:ind w:left="0"/>
        <w:jc w:val="both"/>
      </w:pPr>
      <w:r>
        <w:rPr>
          <w:rFonts w:ascii="Times New Roman"/>
          <w:b w:val="false"/>
          <w:i w:val="false"/>
          <w:color w:val="000000"/>
          <w:sz w:val="28"/>
        </w:rPr>
        <w:t>
      9. Жергілікті атқарушы органдар (астананың, облыстардың және республикалық маңызы бар қалалардың, аудандардың, облыстық маңызы бар қалалардың) әскери есепке алуды жүргізу үшін мынадай есеппен есепке алу жұмыскерлерін бөледі:</w:t>
      </w:r>
    </w:p>
    <w:bookmarkEnd w:id="36"/>
    <w:p>
      <w:pPr>
        <w:spacing w:after="0"/>
        <w:ind w:left="0"/>
        <w:jc w:val="both"/>
      </w:pPr>
      <w:r>
        <w:rPr>
          <w:rFonts w:ascii="Times New Roman"/>
          <w:b w:val="false"/>
          <w:i w:val="false"/>
          <w:color w:val="000000"/>
          <w:sz w:val="28"/>
        </w:rPr>
        <w:t>
      1) астананың (облыстардың және республикалық маңызы бар қалалардың, аудандардың, облыстық маңызы бар қалалардың) ЖӘБО-сына – 2500 әскери міндетті мен әскерге шақырылушыға бір есепке алу жұмыскері;</w:t>
      </w:r>
    </w:p>
    <w:p>
      <w:pPr>
        <w:spacing w:after="0"/>
        <w:ind w:left="0"/>
        <w:jc w:val="both"/>
      </w:pPr>
      <w:r>
        <w:rPr>
          <w:rFonts w:ascii="Times New Roman"/>
          <w:b w:val="false"/>
          <w:i w:val="false"/>
          <w:color w:val="000000"/>
          <w:sz w:val="28"/>
        </w:rPr>
        <w:t>
      2) ЖӘБО жоқ елді мекендерде – 500 әскери міндетті мен әскерге шақырылушыға бір есепке алу жұмыскері.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6" w:id="37"/>
    <w:p>
      <w:pPr>
        <w:spacing w:after="0"/>
        <w:ind w:left="0"/>
        <w:jc w:val="both"/>
      </w:pPr>
      <w:r>
        <w:rPr>
          <w:rFonts w:ascii="Times New Roman"/>
          <w:b w:val="false"/>
          <w:i w:val="false"/>
          <w:color w:val="000000"/>
          <w:sz w:val="28"/>
        </w:rPr>
        <w:t>
      10. Азаматтарды ЖӘБО-ға тіркеу – азаматтарды алғашқы әскери есепке қою үшін ЖӘБО жүргізетін әскери есепке алу іс-шаралары.</w:t>
      </w:r>
    </w:p>
    <w:bookmarkEnd w:id="37"/>
    <w:p>
      <w:pPr>
        <w:spacing w:after="0"/>
        <w:ind w:left="0"/>
        <w:jc w:val="both"/>
      </w:pPr>
      <w:r>
        <w:rPr>
          <w:rFonts w:ascii="Times New Roman"/>
          <w:b w:val="false"/>
          <w:i w:val="false"/>
          <w:color w:val="000000"/>
          <w:sz w:val="28"/>
        </w:rPr>
        <w:t>
      ЖӘБО-ға мынадай адамдар:</w:t>
      </w:r>
    </w:p>
    <w:p>
      <w:pPr>
        <w:spacing w:after="0"/>
        <w:ind w:left="0"/>
        <w:jc w:val="both"/>
      </w:pPr>
      <w:r>
        <w:rPr>
          <w:rFonts w:ascii="Times New Roman"/>
          <w:b w:val="false"/>
          <w:i w:val="false"/>
          <w:color w:val="000000"/>
          <w:sz w:val="28"/>
        </w:rPr>
        <w:t>
      1) он жеті жасқа толған ер азаматтар;</w:t>
      </w:r>
    </w:p>
    <w:p>
      <w:pPr>
        <w:spacing w:after="0"/>
        <w:ind w:left="0"/>
        <w:jc w:val="both"/>
      </w:pPr>
      <w:r>
        <w:rPr>
          <w:rFonts w:ascii="Times New Roman"/>
          <w:b w:val="false"/>
          <w:i w:val="false"/>
          <w:color w:val="000000"/>
          <w:sz w:val="28"/>
        </w:rPr>
        <w:t>
      2) бұрын әскери есепте тұрмаған ер азаматтар;</w:t>
      </w:r>
    </w:p>
    <w:p>
      <w:pPr>
        <w:spacing w:after="0"/>
        <w:ind w:left="0"/>
        <w:jc w:val="both"/>
      </w:pPr>
      <w:r>
        <w:rPr>
          <w:rFonts w:ascii="Times New Roman"/>
          <w:b w:val="false"/>
          <w:i w:val="false"/>
          <w:color w:val="000000"/>
          <w:sz w:val="28"/>
        </w:rPr>
        <w:t>
      3) осы Қағидалардың 2-тармағында көрсетілген адамдарды қоспағанда, Қазақстан Республикасының азаматтығын қабылдаған адамдар;</w:t>
      </w:r>
    </w:p>
    <w:p>
      <w:pPr>
        <w:spacing w:after="0"/>
        <w:ind w:left="0"/>
        <w:jc w:val="both"/>
      </w:pPr>
      <w:r>
        <w:rPr>
          <w:rFonts w:ascii="Times New Roman"/>
          <w:b w:val="false"/>
          <w:i w:val="false"/>
          <w:color w:val="000000"/>
          <w:sz w:val="28"/>
        </w:rPr>
        <w:t>
      4) әскери-есептік мамандығы бар әйел жынысты азаматтар тіркелуге тиіс.</w:t>
      </w:r>
    </w:p>
    <w:p>
      <w:pPr>
        <w:spacing w:after="0"/>
        <w:ind w:left="0"/>
        <w:jc w:val="both"/>
      </w:pPr>
      <w:r>
        <w:rPr>
          <w:rFonts w:ascii="Times New Roman"/>
          <w:b w:val="false"/>
          <w:i w:val="false"/>
          <w:color w:val="000000"/>
          <w:sz w:val="28"/>
        </w:rPr>
        <w:t>
      Азаматтарды алғашқы әскери есепке қою мемлекеттік органдардың цифрлық жүйелерінің өзара іс-қимылы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394" w:id="38"/>
    <w:p>
      <w:pPr>
        <w:spacing w:after="0"/>
        <w:ind w:left="0"/>
        <w:jc w:val="both"/>
      </w:pPr>
      <w:r>
        <w:rPr>
          <w:rFonts w:ascii="Times New Roman"/>
          <w:b w:val="false"/>
          <w:i w:val="false"/>
          <w:color w:val="000000"/>
          <w:sz w:val="28"/>
        </w:rPr>
        <w:t>
      10-1. Он жеті жасқа толған ер азаматтарды тіркеу автоматты режимде жүргізіледі.</w:t>
      </w:r>
    </w:p>
    <w:bookmarkEnd w:id="38"/>
    <w:p>
      <w:pPr>
        <w:spacing w:after="0"/>
        <w:ind w:left="0"/>
        <w:jc w:val="both"/>
      </w:pPr>
      <w:r>
        <w:rPr>
          <w:rFonts w:ascii="Times New Roman"/>
          <w:b w:val="false"/>
          <w:i w:val="false"/>
          <w:color w:val="000000"/>
          <w:sz w:val="28"/>
        </w:rPr>
        <w:t>
      Он жеті жасқа толған күні ер азаматқа ҚР ҚМ ЦЖ автоматты режимде цифрлық есепке алу картасын қалыптастырады және мемлекеттік органдар цифрлық жүйелерінің өзара іс-қимылын қамтамасыз ету арқылы: жеке сәйкестендіру нөмірі (бұдан әрі – ЖСН); тегі, аты және әкесінің аты (бар болса); туған күні, жері; жұмыс (оқу) орны); білімінің болуы туралы; отбасы құрамы туралы; жүргізуші куәлігінің болуы туралы; Қазақстан Республикасының аумағында болуы туралы; мүгедектігі бар адам деп тану туралы; стационарлық емделуде және динамикалық қадағалауда болуы туралы; тұрғылықты жері бойынша азаматтарды тіркеу және тіркеу есебінен шығару туралы; адамның қылмыстық құқық бұзушылық жасауының болуы не болмауы туралы; оларға қатысты анықтау немесе алдын ала тергеу жүргізіліп жатқан; сот оларға қатысты қылмыстық істерді қарап жатқан, сондай-ақ оларға қатысты заңды күшіне енген үкім туралы мәліметтерді алады.</w:t>
      </w:r>
    </w:p>
    <w:p>
      <w:pPr>
        <w:spacing w:after="0"/>
        <w:ind w:left="0"/>
        <w:jc w:val="both"/>
      </w:pPr>
      <w:r>
        <w:rPr>
          <w:rFonts w:ascii="Times New Roman"/>
          <w:b w:val="false"/>
          <w:i w:val="false"/>
          <w:color w:val="000000"/>
          <w:sz w:val="28"/>
        </w:rPr>
        <w:t>
      ҚР ҚМ ЦЖ мәліметтерді алғаннан кейін цифрлық есепке алу картасына азаматтың әскери қызметке қатынасы туралы "әскерге шақыру жасына дейінгі" деген белгі қояды және тіркелген тұрақты тұрғылықты жерінің мекенжайы бойынша ЖӘБО-ны айқындайды.</w:t>
      </w:r>
    </w:p>
    <w:p>
      <w:pPr>
        <w:spacing w:after="0"/>
        <w:ind w:left="0"/>
        <w:jc w:val="both"/>
      </w:pPr>
      <w:r>
        <w:rPr>
          <w:rFonts w:ascii="Times New Roman"/>
          <w:b w:val="false"/>
          <w:i w:val="false"/>
          <w:color w:val="000000"/>
          <w:sz w:val="28"/>
        </w:rPr>
        <w:t>
      ҚР ҚМ ЦЖ-да он жеті жастағы ер азаматты тіркеу туралы хабарламаны алған кезде ауданның (облыстық маңызы бар қаланың) ЖӘБО-сы есептік-әліпбилік кітапқа тиісті жазба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10-1-тармақпен толықтырылды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395" w:id="39"/>
    <w:p>
      <w:pPr>
        <w:spacing w:after="0"/>
        <w:ind w:left="0"/>
        <w:jc w:val="both"/>
      </w:pPr>
      <w:r>
        <w:rPr>
          <w:rFonts w:ascii="Times New Roman"/>
          <w:b w:val="false"/>
          <w:i w:val="false"/>
          <w:color w:val="000000"/>
          <w:sz w:val="28"/>
        </w:rPr>
        <w:t xml:space="preserve">
      10-2. Осы Қағидалардың 10-тармағының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адамдарды ауданның (облыстық маңызы бар қаланың) ЖӘБО-сына әскери есепке қою осы Қағидалардың </w:t>
      </w:r>
      <w:r>
        <w:rPr>
          <w:rFonts w:ascii="Times New Roman"/>
          <w:b w:val="false"/>
          <w:i w:val="false"/>
          <w:color w:val="000000"/>
          <w:sz w:val="28"/>
        </w:rPr>
        <w:t>78-тармағына</w:t>
      </w:r>
      <w:r>
        <w:rPr>
          <w:rFonts w:ascii="Times New Roman"/>
          <w:b w:val="false"/>
          <w:i w:val="false"/>
          <w:color w:val="000000"/>
          <w:sz w:val="28"/>
        </w:rPr>
        <w:t xml:space="preserve"> сәйкес жүргізіледі.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10-2-тармақпен толықтырылды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Қорғаныс министрінің 13.01.2026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59" w:id="40"/>
    <w:p>
      <w:pPr>
        <w:spacing w:after="0"/>
        <w:ind w:left="0"/>
        <w:jc w:val="both"/>
      </w:pPr>
      <w:r>
        <w:rPr>
          <w:rFonts w:ascii="Times New Roman"/>
          <w:b w:val="false"/>
          <w:i w:val="false"/>
          <w:color w:val="000000"/>
          <w:sz w:val="28"/>
        </w:rPr>
        <w:t>
      10-3. Әскери-есептік мамандығы бар әйелдерді тіркеу автоматты режимде жүргізіледі.</w:t>
      </w:r>
    </w:p>
    <w:bookmarkEnd w:id="40"/>
    <w:p>
      <w:pPr>
        <w:spacing w:after="0"/>
        <w:ind w:left="0"/>
        <w:jc w:val="both"/>
      </w:pPr>
      <w:r>
        <w:rPr>
          <w:rFonts w:ascii="Times New Roman"/>
          <w:b w:val="false"/>
          <w:i w:val="false"/>
          <w:color w:val="000000"/>
          <w:sz w:val="28"/>
        </w:rPr>
        <w:t>
      Техникалық және кәсіптік, орта білімнен кейінгі немесе жоғары оқу орнын бітірген әйелдерге ҚР ҚМ ЦЖ автоматты режимде цифрлық есепке алу картасын жасайды және мемлекеттік органдардың цифрлық жүйесінің өзара іс-қимылын қамтамасыз ету арқылы: ЖСН; тегі, аты және әкесінің аты (болса); туған күні, жері; жұмыс (оқу) орны; білімі туралы; отбасының құрамы туралы; жүргізуші куәлігінің болуы туралы; Қазақстан Республикасының аумағында болуы туралы; мүгедектігі бар адам деп танылғаны туралы; стационарлық емделіп жатқаны және динамикалық бақылауда тұрғаны туралы; тұрғылықты жері бойынша азаматтарды тіркеу және тіркеуден шығару туралы; қылмыстық құқық бұзушылық жасауының болуы не болмауы туралы; оған қатысты анықтау немесе алдын ала тергеу жүргізіліп жатқаны; сот оған қатысты қылмыстық істі қарап жатқаны, сондай-ақ оған қатысты заңды күшіне енген үкім туралы мәліметтерді алады.</w:t>
      </w:r>
    </w:p>
    <w:p>
      <w:pPr>
        <w:spacing w:after="0"/>
        <w:ind w:left="0"/>
        <w:jc w:val="both"/>
      </w:pPr>
      <w:r>
        <w:rPr>
          <w:rFonts w:ascii="Times New Roman"/>
          <w:b w:val="false"/>
          <w:i w:val="false"/>
          <w:color w:val="000000"/>
          <w:sz w:val="28"/>
        </w:rPr>
        <w:t>
      ҚР ҚМ ЦЖ мәліметті алғаннан кейін цифрлық есепке алу картасына азаматтың әскери қызметке қатынасы туралы "Әскери міндетті" деген белгі қояды және тұрақты тұрғылықты жерінің мекенжайы бойынша ЖӘБО-ны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10-3-тармақпен толықтырылды - ҚР Қорғаныс министрінің 13.01.2026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36" w:id="41"/>
    <w:p>
      <w:pPr>
        <w:spacing w:after="0"/>
        <w:ind w:left="0"/>
        <w:jc w:val="both"/>
      </w:pPr>
      <w:r>
        <w:rPr>
          <w:rFonts w:ascii="Times New Roman"/>
          <w:b w:val="false"/>
          <w:i w:val="false"/>
          <w:color w:val="000000"/>
          <w:sz w:val="28"/>
        </w:rPr>
        <w:t>
      11. Азаматтарды кейіннен әскери есепке қоюды:</w:t>
      </w:r>
    </w:p>
    <w:bookmarkEnd w:id="41"/>
    <w:p>
      <w:pPr>
        <w:spacing w:after="0"/>
        <w:ind w:left="0"/>
        <w:jc w:val="both"/>
      </w:pPr>
      <w:r>
        <w:rPr>
          <w:rFonts w:ascii="Times New Roman"/>
          <w:b w:val="false"/>
          <w:i w:val="false"/>
          <w:color w:val="000000"/>
          <w:sz w:val="28"/>
        </w:rPr>
        <w:t>
      1) ЖТ МДҚ-дағы жаңа тұрғылықты жерге тіркелуі бойынша мәліметті ҚР ҚМ ЦЖ-дан алған;</w:t>
      </w:r>
    </w:p>
    <w:p>
      <w:pPr>
        <w:spacing w:after="0"/>
        <w:ind w:left="0"/>
        <w:jc w:val="both"/>
      </w:pPr>
      <w:r>
        <w:rPr>
          <w:rFonts w:ascii="Times New Roman"/>
          <w:b w:val="false"/>
          <w:i w:val="false"/>
          <w:color w:val="000000"/>
          <w:sz w:val="28"/>
        </w:rPr>
        <w:t>
      2) әскери қызметтен, құқық қорғау және арнаулы мемлекеттік органдардағы, азаматтық қорғау органдарындағы қызметтен запасқа немесе отставкаға шығарған, курсанттарды, тыңдаушыларды әскери, арнайы оқу орындарынан шығарған;</w:t>
      </w:r>
    </w:p>
    <w:p>
      <w:pPr>
        <w:spacing w:after="0"/>
        <w:ind w:left="0"/>
        <w:jc w:val="both"/>
      </w:pPr>
      <w:r>
        <w:rPr>
          <w:rFonts w:ascii="Times New Roman"/>
          <w:b w:val="false"/>
          <w:i w:val="false"/>
          <w:color w:val="000000"/>
          <w:sz w:val="28"/>
        </w:rPr>
        <w:t>
      3) бұрын әскери есепте тұрған азаматтарды бас бостандығынан айыру орындарынан босатқан жағдайда ауданның (облыстық маңызы бар қаланың) ЖӘБО-сы жүзеге асырады.</w:t>
      </w:r>
    </w:p>
    <w:p>
      <w:pPr>
        <w:spacing w:after="0"/>
        <w:ind w:left="0"/>
        <w:jc w:val="both"/>
      </w:pPr>
      <w:r>
        <w:rPr>
          <w:rFonts w:ascii="Times New Roman"/>
          <w:b w:val="false"/>
          <w:i w:val="false"/>
          <w:color w:val="000000"/>
          <w:sz w:val="28"/>
        </w:rPr>
        <w:t>
      Осы тармақтың 1) тармақшасында көзделген жағдайда азаматтарды әскери есепке қоюды ҚР ҚМ ЦЖ автоматты режимде жүзеге асырады.</w:t>
      </w:r>
    </w:p>
    <w:p>
      <w:pPr>
        <w:spacing w:after="0"/>
        <w:ind w:left="0"/>
        <w:jc w:val="both"/>
      </w:pPr>
      <w:r>
        <w:rPr>
          <w:rFonts w:ascii="Times New Roman"/>
          <w:b w:val="false"/>
          <w:i w:val="false"/>
          <w:color w:val="000000"/>
          <w:sz w:val="28"/>
        </w:rPr>
        <w:t>
      Осы тармақтың 2) және 3) тармақшаларында көзделген жағдайда азаматтарды әскери есепке қою осы Қағидалардың 78-тармағына сәйкес жүргізіледі.</w:t>
      </w:r>
    </w:p>
    <w:p>
      <w:pPr>
        <w:spacing w:after="0"/>
        <w:ind w:left="0"/>
        <w:jc w:val="both"/>
      </w:pPr>
      <w:r>
        <w:rPr>
          <w:rFonts w:ascii="Times New Roman"/>
          <w:b w:val="false"/>
          <w:i w:val="false"/>
          <w:color w:val="000000"/>
          <w:sz w:val="28"/>
        </w:rPr>
        <w:t>
      Тұрғылықты жері бойынша тұрақты тіркеуден шығарылған азаматтар соңғы тұрғылықты жері бойынша әскери есепте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3" w:id="42"/>
    <w:p>
      <w:pPr>
        <w:spacing w:after="0"/>
        <w:ind w:left="0"/>
        <w:jc w:val="both"/>
      </w:pPr>
      <w:r>
        <w:rPr>
          <w:rFonts w:ascii="Times New Roman"/>
          <w:b w:val="false"/>
          <w:i w:val="false"/>
          <w:color w:val="000000"/>
          <w:sz w:val="28"/>
        </w:rPr>
        <w:t>
      12. Ауданның (облыстық маңызы бар қаланың) ЖӘБО-сы мынадай санаттағы азаматтарды әскери есептен шығарады:</w:t>
      </w:r>
    </w:p>
    <w:bookmarkEnd w:id="42"/>
    <w:bookmarkStart w:name="z144" w:id="43"/>
    <w:p>
      <w:pPr>
        <w:spacing w:after="0"/>
        <w:ind w:left="0"/>
        <w:jc w:val="both"/>
      </w:pPr>
      <w:r>
        <w:rPr>
          <w:rFonts w:ascii="Times New Roman"/>
          <w:b w:val="false"/>
          <w:i w:val="false"/>
          <w:color w:val="000000"/>
          <w:sz w:val="28"/>
        </w:rPr>
        <w:t>
      1) әскери қызметке шақырылған және әскерге жөнелтілген;</w:t>
      </w:r>
    </w:p>
    <w:bookmarkEnd w:id="43"/>
    <w:bookmarkStart w:name="z145" w:id="44"/>
    <w:p>
      <w:pPr>
        <w:spacing w:after="0"/>
        <w:ind w:left="0"/>
        <w:jc w:val="both"/>
      </w:pPr>
      <w:r>
        <w:rPr>
          <w:rFonts w:ascii="Times New Roman"/>
          <w:b w:val="false"/>
          <w:i w:val="false"/>
          <w:color w:val="000000"/>
          <w:sz w:val="28"/>
        </w:rPr>
        <w:t>
      2) әскери, арнаулы оқу орындарына курсант болып қабылданған;</w:t>
      </w:r>
    </w:p>
    <w:bookmarkEnd w:id="44"/>
    <w:bookmarkStart w:name="z146" w:id="45"/>
    <w:p>
      <w:pPr>
        <w:spacing w:after="0"/>
        <w:ind w:left="0"/>
        <w:jc w:val="both"/>
      </w:pPr>
      <w:r>
        <w:rPr>
          <w:rFonts w:ascii="Times New Roman"/>
          <w:b w:val="false"/>
          <w:i w:val="false"/>
          <w:color w:val="000000"/>
          <w:sz w:val="28"/>
        </w:rPr>
        <w:t>
      3) құқық қорғау және арнаулы мемлекеттік органдардың арнайы есебіне қабылданған;</w:t>
      </w:r>
    </w:p>
    <w:bookmarkEnd w:id="45"/>
    <w:bookmarkStart w:name="z147" w:id="46"/>
    <w:p>
      <w:pPr>
        <w:spacing w:after="0"/>
        <w:ind w:left="0"/>
        <w:jc w:val="both"/>
      </w:pPr>
      <w:r>
        <w:rPr>
          <w:rFonts w:ascii="Times New Roman"/>
          <w:b w:val="false"/>
          <w:i w:val="false"/>
          <w:color w:val="000000"/>
          <w:sz w:val="28"/>
        </w:rPr>
        <w:t>
      4) қылмыстық-атқару жүйесі мекемелерінде жазасын өтеу үшін сотталған.</w:t>
      </w:r>
    </w:p>
    <w:bookmarkEnd w:id="46"/>
    <w:bookmarkStart w:name="z148" w:id="47"/>
    <w:p>
      <w:pPr>
        <w:spacing w:after="0"/>
        <w:ind w:left="0"/>
        <w:jc w:val="both"/>
      </w:pPr>
      <w:r>
        <w:rPr>
          <w:rFonts w:ascii="Times New Roman"/>
          <w:b w:val="false"/>
          <w:i w:val="false"/>
          <w:color w:val="000000"/>
          <w:sz w:val="28"/>
        </w:rPr>
        <w:t>
      13. Ауданның (облыстық маңызы бар қаланың) ЖӘБО-сы мынадай санаттағы азаматтарды әскери есептен шығарады:</w:t>
      </w:r>
    </w:p>
    <w:bookmarkEnd w:id="47"/>
    <w:p>
      <w:pPr>
        <w:spacing w:after="0"/>
        <w:ind w:left="0"/>
        <w:jc w:val="both"/>
      </w:pPr>
      <w:r>
        <w:rPr>
          <w:rFonts w:ascii="Times New Roman"/>
          <w:b w:val="false"/>
          <w:i w:val="false"/>
          <w:color w:val="000000"/>
          <w:sz w:val="28"/>
        </w:rPr>
        <w:t>
      1) запаста болудың шекті жасына жеткен;</w:t>
      </w:r>
    </w:p>
    <w:p>
      <w:pPr>
        <w:spacing w:after="0"/>
        <w:ind w:left="0"/>
        <w:jc w:val="both"/>
      </w:pPr>
      <w:r>
        <w:rPr>
          <w:rFonts w:ascii="Times New Roman"/>
          <w:b w:val="false"/>
          <w:i w:val="false"/>
          <w:color w:val="000000"/>
          <w:sz w:val="28"/>
        </w:rPr>
        <w:t>
      2) Қазақстан Республикасының азаматтығын жоғалтқан;</w:t>
      </w:r>
    </w:p>
    <w:p>
      <w:pPr>
        <w:spacing w:after="0"/>
        <w:ind w:left="0"/>
        <w:jc w:val="both"/>
      </w:pPr>
      <w:r>
        <w:rPr>
          <w:rFonts w:ascii="Times New Roman"/>
          <w:b w:val="false"/>
          <w:i w:val="false"/>
          <w:color w:val="000000"/>
          <w:sz w:val="28"/>
        </w:rPr>
        <w:t>
      3) денсаулық жағдайы бойынша "әскери есептен шығара отырып әскери қызметке жарамсыз" деп танылған;</w:t>
      </w:r>
    </w:p>
    <w:p>
      <w:pPr>
        <w:spacing w:after="0"/>
        <w:ind w:left="0"/>
        <w:jc w:val="both"/>
      </w:pPr>
      <w:r>
        <w:rPr>
          <w:rFonts w:ascii="Times New Roman"/>
          <w:b w:val="false"/>
          <w:i w:val="false"/>
          <w:color w:val="000000"/>
          <w:sz w:val="28"/>
        </w:rPr>
        <w:t>
      4) "мерзімсіз" деп айқындалған, 1-топ мүгедектігі бар адам болып танылған;</w:t>
      </w:r>
    </w:p>
    <w:p>
      <w:pPr>
        <w:spacing w:after="0"/>
        <w:ind w:left="0"/>
        <w:jc w:val="both"/>
      </w:pPr>
      <w:r>
        <w:rPr>
          <w:rFonts w:ascii="Times New Roman"/>
          <w:b w:val="false"/>
          <w:i w:val="false"/>
          <w:color w:val="000000"/>
          <w:sz w:val="28"/>
        </w:rPr>
        <w:t>
      5) қайтыс болған.</w:t>
      </w:r>
    </w:p>
    <w:p>
      <w:pPr>
        <w:spacing w:after="0"/>
        <w:ind w:left="0"/>
        <w:jc w:val="both"/>
      </w:pPr>
      <w:r>
        <w:rPr>
          <w:rFonts w:ascii="Times New Roman"/>
          <w:b w:val="false"/>
          <w:i w:val="false"/>
          <w:color w:val="000000"/>
          <w:sz w:val="28"/>
        </w:rPr>
        <w:t>
      Осы тармақтың 2) – 5) тармақшаларында көзделген санаттар бойынша азаматтарды әскери есептен шығаруды ауданның (облыстық маңызы бар қаланың) ЖӘБО-сы мемлекеттік органдардың цифрлық жүйелерімен өзара іс-қимыл жасауды қамтамасыз ету арқылы алынатын мәліметтер негізінде жүргізеді.</w:t>
      </w:r>
    </w:p>
    <w:p>
      <w:pPr>
        <w:spacing w:after="0"/>
        <w:ind w:left="0"/>
        <w:jc w:val="both"/>
      </w:pPr>
      <w:r>
        <w:rPr>
          <w:rFonts w:ascii="Times New Roman"/>
          <w:b w:val="false"/>
          <w:i w:val="false"/>
          <w:color w:val="000000"/>
          <w:sz w:val="28"/>
        </w:rPr>
        <w:t>
      ЖӘБО азаматтарды әскери есептен шығару туралы негізгі есепке алу құжаттарына тиісті өзгерістер енгізеді.</w:t>
      </w:r>
    </w:p>
    <w:p>
      <w:pPr>
        <w:spacing w:after="0"/>
        <w:ind w:left="0"/>
        <w:jc w:val="both"/>
      </w:pPr>
      <w:r>
        <w:rPr>
          <w:rFonts w:ascii="Times New Roman"/>
          <w:b w:val="false"/>
          <w:i w:val="false"/>
          <w:color w:val="000000"/>
          <w:sz w:val="28"/>
        </w:rPr>
        <w:t>
      Әскери есептен шығарылған азаматтардың жеке істері архивке тапсырылады, онда олар 1 жыл сақталады және акт ресімдей отырып жойылады.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 </w:t>
      </w:r>
      <w:r>
        <w:br/>
      </w:r>
      <w:r>
        <w:rPr>
          <w:rFonts w:ascii="Times New Roman"/>
          <w:b w:val="false"/>
          <w:i w:val="false"/>
          <w:color w:val="000000"/>
          <w:sz w:val="28"/>
        </w:rPr>
        <w:t>
</w:t>
      </w:r>
    </w:p>
    <w:bookmarkStart w:name="z157" w:id="48"/>
    <w:p>
      <w:pPr>
        <w:spacing w:after="0"/>
        <w:ind w:left="0"/>
        <w:jc w:val="both"/>
      </w:pPr>
      <w:r>
        <w:rPr>
          <w:rFonts w:ascii="Times New Roman"/>
          <w:b w:val="false"/>
          <w:i w:val="false"/>
          <w:color w:val="000000"/>
          <w:sz w:val="28"/>
        </w:rPr>
        <w:t>
      14. Әскери міндеттілер мен әскерге шақырылушылар:</w:t>
      </w:r>
    </w:p>
    <w:bookmarkEnd w:id="48"/>
    <w:p>
      <w:pPr>
        <w:spacing w:after="0"/>
        <w:ind w:left="0"/>
        <w:jc w:val="both"/>
      </w:pPr>
      <w:r>
        <w:rPr>
          <w:rFonts w:ascii="Times New Roman"/>
          <w:b w:val="false"/>
          <w:i w:val="false"/>
          <w:color w:val="000000"/>
          <w:sz w:val="28"/>
        </w:rPr>
        <w:t>
      1) өзімен бірге жеке әскери есептік құжатын (бар болса), Қазақстан Республикасы азаматының жеке куәлігі мен жүргізуші куәлігін (бар болса) немесе цифрлық құжаттар сервисінен жеке куәлігі мен жүргізуші куәлігінің (бар болса) цифрлық құжатын алып, шақырту (шақырту қағазы) бойынша белгіленген уақытта және жерге ауданның (облыстық маңызы бар қаланың) ЖӘБО-сына баруы;</w:t>
      </w:r>
    </w:p>
    <w:p>
      <w:pPr>
        <w:spacing w:after="0"/>
        <w:ind w:left="0"/>
        <w:jc w:val="both"/>
      </w:pPr>
      <w:r>
        <w:rPr>
          <w:rFonts w:ascii="Times New Roman"/>
          <w:b w:val="false"/>
          <w:i w:val="false"/>
          <w:color w:val="000000"/>
          <w:sz w:val="28"/>
        </w:rPr>
        <w:t>
      2) Қазақстан Республикасы Қарулы Күштерінің әскери билеті жоғалған (бүлінген) жағдайда телнұсқа алу үшін 7 жұмыс күні ішінде порталға жүгінуі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0" w:id="49"/>
    <w:p>
      <w:pPr>
        <w:spacing w:after="0"/>
        <w:ind w:left="0"/>
        <w:jc w:val="left"/>
      </w:pPr>
      <w:r>
        <w:rPr>
          <w:rFonts w:ascii="Times New Roman"/>
          <w:b/>
          <w:i w:val="false"/>
          <w:color w:val="000000"/>
        </w:rPr>
        <w:t xml:space="preserve"> 2-тарау. Әскери есепке алу құжаттары</w:t>
      </w:r>
    </w:p>
    <w:bookmarkEnd w:id="49"/>
    <w:bookmarkStart w:name="z161" w:id="50"/>
    <w:p>
      <w:pPr>
        <w:spacing w:after="0"/>
        <w:ind w:left="0"/>
        <w:jc w:val="both"/>
      </w:pPr>
      <w:r>
        <w:rPr>
          <w:rFonts w:ascii="Times New Roman"/>
          <w:b w:val="false"/>
          <w:i w:val="false"/>
          <w:color w:val="000000"/>
          <w:sz w:val="28"/>
        </w:rPr>
        <w:t>
      15. Әскери есепке алу құжаттары әскери міндеттілер мен әскерге шақырылушылардың жеке әскери есептік құжаттары, арнаулы мемлекеттік органдар запастағы офицерлерінің жеке құжаттары, негізгі есепке алу құжаттары және анықтамалық сипаттағы құжаттар болып бөлінеді.</w:t>
      </w:r>
    </w:p>
    <w:bookmarkEnd w:id="50"/>
    <w:bookmarkStart w:name="z162" w:id="51"/>
    <w:p>
      <w:pPr>
        <w:spacing w:after="0"/>
        <w:ind w:left="0"/>
        <w:jc w:val="both"/>
      </w:pPr>
      <w:r>
        <w:rPr>
          <w:rFonts w:ascii="Times New Roman"/>
          <w:b w:val="false"/>
          <w:i w:val="false"/>
          <w:color w:val="000000"/>
          <w:sz w:val="28"/>
        </w:rPr>
        <w:t>
      16. Жеке әскери есептік құжаттарға мыналар жатады:</w:t>
      </w:r>
    </w:p>
    <w:bookmarkEnd w:id="51"/>
    <w:bookmarkStart w:name="z1396" w:id="52"/>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Қазақстан Республикасы Қарулы Күштері запастағы офицерінің әскери билеті (бұдан әрі – запастағы офицердің әскери билеті);</w:t>
      </w:r>
    </w:p>
    <w:bookmarkEnd w:id="52"/>
    <w:bookmarkStart w:name="z1397" w:id="53"/>
    <w:p>
      <w:pPr>
        <w:spacing w:after="0"/>
        <w:ind w:left="0"/>
        <w:jc w:val="both"/>
      </w:pPr>
      <w:r>
        <w:rPr>
          <w:rFonts w:ascii="Times New Roman"/>
          <w:b w:val="false"/>
          <w:i w:val="false"/>
          <w:color w:val="000000"/>
          <w:sz w:val="28"/>
        </w:rPr>
        <w:t>
      2) арнаулы мемлекеттік органдар запастағы офицерінің әскери билеті;</w:t>
      </w:r>
    </w:p>
    <w:bookmarkEnd w:id="53"/>
    <w:bookmarkStart w:name="z1398" w:id="54"/>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қатардағы және сержанттық құрамдардың әскери билеті (бұдан әрі – қатардағы және сержанттық құрамдардың әскери билеті);</w:t>
      </w:r>
    </w:p>
    <w:bookmarkEnd w:id="54"/>
    <w:bookmarkStart w:name="z1399" w:id="55"/>
    <w:p>
      <w:pPr>
        <w:spacing w:after="0"/>
        <w:ind w:left="0"/>
        <w:jc w:val="both"/>
      </w:pPr>
      <w:r>
        <w:rPr>
          <w:rFonts w:ascii="Times New Roman"/>
          <w:b w:val="false"/>
          <w:i w:val="false"/>
          <w:color w:val="000000"/>
          <w:sz w:val="28"/>
        </w:rPr>
        <w:t>
      4) жұмылдыру, соғыс жағдайы кезеңінде және соғыс уақытында әскери қызметке шақыруды кейінге қалдыру туралы куәлік.</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9" w:id="56"/>
    <w:p>
      <w:pPr>
        <w:spacing w:after="0"/>
        <w:ind w:left="0"/>
        <w:jc w:val="both"/>
      </w:pPr>
      <w:r>
        <w:rPr>
          <w:rFonts w:ascii="Times New Roman"/>
          <w:b w:val="false"/>
          <w:i w:val="false"/>
          <w:color w:val="000000"/>
          <w:sz w:val="28"/>
        </w:rPr>
        <w:t>
      17. Негізгі есепке алу құжаттарына мыналар жатады:</w:t>
      </w:r>
    </w:p>
    <w:bookmarkEnd w:id="56"/>
    <w:bookmarkStart w:name="z1400" w:id="57"/>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әскерге шақырылушының жеке ісі (бұдан әрі – әскерге шақырылушының жеке ісі);</w:t>
      </w:r>
    </w:p>
    <w:bookmarkEnd w:id="57"/>
    <w:bookmarkStart w:name="z1401" w:id="58"/>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4-1-қосымшаға</w:t>
      </w:r>
      <w:r>
        <w:rPr>
          <w:rFonts w:ascii="Times New Roman"/>
          <w:b w:val="false"/>
          <w:i w:val="false"/>
          <w:color w:val="000000"/>
          <w:sz w:val="28"/>
        </w:rPr>
        <w:t xml:space="preserve"> сәйкес нысан бойынша әскерге шақырылушының есепке алу картасы;</w:t>
      </w:r>
    </w:p>
    <w:bookmarkEnd w:id="58"/>
    <w:bookmarkStart w:name="z1402" w:id="59"/>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әскери міндеттінің есепке алу карточкасы (бұдан әрі – есепке алу карточкасы);</w:t>
      </w:r>
    </w:p>
    <w:bookmarkEnd w:id="59"/>
    <w:bookmarkStart w:name="z1403" w:id="60"/>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 Т-2 нысанындағы жеке карточка (бұдан әрі – жеке карточка);</w:t>
      </w:r>
    </w:p>
    <w:bookmarkEnd w:id="60"/>
    <w:bookmarkStart w:name="z1404" w:id="61"/>
    <w:p>
      <w:pPr>
        <w:spacing w:after="0"/>
        <w:ind w:left="0"/>
        <w:jc w:val="both"/>
      </w:pPr>
      <w:r>
        <w:rPr>
          <w:rFonts w:ascii="Times New Roman"/>
          <w:b w:val="false"/>
          <w:i w:val="false"/>
          <w:color w:val="000000"/>
          <w:sz w:val="28"/>
        </w:rPr>
        <w:t>
      5) есептік-қызметтік карточка (офицерлер үшін);</w:t>
      </w:r>
    </w:p>
    <w:bookmarkEnd w:id="61"/>
    <w:bookmarkStart w:name="z1405" w:id="62"/>
    <w:p>
      <w:pPr>
        <w:spacing w:after="0"/>
        <w:ind w:left="0"/>
        <w:jc w:val="both"/>
      </w:pPr>
      <w:r>
        <w:rPr>
          <w:rFonts w:ascii="Times New Roman"/>
          <w:b w:val="false"/>
          <w:i w:val="false"/>
          <w:color w:val="000000"/>
          <w:sz w:val="28"/>
        </w:rPr>
        <w:t>
      6) әскери міндеттіні арнайы әскери есепке қабылдау туралы хабарлама.</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5" w:id="63"/>
    <w:p>
      <w:pPr>
        <w:spacing w:after="0"/>
        <w:ind w:left="0"/>
        <w:jc w:val="both"/>
      </w:pPr>
      <w:r>
        <w:rPr>
          <w:rFonts w:ascii="Times New Roman"/>
          <w:b w:val="false"/>
          <w:i w:val="false"/>
          <w:color w:val="000000"/>
          <w:sz w:val="28"/>
        </w:rPr>
        <w:t>
      18. Анықтамалық сипаттағы құжаттарға:</w:t>
      </w:r>
    </w:p>
    <w:bookmarkEnd w:id="63"/>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әліпбилік карточка (бұдан әрі – әліпбилік карточка);</w:t>
      </w:r>
    </w:p>
    <w:p>
      <w:pPr>
        <w:spacing w:after="0"/>
        <w:ind w:left="0"/>
        <w:jc w:val="both"/>
      </w:pPr>
      <w:r>
        <w:rPr>
          <w:rFonts w:ascii="Times New Roman"/>
          <w:b w:val="false"/>
          <w:i w:val="false"/>
          <w:color w:val="000000"/>
          <w:sz w:val="28"/>
        </w:rPr>
        <w:t>
      цифрлық есепке алу картасы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66" w:id="64"/>
    <w:p>
      <w:pPr>
        <w:spacing w:after="0"/>
        <w:ind w:left="0"/>
        <w:jc w:val="both"/>
      </w:pPr>
      <w:r>
        <w:rPr>
          <w:rFonts w:ascii="Times New Roman"/>
          <w:b w:val="false"/>
          <w:i w:val="false"/>
          <w:color w:val="000000"/>
          <w:sz w:val="28"/>
        </w:rPr>
        <w:t>
      19. Әскери есепке алу құжаттары азамат туралы мынадай мәліметтерден тұруға тиіс:</w:t>
      </w:r>
    </w:p>
    <w:bookmarkEnd w:id="64"/>
    <w:bookmarkStart w:name="z1467" w:id="65"/>
    <w:p>
      <w:pPr>
        <w:spacing w:after="0"/>
        <w:ind w:left="0"/>
        <w:jc w:val="both"/>
      </w:pPr>
      <w:r>
        <w:rPr>
          <w:rFonts w:ascii="Times New Roman"/>
          <w:b w:val="false"/>
          <w:i w:val="false"/>
          <w:color w:val="000000"/>
          <w:sz w:val="28"/>
        </w:rPr>
        <w:t>
      1) жеке сәйкестендіру нөмірі (бұдан әрі – ЖСН);</w:t>
      </w:r>
    </w:p>
    <w:bookmarkEnd w:id="65"/>
    <w:bookmarkStart w:name="z1468" w:id="66"/>
    <w:p>
      <w:pPr>
        <w:spacing w:after="0"/>
        <w:ind w:left="0"/>
        <w:jc w:val="both"/>
      </w:pPr>
      <w:r>
        <w:rPr>
          <w:rFonts w:ascii="Times New Roman"/>
          <w:b w:val="false"/>
          <w:i w:val="false"/>
          <w:color w:val="000000"/>
          <w:sz w:val="28"/>
        </w:rPr>
        <w:t>
      2) тегі, аты және әкесінің аты (бар болса);</w:t>
      </w:r>
    </w:p>
    <w:bookmarkEnd w:id="66"/>
    <w:bookmarkStart w:name="z1469" w:id="67"/>
    <w:p>
      <w:pPr>
        <w:spacing w:after="0"/>
        <w:ind w:left="0"/>
        <w:jc w:val="both"/>
      </w:pPr>
      <w:r>
        <w:rPr>
          <w:rFonts w:ascii="Times New Roman"/>
          <w:b w:val="false"/>
          <w:i w:val="false"/>
          <w:color w:val="000000"/>
          <w:sz w:val="28"/>
        </w:rPr>
        <w:t>
      3) әскери атағы;</w:t>
      </w:r>
    </w:p>
    <w:bookmarkEnd w:id="67"/>
    <w:bookmarkStart w:name="z1470" w:id="68"/>
    <w:p>
      <w:pPr>
        <w:spacing w:after="0"/>
        <w:ind w:left="0"/>
        <w:jc w:val="both"/>
      </w:pPr>
      <w:r>
        <w:rPr>
          <w:rFonts w:ascii="Times New Roman"/>
          <w:b w:val="false"/>
          <w:i w:val="false"/>
          <w:color w:val="000000"/>
          <w:sz w:val="28"/>
        </w:rPr>
        <w:t>
      4) туған күні, айы, жылы;</w:t>
      </w:r>
    </w:p>
    <w:bookmarkEnd w:id="68"/>
    <w:bookmarkStart w:name="z1471" w:id="69"/>
    <w:p>
      <w:pPr>
        <w:spacing w:after="0"/>
        <w:ind w:left="0"/>
        <w:jc w:val="both"/>
      </w:pPr>
      <w:r>
        <w:rPr>
          <w:rFonts w:ascii="Times New Roman"/>
          <w:b w:val="false"/>
          <w:i w:val="false"/>
          <w:color w:val="000000"/>
          <w:sz w:val="28"/>
        </w:rPr>
        <w:t>
      5) ұлты (адамның тілегі бойынша көрсетіледі);</w:t>
      </w:r>
    </w:p>
    <w:bookmarkEnd w:id="69"/>
    <w:bookmarkStart w:name="z1472" w:id="70"/>
    <w:p>
      <w:pPr>
        <w:spacing w:after="0"/>
        <w:ind w:left="0"/>
        <w:jc w:val="both"/>
      </w:pPr>
      <w:r>
        <w:rPr>
          <w:rFonts w:ascii="Times New Roman"/>
          <w:b w:val="false"/>
          <w:i w:val="false"/>
          <w:color w:val="000000"/>
          <w:sz w:val="28"/>
        </w:rPr>
        <w:t>
      6) тұрғылықты жері немесе уақытша тұру орны;</w:t>
      </w:r>
    </w:p>
    <w:bookmarkEnd w:id="70"/>
    <w:bookmarkStart w:name="z1473" w:id="71"/>
    <w:p>
      <w:pPr>
        <w:spacing w:after="0"/>
        <w:ind w:left="0"/>
        <w:jc w:val="both"/>
      </w:pPr>
      <w:r>
        <w:rPr>
          <w:rFonts w:ascii="Times New Roman"/>
          <w:b w:val="false"/>
          <w:i w:val="false"/>
          <w:color w:val="000000"/>
          <w:sz w:val="28"/>
        </w:rPr>
        <w:t>
      7) отбасы жағдайы;</w:t>
      </w:r>
    </w:p>
    <w:bookmarkEnd w:id="71"/>
    <w:bookmarkStart w:name="z1474" w:id="72"/>
    <w:p>
      <w:pPr>
        <w:spacing w:after="0"/>
        <w:ind w:left="0"/>
        <w:jc w:val="both"/>
      </w:pPr>
      <w:r>
        <w:rPr>
          <w:rFonts w:ascii="Times New Roman"/>
          <w:b w:val="false"/>
          <w:i w:val="false"/>
          <w:color w:val="000000"/>
          <w:sz w:val="28"/>
        </w:rPr>
        <w:t>
      8) білімі;</w:t>
      </w:r>
    </w:p>
    <w:bookmarkEnd w:id="72"/>
    <w:bookmarkStart w:name="z1475" w:id="73"/>
    <w:p>
      <w:pPr>
        <w:spacing w:after="0"/>
        <w:ind w:left="0"/>
        <w:jc w:val="both"/>
      </w:pPr>
      <w:r>
        <w:rPr>
          <w:rFonts w:ascii="Times New Roman"/>
          <w:b w:val="false"/>
          <w:i w:val="false"/>
          <w:color w:val="000000"/>
          <w:sz w:val="28"/>
        </w:rPr>
        <w:t>
      9) жұмыс орны;</w:t>
      </w:r>
    </w:p>
    <w:bookmarkEnd w:id="73"/>
    <w:bookmarkStart w:name="z1476" w:id="74"/>
    <w:p>
      <w:pPr>
        <w:spacing w:after="0"/>
        <w:ind w:left="0"/>
        <w:jc w:val="both"/>
      </w:pPr>
      <w:r>
        <w:rPr>
          <w:rFonts w:ascii="Times New Roman"/>
          <w:b w:val="false"/>
          <w:i w:val="false"/>
          <w:color w:val="000000"/>
          <w:sz w:val="28"/>
        </w:rPr>
        <w:t>
      10) денсаулық жағдайы бойынша әскери қызметке жарамдылығы;</w:t>
      </w:r>
    </w:p>
    <w:bookmarkEnd w:id="74"/>
    <w:bookmarkStart w:name="z1477" w:id="75"/>
    <w:p>
      <w:pPr>
        <w:spacing w:after="0"/>
        <w:ind w:left="0"/>
        <w:jc w:val="both"/>
      </w:pPr>
      <w:r>
        <w:rPr>
          <w:rFonts w:ascii="Times New Roman"/>
          <w:b w:val="false"/>
          <w:i w:val="false"/>
          <w:color w:val="000000"/>
          <w:sz w:val="28"/>
        </w:rPr>
        <w:t>
      11) негізгі антрометрикалық деректері;</w:t>
      </w:r>
    </w:p>
    <w:bookmarkEnd w:id="75"/>
    <w:bookmarkStart w:name="z1478" w:id="76"/>
    <w:p>
      <w:pPr>
        <w:spacing w:after="0"/>
        <w:ind w:left="0"/>
        <w:jc w:val="both"/>
      </w:pPr>
      <w:r>
        <w:rPr>
          <w:rFonts w:ascii="Times New Roman"/>
          <w:b w:val="false"/>
          <w:i w:val="false"/>
          <w:color w:val="000000"/>
          <w:sz w:val="28"/>
        </w:rPr>
        <w:t>
      12) әскери қызмет өткеруі;</w:t>
      </w:r>
    </w:p>
    <w:bookmarkEnd w:id="76"/>
    <w:bookmarkStart w:name="z1479" w:id="77"/>
    <w:p>
      <w:pPr>
        <w:spacing w:after="0"/>
        <w:ind w:left="0"/>
        <w:jc w:val="both"/>
      </w:pPr>
      <w:r>
        <w:rPr>
          <w:rFonts w:ascii="Times New Roman"/>
          <w:b w:val="false"/>
          <w:i w:val="false"/>
          <w:color w:val="000000"/>
          <w:sz w:val="28"/>
        </w:rPr>
        <w:t>
      13) әскери жиындардан өтуі;</w:t>
      </w:r>
    </w:p>
    <w:bookmarkEnd w:id="77"/>
    <w:bookmarkStart w:name="z1480" w:id="78"/>
    <w:p>
      <w:pPr>
        <w:spacing w:after="0"/>
        <w:ind w:left="0"/>
        <w:jc w:val="both"/>
      </w:pPr>
      <w:r>
        <w:rPr>
          <w:rFonts w:ascii="Times New Roman"/>
          <w:b w:val="false"/>
          <w:i w:val="false"/>
          <w:color w:val="000000"/>
          <w:sz w:val="28"/>
        </w:rPr>
        <w:t>
      14) шетел тілін меңгеруі;</w:t>
      </w:r>
    </w:p>
    <w:bookmarkEnd w:id="78"/>
    <w:bookmarkStart w:name="z1481" w:id="79"/>
    <w:p>
      <w:pPr>
        <w:spacing w:after="0"/>
        <w:ind w:left="0"/>
        <w:jc w:val="both"/>
      </w:pPr>
      <w:r>
        <w:rPr>
          <w:rFonts w:ascii="Times New Roman"/>
          <w:b w:val="false"/>
          <w:i w:val="false"/>
          <w:color w:val="000000"/>
          <w:sz w:val="28"/>
        </w:rPr>
        <w:t>
      15) жүргізуші куәлігінің бар болуы;</w:t>
      </w:r>
    </w:p>
    <w:bookmarkEnd w:id="79"/>
    <w:bookmarkStart w:name="z1482" w:id="80"/>
    <w:p>
      <w:pPr>
        <w:spacing w:after="0"/>
        <w:ind w:left="0"/>
        <w:jc w:val="both"/>
      </w:pPr>
      <w:r>
        <w:rPr>
          <w:rFonts w:ascii="Times New Roman"/>
          <w:b w:val="false"/>
          <w:i w:val="false"/>
          <w:color w:val="000000"/>
          <w:sz w:val="28"/>
        </w:rPr>
        <w:t>
      16) әскери-есептік және азаматтық мамандықтардың бар болуы;</w:t>
      </w:r>
    </w:p>
    <w:bookmarkEnd w:id="80"/>
    <w:bookmarkStart w:name="z1483" w:id="81"/>
    <w:p>
      <w:pPr>
        <w:spacing w:after="0"/>
        <w:ind w:left="0"/>
        <w:jc w:val="both"/>
      </w:pPr>
      <w:r>
        <w:rPr>
          <w:rFonts w:ascii="Times New Roman"/>
          <w:b w:val="false"/>
          <w:i w:val="false"/>
          <w:color w:val="000000"/>
          <w:sz w:val="28"/>
        </w:rPr>
        <w:t>
      17) спорттық разрядтың немесе спорттық атақтың бар болуы.</w:t>
      </w:r>
    </w:p>
    <w:bookmarkEnd w:id="81"/>
    <w:bookmarkStart w:name="z1484" w:id="82"/>
    <w:p>
      <w:pPr>
        <w:spacing w:after="0"/>
        <w:ind w:left="0"/>
        <w:jc w:val="both"/>
      </w:pPr>
      <w:r>
        <w:rPr>
          <w:rFonts w:ascii="Times New Roman"/>
          <w:b w:val="false"/>
          <w:i w:val="false"/>
          <w:color w:val="000000"/>
          <w:sz w:val="28"/>
        </w:rPr>
        <w:t>
      Азаматтарға арналған 1) – 9) тармақшалар бойынша ЖӘБО мемлекеттік органдардың цифрлық жүйелерімен өзара іс-қимыл жасауды қамтамасыз ету арқылы алады.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7" w:id="83"/>
    <w:p>
      <w:pPr>
        <w:spacing w:after="0"/>
        <w:ind w:left="0"/>
        <w:jc w:val="left"/>
      </w:pPr>
      <w:r>
        <w:rPr>
          <w:rFonts w:ascii="Times New Roman"/>
          <w:b/>
          <w:i w:val="false"/>
          <w:color w:val="000000"/>
        </w:rPr>
        <w:t xml:space="preserve"> 3-тарау. Азаматтарды әскерге шақыру учаскелеріне тіркеу</w:t>
      </w:r>
    </w:p>
    <w:bookmarkEnd w:id="83"/>
    <w:p>
      <w:pPr>
        <w:spacing w:after="0"/>
        <w:ind w:left="0"/>
        <w:jc w:val="both"/>
      </w:pPr>
      <w:r>
        <w:rPr>
          <w:rFonts w:ascii="Times New Roman"/>
          <w:b w:val="false"/>
          <w:i w:val="false"/>
          <w:color w:val="ff0000"/>
          <w:sz w:val="28"/>
        </w:rPr>
        <w:t xml:space="preserve">
      Ескерту. 3-тарау алып тасталды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73" w:id="84"/>
    <w:p>
      <w:pPr>
        <w:spacing w:after="0"/>
        <w:ind w:left="0"/>
        <w:jc w:val="left"/>
      </w:pPr>
      <w:r>
        <w:rPr>
          <w:rFonts w:ascii="Times New Roman"/>
          <w:b/>
          <w:i w:val="false"/>
          <w:color w:val="000000"/>
        </w:rPr>
        <w:t xml:space="preserve"> 8-4-тарау. Әскерге шақырылушыларды есепке алу</w:t>
      </w:r>
    </w:p>
    <w:bookmarkEnd w:id="84"/>
    <w:bookmarkStart w:name="z274" w:id="85"/>
    <w:p>
      <w:pPr>
        <w:spacing w:after="0"/>
        <w:ind w:left="0"/>
        <w:jc w:val="both"/>
      </w:pPr>
      <w:r>
        <w:rPr>
          <w:rFonts w:ascii="Times New Roman"/>
          <w:b w:val="false"/>
          <w:i w:val="false"/>
          <w:color w:val="000000"/>
          <w:sz w:val="28"/>
        </w:rPr>
        <w:t xml:space="preserve">
      41. Әскерге шақырылушыларды әскери есепке алу ауданның (облыстық маңызы бар қаланың) ЖӘБО-сында ҚР ҚМ ЦЖ-дағы цифрлық есепке алу карталары, жеке істер бойынша және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есептік-әліпбилік кітап бойынша (бұдан әрі – есептік-әліпбилік кітап) жүргізіледі.</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5" w:id="86"/>
    <w:p>
      <w:pPr>
        <w:spacing w:after="0"/>
        <w:ind w:left="0"/>
        <w:jc w:val="both"/>
      </w:pPr>
      <w:r>
        <w:rPr>
          <w:rFonts w:ascii="Times New Roman"/>
          <w:b w:val="false"/>
          <w:i w:val="false"/>
          <w:color w:val="000000"/>
          <w:sz w:val="28"/>
        </w:rPr>
        <w:t>
      42. Есептік-әліпбилік кітапқа ЖӘБО-ға тіркелген барлық әскерге шақырылушылар енгізіледі.</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6" w:id="87"/>
    <w:p>
      <w:pPr>
        <w:spacing w:after="0"/>
        <w:ind w:left="0"/>
        <w:jc w:val="both"/>
      </w:pPr>
      <w:r>
        <w:rPr>
          <w:rFonts w:ascii="Times New Roman"/>
          <w:b w:val="false"/>
          <w:i w:val="false"/>
          <w:color w:val="000000"/>
          <w:sz w:val="28"/>
        </w:rPr>
        <w:t>
      43. Ауданның (облыстық маңызы бар қаланың) ЖӘБО-сы:</w:t>
      </w:r>
    </w:p>
    <w:bookmarkEnd w:id="87"/>
    <w:bookmarkStart w:name="z277" w:id="88"/>
    <w:p>
      <w:pPr>
        <w:spacing w:after="0"/>
        <w:ind w:left="0"/>
        <w:jc w:val="both"/>
      </w:pPr>
      <w:r>
        <w:rPr>
          <w:rFonts w:ascii="Times New Roman"/>
          <w:b w:val="false"/>
          <w:i w:val="false"/>
          <w:color w:val="000000"/>
          <w:sz w:val="28"/>
        </w:rPr>
        <w:t>
      1) әскерге шақырылушыларды дербес есепке алуды жүргізеді, әскерге шақырылушыларды әскери есепке қабылдауды және жаңа тұрғылықты жерге кеткен кезде оларды есептен шығаруды ресімдейді;</w:t>
      </w:r>
    </w:p>
    <w:bookmarkEnd w:id="88"/>
    <w:bookmarkStart w:name="z278" w:id="89"/>
    <w:p>
      <w:pPr>
        <w:spacing w:after="0"/>
        <w:ind w:left="0"/>
        <w:jc w:val="both"/>
      </w:pPr>
      <w:r>
        <w:rPr>
          <w:rFonts w:ascii="Times New Roman"/>
          <w:b w:val="false"/>
          <w:i w:val="false"/>
          <w:color w:val="000000"/>
          <w:sz w:val="28"/>
        </w:rPr>
        <w:t>
      2) әскерге шақырылушылардың жеке істері мен басқа да әскери есептік құжаттарына отбасы жағдайының, білімінің, мамандығының, жұмыс орнының, тұрғылықты мекенжайының өзгергені туралы мәліметтерді енгізеді;</w:t>
      </w:r>
    </w:p>
    <w:bookmarkEnd w:id="89"/>
    <w:bookmarkStart w:name="z279" w:id="90"/>
    <w:p>
      <w:pPr>
        <w:spacing w:after="0"/>
        <w:ind w:left="0"/>
        <w:jc w:val="both"/>
      </w:pPr>
      <w:r>
        <w:rPr>
          <w:rFonts w:ascii="Times New Roman"/>
          <w:b w:val="false"/>
          <w:i w:val="false"/>
          <w:color w:val="000000"/>
          <w:sz w:val="28"/>
        </w:rPr>
        <w:t>
      3) мерзімді әскери қызметке шақыру кейінге қалдырылған әскерге шақырылушыларды есепке алуды жүргізеді және оларды кейінге қалдыру заңдылығын бақылауды жүзеге асырады;</w:t>
      </w:r>
    </w:p>
    <w:bookmarkEnd w:id="90"/>
    <w:bookmarkStart w:name="z280" w:id="91"/>
    <w:p>
      <w:pPr>
        <w:spacing w:after="0"/>
        <w:ind w:left="0"/>
        <w:jc w:val="both"/>
      </w:pPr>
      <w:r>
        <w:rPr>
          <w:rFonts w:ascii="Times New Roman"/>
          <w:b w:val="false"/>
          <w:i w:val="false"/>
          <w:color w:val="000000"/>
          <w:sz w:val="28"/>
        </w:rPr>
        <w:t>
      4) әскери есептік жұмысты жүзеге асыратын адамдармен нұсқау беру-әдістемелік сабақтар өткізеді;</w:t>
      </w:r>
    </w:p>
    <w:bookmarkEnd w:id="91"/>
    <w:bookmarkStart w:name="z281" w:id="92"/>
    <w:p>
      <w:pPr>
        <w:spacing w:after="0"/>
        <w:ind w:left="0"/>
        <w:jc w:val="both"/>
      </w:pPr>
      <w:r>
        <w:rPr>
          <w:rFonts w:ascii="Times New Roman"/>
          <w:b w:val="false"/>
          <w:i w:val="false"/>
          <w:color w:val="000000"/>
          <w:sz w:val="28"/>
        </w:rPr>
        <w:t>
      5) жылына бір реттен сирек емес заңды тұлғалардың әскерге шақырылушыларды есепке алуының жай-күйін тексереді және әрбір әскерге шақыру алдында олардың есептік деректерін аудан (облыстық маңызы бар қала) ЖӘБО-сының әскери есепке алу деректерімен салыстырып тексереді;</w:t>
      </w:r>
    </w:p>
    <w:bookmarkEnd w:id="92"/>
    <w:bookmarkStart w:name="z282" w:id="93"/>
    <w:p>
      <w:pPr>
        <w:spacing w:after="0"/>
        <w:ind w:left="0"/>
        <w:jc w:val="both"/>
      </w:pPr>
      <w:r>
        <w:rPr>
          <w:rFonts w:ascii="Times New Roman"/>
          <w:b w:val="false"/>
          <w:i w:val="false"/>
          <w:color w:val="000000"/>
          <w:sz w:val="28"/>
        </w:rPr>
        <w:t>
      6) аудан (облыстық маңызы бар қала) әкімдерін әскерге шақырылушыларды әскери есепке алудың жай-күйі туралы хабардар етеді және қажет болған кезде бұл мәселені олардың қарауына шығарады.</w:t>
      </w:r>
    </w:p>
    <w:bookmarkEnd w:id="93"/>
    <w:bookmarkStart w:name="z283" w:id="94"/>
    <w:p>
      <w:pPr>
        <w:spacing w:after="0"/>
        <w:ind w:left="0"/>
        <w:jc w:val="both"/>
      </w:pPr>
      <w:r>
        <w:rPr>
          <w:rFonts w:ascii="Times New Roman"/>
          <w:b w:val="false"/>
          <w:i w:val="false"/>
          <w:color w:val="000000"/>
          <w:sz w:val="28"/>
        </w:rPr>
        <w:t xml:space="preserve">
      44. Әскерге шақырылушылардың бар болуын есепке алу және олардың қозғалысын (кетуін, келуін) бақылау үшін ауданның (облыстық маңызы бар қаланың) ЖӘБО-сында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қорғаныс істері жөніндегі басқармада (бөлімде) әскери есепте тұратын әскерге шақырылушылардың қозғалысын есепке алу журналы жүргізіледі, онда апта сайын әскерге шақырылушы ресурстың құрамындағы өзгерістер көрсетіледі.</w:t>
      </w:r>
    </w:p>
    <w:bookmarkEnd w:id="94"/>
    <w:bookmarkStart w:name="z284" w:id="95"/>
    <w:p>
      <w:pPr>
        <w:spacing w:after="0"/>
        <w:ind w:left="0"/>
        <w:jc w:val="both"/>
      </w:pPr>
      <w:r>
        <w:rPr>
          <w:rFonts w:ascii="Times New Roman"/>
          <w:b w:val="false"/>
          <w:i w:val="false"/>
          <w:color w:val="000000"/>
          <w:sz w:val="28"/>
        </w:rPr>
        <w:t>
      45. Есепке алу-әліпбилік кітаптар және жеке істердің болуы әскерге шақырылушылардың санын және олардың қозғалысын көрсетеді. Есепке алу-әліпбилік кітаптардағы және әскерге шақырылушылардың жеке істеріндегі барлық жазба мен белгі тіркеу жөніндегі комиссиялардың және әскерге шақыру комиссияларының тиісті шешімдеріне және жазылған жазбалар мен белгілердің заңдылығы мен негізділігін растайтын басқа да ресми құжаттарға сілтемелер жасай отырып, жүргізіледі.</w:t>
      </w:r>
    </w:p>
    <w:bookmarkEnd w:id="95"/>
    <w:bookmarkStart w:name="z285" w:id="96"/>
    <w:p>
      <w:pPr>
        <w:spacing w:after="0"/>
        <w:ind w:left="0"/>
        <w:jc w:val="both"/>
      </w:pPr>
      <w:r>
        <w:rPr>
          <w:rFonts w:ascii="Times New Roman"/>
          <w:b w:val="false"/>
          <w:i w:val="false"/>
          <w:color w:val="000000"/>
          <w:sz w:val="28"/>
        </w:rPr>
        <w:t>
      Есепке алу-әліпбилік кітаптарда және әскерге шақырылушылардың жеке істерінде өшірулер мен расталмаған түзетулерге жол берілмейді. Есепке алу-әліпбилік кітаптардағы және әскерге шақырылушылардың жеке істеріндегі түзетулерге ауданның (облыстық маңызы бар қаланың) ЖӘБО бастығы қол қояды және ол елтаңбалы мөрмен расталады.</w:t>
      </w:r>
    </w:p>
    <w:bookmarkEnd w:id="96"/>
    <w:bookmarkStart w:name="z286" w:id="9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 Ауданның (облыстық маңызы бар қаланың) ЖӘБО-сында әскерге шақырылушылардың барлық жеке ісі мынадай жүйелілікпен картотекалар бойынша бөлінеді:</w:t>
      </w:r>
    </w:p>
    <w:bookmarkEnd w:id="97"/>
    <w:bookmarkStart w:name="z1407" w:id="98"/>
    <w:p>
      <w:pPr>
        <w:spacing w:after="0"/>
        <w:ind w:left="0"/>
        <w:jc w:val="both"/>
      </w:pPr>
      <w:r>
        <w:rPr>
          <w:rFonts w:ascii="Times New Roman"/>
          <w:b w:val="false"/>
          <w:i w:val="false"/>
          <w:color w:val="000000"/>
          <w:sz w:val="28"/>
        </w:rPr>
        <w:t>
      1) ағымдағы жылы ЖӘБО-ға тіркелгендер (ауылдық округтер бойынша әліпби бойынша);</w:t>
      </w:r>
    </w:p>
    <w:bookmarkEnd w:id="98"/>
    <w:bookmarkStart w:name="z1408" w:id="99"/>
    <w:p>
      <w:pPr>
        <w:spacing w:after="0"/>
        <w:ind w:left="0"/>
        <w:jc w:val="both"/>
      </w:pPr>
      <w:r>
        <w:rPr>
          <w:rFonts w:ascii="Times New Roman"/>
          <w:b w:val="false"/>
          <w:i w:val="false"/>
          <w:color w:val="000000"/>
          <w:sz w:val="28"/>
        </w:rPr>
        <w:t>
      2) мерзімді әскери қызметке әскерге шақырылуға жататындар, мамыр – маусымда, қыркүйек – желтоқсанда бөлек (ауылдық округтер бойынша әліпби бойынша);</w:t>
      </w:r>
    </w:p>
    <w:bookmarkEnd w:id="99"/>
    <w:bookmarkStart w:name="z1409" w:id="100"/>
    <w:p>
      <w:pPr>
        <w:spacing w:after="0"/>
        <w:ind w:left="0"/>
        <w:jc w:val="both"/>
      </w:pPr>
      <w:r>
        <w:rPr>
          <w:rFonts w:ascii="Times New Roman"/>
          <w:b w:val="false"/>
          <w:i w:val="false"/>
          <w:color w:val="000000"/>
          <w:sz w:val="28"/>
        </w:rPr>
        <w:t>
      3) әскерге шақыруды кейінге қалдыру құқығы барлар (картотека кейінге қалдыру сипаты бойынша жасалады: "отбасы жағдайы бойынша", "білім алуды жалғастыру үшін", "денсаулық жағдайы бойынша", "басқа да себептер бойынша");</w:t>
      </w:r>
    </w:p>
    <w:bookmarkEnd w:id="100"/>
    <w:bookmarkStart w:name="z1410" w:id="101"/>
    <w:p>
      <w:pPr>
        <w:spacing w:after="0"/>
        <w:ind w:left="0"/>
        <w:jc w:val="both"/>
      </w:pPr>
      <w:r>
        <w:rPr>
          <w:rFonts w:ascii="Times New Roman"/>
          <w:b w:val="false"/>
          <w:i w:val="false"/>
          <w:color w:val="000000"/>
          <w:sz w:val="28"/>
        </w:rPr>
        <w:t>
      4) әскери оқу орындарына оқуға түсу үшін кандидаттар;</w:t>
      </w:r>
    </w:p>
    <w:bookmarkEnd w:id="101"/>
    <w:bookmarkStart w:name="z1411" w:id="102"/>
    <w:p>
      <w:pPr>
        <w:spacing w:after="0"/>
        <w:ind w:left="0"/>
        <w:jc w:val="both"/>
      </w:pPr>
      <w:r>
        <w:rPr>
          <w:rFonts w:ascii="Times New Roman"/>
          <w:b w:val="false"/>
          <w:i w:val="false"/>
          <w:color w:val="000000"/>
          <w:sz w:val="28"/>
        </w:rPr>
        <w:t>
      5) мамандандырылған картотека (Қазақстан Республикасы Ұлттық қауіпсіздік комитетінің Шекара қызметін жасақтау үшін тағайындалған әскерге шақырылушылардың жеке істерін есепке алу);</w:t>
      </w:r>
    </w:p>
    <w:bookmarkEnd w:id="102"/>
    <w:bookmarkStart w:name="z1412" w:id="103"/>
    <w:p>
      <w:pPr>
        <w:spacing w:after="0"/>
        <w:ind w:left="0"/>
        <w:jc w:val="both"/>
      </w:pPr>
      <w:r>
        <w:rPr>
          <w:rFonts w:ascii="Times New Roman"/>
          <w:b w:val="false"/>
          <w:i w:val="false"/>
          <w:color w:val="000000"/>
          <w:sz w:val="28"/>
        </w:rPr>
        <w:t>
      6) қылмыстық құқық бұзушылық жасағандар.</w:t>
      </w:r>
    </w:p>
    <w:bookmarkEnd w:id="103"/>
    <w:bookmarkStart w:name="z1413" w:id="104"/>
    <w:p>
      <w:pPr>
        <w:spacing w:after="0"/>
        <w:ind w:left="0"/>
        <w:jc w:val="both"/>
      </w:pPr>
      <w:r>
        <w:rPr>
          <w:rFonts w:ascii="Times New Roman"/>
          <w:b w:val="false"/>
          <w:i w:val="false"/>
          <w:color w:val="000000"/>
          <w:sz w:val="28"/>
        </w:rPr>
        <w:t>
      Жоғарыда көрсетілген картотекалардың әрқайсысындағы жеке істер қатаң әліпби бойынша бөлінеді.</w:t>
      </w:r>
    </w:p>
    <w:bookmarkEnd w:id="104"/>
    <w:bookmarkStart w:name="z1414" w:id="105"/>
    <w:p>
      <w:pPr>
        <w:spacing w:after="0"/>
        <w:ind w:left="0"/>
        <w:jc w:val="both"/>
      </w:pPr>
      <w:r>
        <w:rPr>
          <w:rFonts w:ascii="Times New Roman"/>
          <w:b w:val="false"/>
          <w:i w:val="false"/>
          <w:color w:val="000000"/>
          <w:sz w:val="28"/>
        </w:rPr>
        <w:t>
      Денсаулық жағдайы бойынша бейбіт уақытта әскери қызметке жарамсыз деп, соғыс уақытында шектеулі жарамды және әскери есептен шығарып әскери қызметке жарамсыз деп танылған әскерге шақырылушылардың жеке істері архивке тапсырылады.</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5" w:id="1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 Әскерге шақырылушыларды әскери есепке қою ҚР ҚМ ЦЖ-да ЖТ МДҚ-дан жаңа тұрғылықты жерге тіркелу туралы хабарлама алған кезде мынадай іс-шараларды жүргізе отырып жүзеге асырылады:</w:t>
      </w:r>
    </w:p>
    <w:bookmarkEnd w:id="106"/>
    <w:bookmarkStart w:name="z1486" w:id="107"/>
    <w:p>
      <w:pPr>
        <w:spacing w:after="0"/>
        <w:ind w:left="0"/>
        <w:jc w:val="both"/>
      </w:pPr>
      <w:r>
        <w:rPr>
          <w:rFonts w:ascii="Times New Roman"/>
          <w:b w:val="false"/>
          <w:i w:val="false"/>
          <w:color w:val="000000"/>
          <w:sz w:val="28"/>
        </w:rPr>
        <w:t>
      1) есептік-әліпбилік кітапқа әскерге шақырылушы туралы деректер енгізіледі;</w:t>
      </w:r>
    </w:p>
    <w:bookmarkEnd w:id="107"/>
    <w:bookmarkStart w:name="z1487" w:id="108"/>
    <w:p>
      <w:pPr>
        <w:spacing w:after="0"/>
        <w:ind w:left="0"/>
        <w:jc w:val="both"/>
      </w:pPr>
      <w:r>
        <w:rPr>
          <w:rFonts w:ascii="Times New Roman"/>
          <w:b w:val="false"/>
          <w:i w:val="false"/>
          <w:color w:val="000000"/>
          <w:sz w:val="28"/>
        </w:rPr>
        <w:t>
      2) әліпбилік карточканың 2 данасы толтырылады, оның бір данасы әскерге шақырылушының жеке ісін алғанға дейін жеке папкада сақталады, ал екіншісі әскери есепке алынған күннен бастап үш жұмыс күнінен кешіктірмей, оның жеке ісін жолдау туралы сұрау салып, әскерге шақырылушының бұрынғы әскери есепке алынған жері бойынша ЖӘБО бастығына жолданады. Сұрау салуда әскери есептен шығару себептері және жаңа тұрғылықты тұратын мекенжайы көрсетіледі;</w:t>
      </w:r>
    </w:p>
    <w:bookmarkEnd w:id="108"/>
    <w:bookmarkStart w:name="z1488" w:id="109"/>
    <w:p>
      <w:pPr>
        <w:spacing w:after="0"/>
        <w:ind w:left="0"/>
        <w:jc w:val="both"/>
      </w:pPr>
      <w:r>
        <w:rPr>
          <w:rFonts w:ascii="Times New Roman"/>
          <w:b w:val="false"/>
          <w:i w:val="false"/>
          <w:color w:val="000000"/>
          <w:sz w:val="28"/>
        </w:rPr>
        <w:t>
      3) әскерге шақырылушылардың жеке істерін алғанға дейін олар ауданның (облыстық маңызы бар қаланың) ЖӘБО-сында сақталатын әліпбилік карточкалар бойынша есепке алынады және есеп беруді жасау кезінде бұл адамдар әскери есепте тұрған әскерге шақырылушылар қатарына қосылады;</w:t>
      </w:r>
    </w:p>
    <w:bookmarkEnd w:id="109"/>
    <w:bookmarkStart w:name="z1489" w:id="110"/>
    <w:p>
      <w:pPr>
        <w:spacing w:after="0"/>
        <w:ind w:left="0"/>
        <w:jc w:val="both"/>
      </w:pPr>
      <w:r>
        <w:rPr>
          <w:rFonts w:ascii="Times New Roman"/>
          <w:b w:val="false"/>
          <w:i w:val="false"/>
          <w:color w:val="000000"/>
          <w:sz w:val="28"/>
        </w:rPr>
        <w:t>
      4) әскерге шақырылушының жеке ісі келіп түскен кезде есептік-әліпбилік кітапқа және есепке алу картасына тиісті белгі қойылады.</w:t>
      </w:r>
    </w:p>
    <w:bookmarkEnd w:id="110"/>
    <w:bookmarkStart w:name="z1490" w:id="111"/>
    <w:p>
      <w:pPr>
        <w:spacing w:after="0"/>
        <w:ind w:left="0"/>
        <w:jc w:val="both"/>
      </w:pPr>
      <w:r>
        <w:rPr>
          <w:rFonts w:ascii="Times New Roman"/>
          <w:b w:val="false"/>
          <w:i w:val="false"/>
          <w:color w:val="000000"/>
          <w:sz w:val="28"/>
        </w:rPr>
        <w:t>
      Келіп түскен жеке іс тексерілгеннен кейін тиісті картотекаға орналастырылады. Әліпбилік карточка еркін түрде акт ресімдей отырып, жойылады.</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01" w:id="112"/>
    <w:p>
      <w:pPr>
        <w:spacing w:after="0"/>
        <w:ind w:left="0"/>
        <w:jc w:val="both"/>
      </w:pPr>
      <w:r>
        <w:rPr>
          <w:rFonts w:ascii="Times New Roman"/>
          <w:b w:val="false"/>
          <w:i w:val="false"/>
          <w:color w:val="000000"/>
          <w:sz w:val="28"/>
        </w:rPr>
        <w:t>
      48. Бұрын әскери қызмет өткермеген және жазасын өтеу орнынан босатылған әскерге шақыру жасындағы адамдарға осы Қағидаларда белгіленген тәртіппен жеке іс жасалады.</w:t>
      </w:r>
    </w:p>
    <w:bookmarkEnd w:id="112"/>
    <w:bookmarkStart w:name="z302" w:id="113"/>
    <w:p>
      <w:pPr>
        <w:spacing w:after="0"/>
        <w:ind w:left="0"/>
        <w:jc w:val="both"/>
      </w:pPr>
      <w:r>
        <w:rPr>
          <w:rFonts w:ascii="Times New Roman"/>
          <w:b w:val="false"/>
          <w:i w:val="false"/>
          <w:color w:val="000000"/>
          <w:sz w:val="28"/>
        </w:rPr>
        <w:t>
      Қылмыстық құқық бұзушылық жасаған әскерге шақырылушылар әскери міндеттілердің әскери есебіне беріледі.</w:t>
      </w:r>
    </w:p>
    <w:bookmarkEnd w:id="113"/>
    <w:bookmarkStart w:name="z303" w:id="114"/>
    <w:p>
      <w:pPr>
        <w:spacing w:after="0"/>
        <w:ind w:left="0"/>
        <w:jc w:val="both"/>
      </w:pPr>
      <w:r>
        <w:rPr>
          <w:rFonts w:ascii="Times New Roman"/>
          <w:b w:val="false"/>
          <w:i w:val="false"/>
          <w:color w:val="000000"/>
          <w:sz w:val="28"/>
        </w:rPr>
        <w:t>
      49. "Бейбіт уақытта әскери қызметке жарамсыз, соғыс уақытында шектеулі жарамды" деп танылған әскерге шақырылушылар бейбіт уақытта Әскери-дәрігерлік сараптама қағидаларына сәйкес медициналық қайта куәландырудан өтеді.</w:t>
      </w:r>
    </w:p>
    <w:bookmarkEnd w:id="114"/>
    <w:bookmarkStart w:name="z304" w:id="115"/>
    <w:p>
      <w:pPr>
        <w:spacing w:after="0"/>
        <w:ind w:left="0"/>
        <w:jc w:val="both"/>
      </w:pPr>
      <w:r>
        <w:rPr>
          <w:rFonts w:ascii="Times New Roman"/>
          <w:b w:val="false"/>
          <w:i w:val="false"/>
          <w:color w:val="000000"/>
          <w:sz w:val="28"/>
        </w:rPr>
        <w:t xml:space="preserve">
      50. Ауданның (облыстық маңызы бар қаланың) ЖӘБО-сына әскерге шақырылушының жеке ісін жаңа тұрғылықты жеріне жіберу туралы сұрау салу келіп түскен кезде мынадай жұмыс жүргізіледі: </w:t>
      </w:r>
    </w:p>
    <w:bookmarkEnd w:id="115"/>
    <w:bookmarkStart w:name="z305" w:id="116"/>
    <w:p>
      <w:pPr>
        <w:spacing w:after="0"/>
        <w:ind w:left="0"/>
        <w:jc w:val="both"/>
      </w:pPr>
      <w:r>
        <w:rPr>
          <w:rFonts w:ascii="Times New Roman"/>
          <w:b w:val="false"/>
          <w:i w:val="false"/>
          <w:color w:val="000000"/>
          <w:sz w:val="28"/>
        </w:rPr>
        <w:t>
      картотекадан әскерге шақырылушының жеке ісі алынады, оның есепке алу картасында кеткен күнін және кеткен жерінің мекенжайын көрсетіп, әскери есептен шығару туралы белгі жасалады;</w:t>
      </w:r>
    </w:p>
    <w:bookmarkEnd w:id="116"/>
    <w:bookmarkStart w:name="z306" w:id="117"/>
    <w:p>
      <w:pPr>
        <w:spacing w:after="0"/>
        <w:ind w:left="0"/>
        <w:jc w:val="both"/>
      </w:pPr>
      <w:r>
        <w:rPr>
          <w:rFonts w:ascii="Times New Roman"/>
          <w:b w:val="false"/>
          <w:i w:val="false"/>
          <w:color w:val="000000"/>
          <w:sz w:val="28"/>
        </w:rPr>
        <w:t xml:space="preserve">
      әскерге шақырылушының жеке ісіне сұрау салу тиісті іске тігіледі, ол 1 жыл сақталады; </w:t>
      </w:r>
    </w:p>
    <w:bookmarkEnd w:id="117"/>
    <w:bookmarkStart w:name="z307" w:id="118"/>
    <w:p>
      <w:pPr>
        <w:spacing w:after="0"/>
        <w:ind w:left="0"/>
        <w:jc w:val="both"/>
      </w:pPr>
      <w:r>
        <w:rPr>
          <w:rFonts w:ascii="Times New Roman"/>
          <w:b w:val="false"/>
          <w:i w:val="false"/>
          <w:color w:val="000000"/>
          <w:sz w:val="28"/>
        </w:rPr>
        <w:t>
      есептік-әліпбилік кітапта әскери есептен шығарылған күні, әскерге шақырылушының қай ауданға, қалаға немесе елді мекенге кеткені көрсетіледі, сондай-ақ шығыс нөмірін, күнін және ол жолданған ЖӘБО-ны көрсетіп, әскерге шақырылушының жеке ісін жіберу туралы белгі жасалады.</w:t>
      </w:r>
    </w:p>
    <w:bookmarkEnd w:id="118"/>
    <w:bookmarkStart w:name="z308" w:id="1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 Мерзімді әскери қызметке жөнелтілген әскерге шақырылушыларды әскери есептен шығару ауданның (облыстық маңызы бар қаланың) ЖӘБО-сында ауданның (облыстық маңызы бар қаланың) ЖӘБО-сынан астана (облыс және республикалық маңызы бар қала) ЖӘБО-сының облыстық жиын пунктіне (бұдан әрі – ОЖП) жіберілген мерзімді әскери қызметке шақырылған азаматтардың атаулы тізімінің (бұдан әрі – атаулы тізім) екінші даналары негізінде жүргізіледі.</w:t>
      </w:r>
    </w:p>
    <w:bookmarkEnd w:id="119"/>
    <w:bookmarkStart w:name="z1492" w:id="120"/>
    <w:p>
      <w:pPr>
        <w:spacing w:after="0"/>
        <w:ind w:left="0"/>
        <w:jc w:val="both"/>
      </w:pPr>
      <w:r>
        <w:rPr>
          <w:rFonts w:ascii="Times New Roman"/>
          <w:b w:val="false"/>
          <w:i w:val="false"/>
          <w:color w:val="000000"/>
          <w:sz w:val="28"/>
        </w:rPr>
        <w:t>
      ОЖП-да толтырылатын атаулы тізімде әрбір әскерге шақырылушының тегінің тұсына команданың жөнелтілген күні мен нөмірі көрсетіледі. Ауданның (облыстық маңызы бар қаланың) ЖӘБО-сына қайтарылған әскерге шақырылушыларға қайтару себебі көрсетіледі. Әскерге шақырылушыларды жөнелту және қайтару туралы белгіге ОЖП бастығы қол қояды және астана (облыс және республикалық маңызы бар қала) ЖӘБО-сының елтаңбалы мөрімен куәландырылады. Астананың (облыстың және республикалық маңызы бар қаланың) ЖӘБО-сынан алынған атаулы тізімнің екінші даналары ауданның (облыстық маңызы бар қаланың) ЖӘБО-сында қызметтік құжаттарды есепке алу журналы бойынша есепке алынады.</w:t>
      </w:r>
    </w:p>
    <w:bookmarkEnd w:id="120"/>
    <w:bookmarkStart w:name="z1493" w:id="121"/>
    <w:p>
      <w:pPr>
        <w:spacing w:after="0"/>
        <w:ind w:left="0"/>
        <w:jc w:val="both"/>
      </w:pPr>
      <w:r>
        <w:rPr>
          <w:rFonts w:ascii="Times New Roman"/>
          <w:b w:val="false"/>
          <w:i w:val="false"/>
          <w:color w:val="000000"/>
          <w:sz w:val="28"/>
        </w:rPr>
        <w:t>
      Мерзімді әскери қызметке жөнелтілген әскерге шақырылушыларды әскери есептен шығару кезінде аудан (облыстық маңызы бар қала) ЖӘБО-сы жұмысының жүйелілігі:</w:t>
      </w:r>
    </w:p>
    <w:bookmarkEnd w:id="121"/>
    <w:bookmarkStart w:name="z1494" w:id="122"/>
    <w:p>
      <w:pPr>
        <w:spacing w:after="0"/>
        <w:ind w:left="0"/>
        <w:jc w:val="both"/>
      </w:pPr>
      <w:r>
        <w:rPr>
          <w:rFonts w:ascii="Times New Roman"/>
          <w:b w:val="false"/>
          <w:i w:val="false"/>
          <w:color w:val="000000"/>
          <w:sz w:val="28"/>
        </w:rPr>
        <w:t xml:space="preserve">
      1) астананың (облыстың және республикалық маңызы бар қаланың) ЖӘБО-сынан алынған атаулы тізім негізінде әскерлерге жөнелтілген әскерге шақырылушылардың жеке істері іріктеліп алынады; </w:t>
      </w:r>
    </w:p>
    <w:bookmarkEnd w:id="122"/>
    <w:bookmarkStart w:name="z1495" w:id="123"/>
    <w:p>
      <w:pPr>
        <w:spacing w:after="0"/>
        <w:ind w:left="0"/>
        <w:jc w:val="both"/>
      </w:pPr>
      <w:r>
        <w:rPr>
          <w:rFonts w:ascii="Times New Roman"/>
          <w:b w:val="false"/>
          <w:i w:val="false"/>
          <w:color w:val="000000"/>
          <w:sz w:val="28"/>
        </w:rPr>
        <w:t>
      2) әскерге шақырылушының есепке алу картасында команданың нөмірі мен әскерге шақырылушының әскери бөлімге жөнелтілген күні көрсетіледі (жазбаға аудан (облыстық маңызы бар қала) ЖӘБО-сының лауазымды адамы қол қояды);</w:t>
      </w:r>
    </w:p>
    <w:bookmarkEnd w:id="123"/>
    <w:bookmarkStart w:name="z1496" w:id="124"/>
    <w:p>
      <w:pPr>
        <w:spacing w:after="0"/>
        <w:ind w:left="0"/>
        <w:jc w:val="both"/>
      </w:pPr>
      <w:r>
        <w:rPr>
          <w:rFonts w:ascii="Times New Roman"/>
          <w:b w:val="false"/>
          <w:i w:val="false"/>
          <w:color w:val="000000"/>
          <w:sz w:val="28"/>
        </w:rPr>
        <w:t>
      3) есептік-әліпбилік кітапта "Қарулы Күштерге, басқа да әскерлер мен әскери құралымдарға әскерге шақыру туралы белгі" деген бағанда команданың жөнелтілген күні мен нөмірі көрсетіледі;</w:t>
      </w:r>
    </w:p>
    <w:bookmarkEnd w:id="124"/>
    <w:bookmarkStart w:name="z1497" w:id="125"/>
    <w:p>
      <w:pPr>
        <w:spacing w:after="0"/>
        <w:ind w:left="0"/>
        <w:jc w:val="both"/>
      </w:pPr>
      <w:r>
        <w:rPr>
          <w:rFonts w:ascii="Times New Roman"/>
          <w:b w:val="false"/>
          <w:i w:val="false"/>
          <w:color w:val="000000"/>
          <w:sz w:val="28"/>
        </w:rPr>
        <w:t>
      4) әскерлерге жөнелтілген әскерге шақырылушылардың жеке істері әскерге шақыру аяқталғаннан кейін архивке беріледі, онда әскерге шақырылушының есепке алу карталарымен бірге сақталады;</w:t>
      </w:r>
    </w:p>
    <w:bookmarkEnd w:id="125"/>
    <w:bookmarkStart w:name="z1498" w:id="126"/>
    <w:p>
      <w:pPr>
        <w:spacing w:after="0"/>
        <w:ind w:left="0"/>
        <w:jc w:val="both"/>
      </w:pPr>
      <w:r>
        <w:rPr>
          <w:rFonts w:ascii="Times New Roman"/>
          <w:b w:val="false"/>
          <w:i w:val="false"/>
          <w:color w:val="000000"/>
          <w:sz w:val="28"/>
        </w:rPr>
        <w:t>
      5) есептік-әліпбилік кітапта жеке істі сақтау орны туралы белгі жасалады;</w:t>
      </w:r>
    </w:p>
    <w:bookmarkEnd w:id="126"/>
    <w:bookmarkStart w:name="z1499" w:id="127"/>
    <w:p>
      <w:pPr>
        <w:spacing w:after="0"/>
        <w:ind w:left="0"/>
        <w:jc w:val="both"/>
      </w:pPr>
      <w:r>
        <w:rPr>
          <w:rFonts w:ascii="Times New Roman"/>
          <w:b w:val="false"/>
          <w:i w:val="false"/>
          <w:color w:val="000000"/>
          <w:sz w:val="28"/>
        </w:rPr>
        <w:t>
      6) ҚР ҚМ ЦЖ-дағы цифрлық есепке алу картасында әскери есептен шығару және жеке істі сақтау орны туралы белгі жасалады.</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 </w:t>
      </w:r>
      <w:r>
        <w:br/>
      </w:r>
      <w:r>
        <w:rPr>
          <w:rFonts w:ascii="Times New Roman"/>
          <w:b w:val="false"/>
          <w:i w:val="false"/>
          <w:color w:val="000000"/>
          <w:sz w:val="28"/>
        </w:rPr>
        <w:t>
</w:t>
      </w:r>
    </w:p>
    <w:bookmarkStart w:name="z317" w:id="128"/>
    <w:p>
      <w:pPr>
        <w:spacing w:after="0"/>
        <w:ind w:left="0"/>
        <w:jc w:val="both"/>
      </w:pPr>
      <w:r>
        <w:rPr>
          <w:rFonts w:ascii="Times New Roman"/>
          <w:b w:val="false"/>
          <w:i w:val="false"/>
          <w:color w:val="000000"/>
          <w:sz w:val="28"/>
        </w:rPr>
        <w:t>
      52. Әскери, арнайы оқу орындарына қабылданған әскерге шақырылушыларды әскери есептен шығару әскери, арнайы оқу орындары бастықтарының бұйрықтарынан үзінділер негізінде мынадай іс-шараларды орындаумен жүргізіледі:</w:t>
      </w:r>
    </w:p>
    <w:bookmarkEnd w:id="128"/>
    <w:bookmarkStart w:name="z318" w:id="129"/>
    <w:p>
      <w:pPr>
        <w:spacing w:after="0"/>
        <w:ind w:left="0"/>
        <w:jc w:val="both"/>
      </w:pPr>
      <w:r>
        <w:rPr>
          <w:rFonts w:ascii="Times New Roman"/>
          <w:b w:val="false"/>
          <w:i w:val="false"/>
          <w:color w:val="000000"/>
          <w:sz w:val="28"/>
        </w:rPr>
        <w:t>
      1) әскерге шақырылушының есепке алу картасында әскери, арнайы оқу орнының атауын, қабылданған күнін, әскери, арнайы оқу орны бастығының оқуға қабылдау туралы бұйрығының нөмірін көрсетіп, әскери, арнайы оқу орнына қабылдау туралы жазба жазылады;</w:t>
      </w:r>
    </w:p>
    <w:bookmarkEnd w:id="129"/>
    <w:bookmarkStart w:name="z319" w:id="130"/>
    <w:p>
      <w:pPr>
        <w:spacing w:after="0"/>
        <w:ind w:left="0"/>
        <w:jc w:val="both"/>
      </w:pPr>
      <w:r>
        <w:rPr>
          <w:rFonts w:ascii="Times New Roman"/>
          <w:b w:val="false"/>
          <w:i w:val="false"/>
          <w:color w:val="000000"/>
          <w:sz w:val="28"/>
        </w:rPr>
        <w:t>
      2) есептік-әліпбилік кітапта әскери, арнайы оқу орнының атауын, қабылданған күнін, әскери, арнайы оқу орны бастығының оқуға қабылдау туралы бұйрығының нөмірін көрсетіп, әскери, арнайы оқу орнына қабылдау және жеке істі сақтау орны туралы жазба жазылады;</w:t>
      </w:r>
    </w:p>
    <w:bookmarkEnd w:id="130"/>
    <w:bookmarkStart w:name="z320" w:id="131"/>
    <w:p>
      <w:pPr>
        <w:spacing w:after="0"/>
        <w:ind w:left="0"/>
        <w:jc w:val="both"/>
      </w:pPr>
      <w:r>
        <w:rPr>
          <w:rFonts w:ascii="Times New Roman"/>
          <w:b w:val="false"/>
          <w:i w:val="false"/>
          <w:color w:val="000000"/>
          <w:sz w:val="28"/>
        </w:rPr>
        <w:t>
      3) әскери, арнайы оқу орындарына қабылданған әскерге шақырылушылардың жеке істері архивке беріледі;</w:t>
      </w:r>
    </w:p>
    <w:bookmarkEnd w:id="131"/>
    <w:bookmarkStart w:name="z321" w:id="132"/>
    <w:p>
      <w:pPr>
        <w:spacing w:after="0"/>
        <w:ind w:left="0"/>
        <w:jc w:val="both"/>
      </w:pPr>
      <w:r>
        <w:rPr>
          <w:rFonts w:ascii="Times New Roman"/>
          <w:b w:val="false"/>
          <w:i w:val="false"/>
          <w:color w:val="000000"/>
          <w:sz w:val="28"/>
        </w:rPr>
        <w:t>
      4) әскерге шақырылушыларды әскери есепке қабылдау және әскери есептен шығару жөніндегі іске аудан (облыстық маңызы бар қала) ЖӘБО-сы лауазымды адамының әскери есептен шығару туралы белгісі бар әскери, арнайы оқу орындары бастықтарының бұйрықтарынан үзінділер тігіледі;</w:t>
      </w:r>
    </w:p>
    <w:bookmarkEnd w:id="132"/>
    <w:bookmarkStart w:name="z322" w:id="133"/>
    <w:p>
      <w:pPr>
        <w:spacing w:after="0"/>
        <w:ind w:left="0"/>
        <w:jc w:val="both"/>
      </w:pPr>
      <w:r>
        <w:rPr>
          <w:rFonts w:ascii="Times New Roman"/>
          <w:b w:val="false"/>
          <w:i w:val="false"/>
          <w:color w:val="000000"/>
          <w:sz w:val="28"/>
        </w:rPr>
        <w:t>
      5) ҚР ҚМ ЦЖ-дағы цифрлық есепке алу картасында әскери есептен шығару және жеке істі сақтау орны туралы белгі жасалады.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52-тармаққа өзгеріс енгізілді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 </w:t>
      </w:r>
      <w:r>
        <w:br/>
      </w:r>
      <w:r>
        <w:rPr>
          <w:rFonts w:ascii="Times New Roman"/>
          <w:b w:val="false"/>
          <w:i w:val="false"/>
          <w:color w:val="000000"/>
          <w:sz w:val="28"/>
        </w:rPr>
        <w:t>
</w:t>
      </w:r>
    </w:p>
    <w:bookmarkStart w:name="z323" w:id="134"/>
    <w:p>
      <w:pPr>
        <w:spacing w:after="0"/>
        <w:ind w:left="0"/>
        <w:jc w:val="both"/>
      </w:pPr>
      <w:r>
        <w:rPr>
          <w:rFonts w:ascii="Times New Roman"/>
          <w:b w:val="false"/>
          <w:i w:val="false"/>
          <w:color w:val="000000"/>
          <w:sz w:val="28"/>
        </w:rPr>
        <w:t>
      53. Қылмыстық-атқару жүйесінің мекемелерінде жазасын өтеу үшін сотталған әскерге шақырылушыларды әскери есептен шығару сот органдарының жазбаша хабарламалары негізінде жүргізіледі.</w:t>
      </w:r>
    </w:p>
    <w:bookmarkEnd w:id="134"/>
    <w:bookmarkStart w:name="z324" w:id="135"/>
    <w:p>
      <w:pPr>
        <w:spacing w:after="0"/>
        <w:ind w:left="0"/>
        <w:jc w:val="both"/>
      </w:pPr>
      <w:r>
        <w:rPr>
          <w:rFonts w:ascii="Times New Roman"/>
          <w:b w:val="false"/>
          <w:i w:val="false"/>
          <w:color w:val="000000"/>
          <w:sz w:val="28"/>
        </w:rPr>
        <w:t>
      Ауданның (облыстық маңызы бар қаланың) ЖӘБО-сына соттылығы туралы хабарлама келіп түскен кезде картотекадан сотталған адамның жеке ісі алынады. Әскерге шақырылушының есепке алу картасында және есептік-әліпбилік кітапта соттың атауын, шешім шығарылған күнді, Қазақстан Республикасы Қылмыстық кодексінің бабын және әскерге шақырылушыны жазалау мерзімін көрсетіп, әскери есептен шығару туралы белгі жазылады. Үкімнің көшірмесі немесе сот органының хабарламасы әскерге шақырылушының жеке ісіне тігіледі, ол архивке беріледі және ол 27 жасқа толғанға дейін сақталады.</w:t>
      </w:r>
    </w:p>
    <w:bookmarkEnd w:id="135"/>
    <w:bookmarkStart w:name="z325" w:id="136"/>
    <w:p>
      <w:pPr>
        <w:spacing w:after="0"/>
        <w:ind w:left="0"/>
        <w:jc w:val="both"/>
      </w:pPr>
      <w:r>
        <w:rPr>
          <w:rFonts w:ascii="Times New Roman"/>
          <w:b w:val="false"/>
          <w:i w:val="false"/>
          <w:color w:val="000000"/>
          <w:sz w:val="28"/>
        </w:rPr>
        <w:t>
      Есептік-әліпбилік кітапта жеке істі сақтау орны туралы белгі жасалады.</w:t>
      </w:r>
    </w:p>
    <w:bookmarkEnd w:id="136"/>
    <w:bookmarkStart w:name="z326" w:id="137"/>
    <w:p>
      <w:pPr>
        <w:spacing w:after="0"/>
        <w:ind w:left="0"/>
        <w:jc w:val="both"/>
      </w:pPr>
      <w:r>
        <w:rPr>
          <w:rFonts w:ascii="Times New Roman"/>
          <w:b w:val="false"/>
          <w:i w:val="false"/>
          <w:color w:val="000000"/>
          <w:sz w:val="28"/>
        </w:rPr>
        <w:t xml:space="preserve">
      54. Қорғаныс министрлігінің мамандандырылған ұйымы (бұдан әрі – мамандандырылған ұйым) оқыту аяқталғанға дейін екі күн бұрын әкімшілік-аумақтық бірлігінде мамандандырылған ұйым орналасқан ауданның (облыстық маңызы бар қаланың) ЖӘБО-сына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өтеулі негізде әскери-техникалық және өзге де мамандықтар бойынша даярлықтан өткен азаматтардың атаулы тізімін (бұдан әрі – атаулы тізім) жібереді.</w:t>
      </w:r>
    </w:p>
    <w:bookmarkEnd w:id="137"/>
    <w:p>
      <w:pPr>
        <w:spacing w:after="0"/>
        <w:ind w:left="0"/>
        <w:jc w:val="both"/>
      </w:pPr>
      <w:r>
        <w:rPr>
          <w:rFonts w:ascii="Times New Roman"/>
          <w:b w:val="false"/>
          <w:i w:val="false"/>
          <w:color w:val="000000"/>
          <w:sz w:val="28"/>
        </w:rPr>
        <w:t>
      Ауданның (облыстық маңызы бар қаланың) ЖӘБО-сы мамандандырылған ұйым басшысының азаматтардың әскери-техникалық және өзге де мамандықтар бойынша өтеулі негізде әскери оқытылған резервті даярлау бағдарламасы бойынша оқуды аяқтауы туралы бұйрығы негізінде:</w:t>
      </w:r>
    </w:p>
    <w:p>
      <w:pPr>
        <w:spacing w:after="0"/>
        <w:ind w:left="0"/>
        <w:jc w:val="both"/>
      </w:pPr>
      <w:r>
        <w:rPr>
          <w:rFonts w:ascii="Times New Roman"/>
          <w:b w:val="false"/>
          <w:i w:val="false"/>
          <w:color w:val="000000"/>
          <w:sz w:val="28"/>
        </w:rPr>
        <w:t xml:space="preserve">
      әскерге шақырылушыларға қатысты: </w:t>
      </w:r>
    </w:p>
    <w:p>
      <w:pPr>
        <w:spacing w:after="0"/>
        <w:ind w:left="0"/>
        <w:jc w:val="both"/>
      </w:pPr>
      <w:r>
        <w:rPr>
          <w:rFonts w:ascii="Times New Roman"/>
          <w:b w:val="false"/>
          <w:i w:val="false"/>
          <w:color w:val="000000"/>
          <w:sz w:val="28"/>
        </w:rPr>
        <w:t>
      оқыту бағдарламасына сәйкес әскери-есептік мамандықты айқындайды;</w:t>
      </w:r>
    </w:p>
    <w:p>
      <w:pPr>
        <w:spacing w:after="0"/>
        <w:ind w:left="0"/>
        <w:jc w:val="both"/>
      </w:pPr>
      <w:r>
        <w:rPr>
          <w:rFonts w:ascii="Times New Roman"/>
          <w:b w:val="false"/>
          <w:i w:val="false"/>
          <w:color w:val="000000"/>
          <w:sz w:val="28"/>
        </w:rPr>
        <w:t>
      ҚР ҚМ ЦЖ-да бастықтың запасқа қою және әскери атақ беру туралы бұйрығын шығарады;</w:t>
      </w:r>
    </w:p>
    <w:p>
      <w:pPr>
        <w:spacing w:after="0"/>
        <w:ind w:left="0"/>
        <w:jc w:val="both"/>
      </w:pPr>
      <w:r>
        <w:rPr>
          <w:rFonts w:ascii="Times New Roman"/>
          <w:b w:val="false"/>
          <w:i w:val="false"/>
          <w:color w:val="000000"/>
          <w:sz w:val="28"/>
        </w:rPr>
        <w:t xml:space="preserve">
      ҚР ҚМ ЦЖ цифрлық есепке алу карталарына әскери-есептік мамандықты, лауазым кодын, әскери атағын және оқу кезеңін айқындау туралы жазбалар енгізеді; </w:t>
      </w:r>
    </w:p>
    <w:p>
      <w:pPr>
        <w:spacing w:after="0"/>
        <w:ind w:left="0"/>
        <w:jc w:val="both"/>
      </w:pPr>
      <w:r>
        <w:rPr>
          <w:rFonts w:ascii="Times New Roman"/>
          <w:b w:val="false"/>
          <w:i w:val="false"/>
          <w:color w:val="000000"/>
          <w:sz w:val="28"/>
        </w:rPr>
        <w:t>
      әскерге шақырылушылардың жеке істеріне (олар бар болса) және есептік-әліпбилік кітаптарға запасқа қойылғаны туралы жазбалар енгізеді;</w:t>
      </w:r>
    </w:p>
    <w:p>
      <w:pPr>
        <w:spacing w:after="0"/>
        <w:ind w:left="0"/>
        <w:jc w:val="both"/>
      </w:pPr>
      <w:r>
        <w:rPr>
          <w:rFonts w:ascii="Times New Roman"/>
          <w:b w:val="false"/>
          <w:i w:val="false"/>
          <w:color w:val="000000"/>
          <w:sz w:val="28"/>
        </w:rPr>
        <w:t>
      қатардағы жауынгер және сержант құрамының әскери билетін жазып береді;</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19-1-қосымшаға</w:t>
      </w:r>
      <w:r>
        <w:rPr>
          <w:rFonts w:ascii="Times New Roman"/>
          <w:b w:val="false"/>
          <w:i w:val="false"/>
          <w:color w:val="000000"/>
          <w:sz w:val="28"/>
        </w:rPr>
        <w:t xml:space="preserve"> сәйкес нысан бойынша жазып берілген әскери билетті беру ведомосы бойынша береді;</w:t>
      </w:r>
    </w:p>
    <w:p>
      <w:pPr>
        <w:spacing w:after="0"/>
        <w:ind w:left="0"/>
        <w:jc w:val="both"/>
      </w:pPr>
      <w:r>
        <w:rPr>
          <w:rFonts w:ascii="Times New Roman"/>
          <w:b w:val="false"/>
          <w:i w:val="false"/>
          <w:color w:val="000000"/>
          <w:sz w:val="28"/>
        </w:rPr>
        <w:t>
      әскери міндеттілерге қатысты:</w:t>
      </w:r>
    </w:p>
    <w:p>
      <w:pPr>
        <w:spacing w:after="0"/>
        <w:ind w:left="0"/>
        <w:jc w:val="both"/>
      </w:pPr>
      <w:r>
        <w:rPr>
          <w:rFonts w:ascii="Times New Roman"/>
          <w:b w:val="false"/>
          <w:i w:val="false"/>
          <w:color w:val="000000"/>
          <w:sz w:val="28"/>
        </w:rPr>
        <w:t>
      оқыту бағдарламасына сәйкес әскери-есептік мамандықты айқындайды;</w:t>
      </w:r>
    </w:p>
    <w:p>
      <w:pPr>
        <w:spacing w:after="0"/>
        <w:ind w:left="0"/>
        <w:jc w:val="both"/>
      </w:pPr>
      <w:r>
        <w:rPr>
          <w:rFonts w:ascii="Times New Roman"/>
          <w:b w:val="false"/>
          <w:i w:val="false"/>
          <w:color w:val="000000"/>
          <w:sz w:val="28"/>
        </w:rPr>
        <w:t>
      ҚР ҚМ ЦЖ цифрлық есепке алу карталарына әскери-есептік мамандықты, лауазым кодын, әскери атағын және оқу кезеңін айқындау туралы жазбалар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29" w:id="1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 Әскери кафедра (әскери факультет) запастағы офицер бағдарламасы бойынша әскери даярлықтың толық курсын аяқтаған азаматтарға:</w:t>
      </w:r>
    </w:p>
    <w:bookmarkEnd w:id="138"/>
    <w:bookmarkStart w:name="z1501" w:id="139"/>
    <w:p>
      <w:pPr>
        <w:spacing w:after="0"/>
        <w:ind w:left="0"/>
        <w:jc w:val="both"/>
      </w:pPr>
      <w:r>
        <w:rPr>
          <w:rFonts w:ascii="Times New Roman"/>
          <w:b w:val="false"/>
          <w:i w:val="false"/>
          <w:color w:val="000000"/>
          <w:sz w:val="28"/>
        </w:rPr>
        <w:t>
      1) бітіру емтихандарын тапсырудан екі ай бұрын ҚР ҚМ ЦЖ-да әскери атақ беру туралы бұйрықтың жобасын әзірлеп, оған:</w:t>
      </w:r>
    </w:p>
    <w:bookmarkEnd w:id="139"/>
    <w:bookmarkStart w:name="z1502" w:id="140"/>
    <w:p>
      <w:pPr>
        <w:spacing w:after="0"/>
        <w:ind w:left="0"/>
        <w:jc w:val="both"/>
      </w:pPr>
      <w:r>
        <w:rPr>
          <w:rFonts w:ascii="Times New Roman"/>
          <w:b w:val="false"/>
          <w:i w:val="false"/>
          <w:color w:val="000000"/>
          <w:sz w:val="28"/>
        </w:rPr>
        <w:t>
      әскери кафедра (әскери факультет) бастығы бекіткен әскери даярлыққа тарту туралы бұйрықтан үзіндіні;</w:t>
      </w:r>
    </w:p>
    <w:bookmarkEnd w:id="140"/>
    <w:bookmarkStart w:name="z1503" w:id="141"/>
    <w:p>
      <w:pPr>
        <w:spacing w:after="0"/>
        <w:ind w:left="0"/>
        <w:jc w:val="both"/>
      </w:pPr>
      <w:r>
        <w:rPr>
          <w:rFonts w:ascii="Times New Roman"/>
          <w:b w:val="false"/>
          <w:i w:val="false"/>
          <w:color w:val="000000"/>
          <w:sz w:val="28"/>
        </w:rPr>
        <w:t>
      әскери кафедра (әскери факультет) бастығы бекіткен әскери кафедрада (әскери факультетте) емтихандарды тапсыру және оқу-жаттығу жиынынан өту туралы үзіндіні;</w:t>
      </w:r>
    </w:p>
    <w:bookmarkEnd w:id="141"/>
    <w:bookmarkStart w:name="z1504" w:id="142"/>
    <w:p>
      <w:pPr>
        <w:spacing w:after="0"/>
        <w:ind w:left="0"/>
        <w:jc w:val="both"/>
      </w:pPr>
      <w:r>
        <w:rPr>
          <w:rFonts w:ascii="Times New Roman"/>
          <w:b w:val="false"/>
          <w:i w:val="false"/>
          <w:color w:val="000000"/>
          <w:sz w:val="28"/>
        </w:rPr>
        <w:t>
      әскери-есептік мамандығы көрсетілген тізімді қоса береді;</w:t>
      </w:r>
    </w:p>
    <w:bookmarkEnd w:id="142"/>
    <w:bookmarkStart w:name="z1505" w:id="143"/>
    <w:p>
      <w:pPr>
        <w:spacing w:after="0"/>
        <w:ind w:left="0"/>
        <w:jc w:val="both"/>
      </w:pPr>
      <w:r>
        <w:rPr>
          <w:rFonts w:ascii="Times New Roman"/>
          <w:b w:val="false"/>
          <w:i w:val="false"/>
          <w:color w:val="000000"/>
          <w:sz w:val="28"/>
        </w:rPr>
        <w:t>
      2) бітіру емтихандарына дейін 10 күн бұрын ауданның (облыстық маңызы бар қаланың) ЖӘБО-cына, оқу орны орналасқан әкімшілік-аумақтық бірлікке осы Қағидаларға 17-қосымшаға сәйкес нысан бойынша атаулы тізімді және мынадай құжаттар: қызметтік карта, нөмір бойынша есепке алу карточкасы, жетон, аттестаттау парағы, әскери атақ беруге ұсыным, мінездеме бар жеке істі;</w:t>
      </w:r>
    </w:p>
    <w:bookmarkEnd w:id="143"/>
    <w:bookmarkStart w:name="z1506" w:id="144"/>
    <w:p>
      <w:pPr>
        <w:spacing w:after="0"/>
        <w:ind w:left="0"/>
        <w:jc w:val="both"/>
      </w:pPr>
      <w:r>
        <w:rPr>
          <w:rFonts w:ascii="Times New Roman"/>
          <w:b w:val="false"/>
          <w:i w:val="false"/>
          <w:color w:val="000000"/>
          <w:sz w:val="28"/>
        </w:rPr>
        <w:t>
      3) бітіру емтихандары аяқталғаннан кейін оқу орнының басшысы бекіткен және елтаңбалы мөрмен куәландырылған қорытынды аттестаттау шешімінің хаттамасынан үзіндіні Қазақстан Республикасы Қорғаныс министрлігінің Кадрлар департаментіне және ауданның (облыстық маңызы бар қаланың) ЖӘБО-сына, оқу орны орналасқан әкімшілік-аумақтық бірлікке жібереді.</w:t>
      </w:r>
    </w:p>
    <w:bookmarkEnd w:id="144"/>
    <w:bookmarkStart w:name="z1507" w:id="145"/>
    <w:p>
      <w:pPr>
        <w:spacing w:after="0"/>
        <w:ind w:left="0"/>
        <w:jc w:val="both"/>
      </w:pPr>
      <w:r>
        <w:rPr>
          <w:rFonts w:ascii="Times New Roman"/>
          <w:b w:val="false"/>
          <w:i w:val="false"/>
          <w:color w:val="000000"/>
          <w:sz w:val="28"/>
        </w:rPr>
        <w:t>
      Әскери кафедра (әскери факультет) запастағы сержант бағдарламасы бойынша әскери даярлықтың толық курсын аяқтаған азаматтарға қорытынды емтихандарды тапсырғаннан кейін 10 күн ішінде:</w:t>
      </w:r>
    </w:p>
    <w:bookmarkEnd w:id="145"/>
    <w:bookmarkStart w:name="z1508" w:id="146"/>
    <w:p>
      <w:pPr>
        <w:spacing w:after="0"/>
        <w:ind w:left="0"/>
        <w:jc w:val="both"/>
      </w:pPr>
      <w:r>
        <w:rPr>
          <w:rFonts w:ascii="Times New Roman"/>
          <w:b w:val="false"/>
          <w:i w:val="false"/>
          <w:color w:val="000000"/>
          <w:sz w:val="28"/>
        </w:rPr>
        <w:t>
      1) ҚР ҚМ ЦЖ-да әскери атақ беру туралы бұйрықтың жобасын әзірлеп, оған:</w:t>
      </w:r>
    </w:p>
    <w:bookmarkEnd w:id="146"/>
    <w:bookmarkStart w:name="z1509" w:id="147"/>
    <w:p>
      <w:pPr>
        <w:spacing w:after="0"/>
        <w:ind w:left="0"/>
        <w:jc w:val="both"/>
      </w:pPr>
      <w:r>
        <w:rPr>
          <w:rFonts w:ascii="Times New Roman"/>
          <w:b w:val="false"/>
          <w:i w:val="false"/>
          <w:color w:val="000000"/>
          <w:sz w:val="28"/>
        </w:rPr>
        <w:t>
      әскери кафедра (әскери факультет) бастығы бекіткен әскери даярлыққа тарату туралы бұйрықтан үзіндіні;</w:t>
      </w:r>
    </w:p>
    <w:bookmarkEnd w:id="147"/>
    <w:bookmarkStart w:name="z1510" w:id="148"/>
    <w:p>
      <w:pPr>
        <w:spacing w:after="0"/>
        <w:ind w:left="0"/>
        <w:jc w:val="both"/>
      </w:pPr>
      <w:r>
        <w:rPr>
          <w:rFonts w:ascii="Times New Roman"/>
          <w:b w:val="false"/>
          <w:i w:val="false"/>
          <w:color w:val="000000"/>
          <w:sz w:val="28"/>
        </w:rPr>
        <w:t>
      әскери кафедра (әскери факультет) бастығы бекіткен әскери кафедрада (әскери факультетте) қорытынды емтихандарды тапсыру және оқу-жаттығу жиынынан өту туралы үзіндіні;</w:t>
      </w:r>
    </w:p>
    <w:bookmarkEnd w:id="148"/>
    <w:bookmarkStart w:name="z1511" w:id="149"/>
    <w:p>
      <w:pPr>
        <w:spacing w:after="0"/>
        <w:ind w:left="0"/>
        <w:jc w:val="both"/>
      </w:pPr>
      <w:r>
        <w:rPr>
          <w:rFonts w:ascii="Times New Roman"/>
          <w:b w:val="false"/>
          <w:i w:val="false"/>
          <w:color w:val="000000"/>
          <w:sz w:val="28"/>
        </w:rPr>
        <w:t>
      әскери-есептік мамандығы көрсетілген тізімді қоса береді;</w:t>
      </w:r>
    </w:p>
    <w:bookmarkEnd w:id="149"/>
    <w:bookmarkStart w:name="z1512" w:id="150"/>
    <w:p>
      <w:pPr>
        <w:spacing w:after="0"/>
        <w:ind w:left="0"/>
        <w:jc w:val="both"/>
      </w:pPr>
      <w:r>
        <w:rPr>
          <w:rFonts w:ascii="Times New Roman"/>
          <w:b w:val="false"/>
          <w:i w:val="false"/>
          <w:color w:val="000000"/>
          <w:sz w:val="28"/>
        </w:rPr>
        <w:t xml:space="preserve">
      2) астананың (облыстың және республикалық маңызы бар қаланың) ЖӘБО-cына, оқу орны орналасқан әкімшілік-аумақтық бірлікке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атаулы тізім жібереді.</w:t>
      </w:r>
    </w:p>
    <w:bookmarkEnd w:id="150"/>
    <w:bookmarkStart w:name="z1513" w:id="151"/>
    <w:p>
      <w:pPr>
        <w:spacing w:after="0"/>
        <w:ind w:left="0"/>
        <w:jc w:val="both"/>
      </w:pPr>
      <w:r>
        <w:rPr>
          <w:rFonts w:ascii="Times New Roman"/>
          <w:b w:val="false"/>
          <w:i w:val="false"/>
          <w:color w:val="000000"/>
          <w:sz w:val="28"/>
        </w:rPr>
        <w:t xml:space="preserve">
      Запастағы офицер немесе запастағы сержант бағдарламасы бойынша даярлықтан өткенін растау үшін оқу орнының әскери кафедрасы (әскери факультеті) азаматтарға олардың өтініші бойынша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анықтама береді.</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60" w:id="1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55-1. Запастағы офицер мен запастағы сержант бағдарламасы бойынша әскери даярлықтан өткен азаматтар тұрғылықты жері бойынша ауданның (облыстық маңызы бар қаланың) ЖӘБО-сына запастағы офицер мен запастағы сержанттың әскери есебіне беріледі.</w:t>
      </w:r>
    </w:p>
    <w:bookmarkEnd w:id="152"/>
    <w:bookmarkStart w:name="z1515" w:id="153"/>
    <w:p>
      <w:pPr>
        <w:spacing w:after="0"/>
        <w:ind w:left="0"/>
        <w:jc w:val="both"/>
      </w:pPr>
      <w:r>
        <w:rPr>
          <w:rFonts w:ascii="Times New Roman"/>
          <w:b w:val="false"/>
          <w:i w:val="false"/>
          <w:color w:val="000000"/>
          <w:sz w:val="28"/>
        </w:rPr>
        <w:t>
      Ауданның (облыстық маңызы бар қаланың) ЖӘБО-сы запастағы офицер бағдарламасы бойынша әскери даярлықтан өткен азаматтардың атаулы тізімі мен жеке істерін алғанда:</w:t>
      </w:r>
    </w:p>
    <w:bookmarkEnd w:id="153"/>
    <w:bookmarkStart w:name="z1516" w:id="154"/>
    <w:p>
      <w:pPr>
        <w:spacing w:after="0"/>
        <w:ind w:left="0"/>
        <w:jc w:val="both"/>
      </w:pPr>
      <w:r>
        <w:rPr>
          <w:rFonts w:ascii="Times New Roman"/>
          <w:b w:val="false"/>
          <w:i w:val="false"/>
          <w:color w:val="000000"/>
          <w:sz w:val="28"/>
        </w:rPr>
        <w:t>
      1) олардың бар-жоғын және дұрыс ресімделуін тексереді, дәлсіздік не қате анықталса, оларды толық пысықтауға қайтарады;</w:t>
      </w:r>
    </w:p>
    <w:bookmarkEnd w:id="154"/>
    <w:bookmarkStart w:name="z1517" w:id="155"/>
    <w:p>
      <w:pPr>
        <w:spacing w:after="0"/>
        <w:ind w:left="0"/>
        <w:jc w:val="both"/>
      </w:pPr>
      <w:r>
        <w:rPr>
          <w:rFonts w:ascii="Times New Roman"/>
          <w:b w:val="false"/>
          <w:i w:val="false"/>
          <w:color w:val="000000"/>
          <w:sz w:val="28"/>
        </w:rPr>
        <w:t>
      2) атаулы тізімде көрсетілген әскерге шақырылушыларға қатысты жоғары және (немесе) жоғары оқу орнынан кейінгі білім беру ұйымдарының әскери кафедрасында (әскери факультетінде) запастағы офицер бағдарламасы бойынша даярлықтан өткен азаматтарды запасқа қою туралы бастықтың бұйрығын шығарады;</w:t>
      </w:r>
    </w:p>
    <w:bookmarkEnd w:id="155"/>
    <w:bookmarkStart w:name="z1518" w:id="156"/>
    <w:p>
      <w:pPr>
        <w:spacing w:after="0"/>
        <w:ind w:left="0"/>
        <w:jc w:val="both"/>
      </w:pPr>
      <w:r>
        <w:rPr>
          <w:rFonts w:ascii="Times New Roman"/>
          <w:b w:val="false"/>
          <w:i w:val="false"/>
          <w:color w:val="000000"/>
          <w:sz w:val="28"/>
        </w:rPr>
        <w:t>
      3) атаулы тізімде көрсетілген азаматтарға запастағы офицер әскери билетін жазып береді;</w:t>
      </w:r>
    </w:p>
    <w:bookmarkEnd w:id="156"/>
    <w:bookmarkStart w:name="z1519" w:id="157"/>
    <w:p>
      <w:pPr>
        <w:spacing w:after="0"/>
        <w:ind w:left="0"/>
        <w:jc w:val="both"/>
      </w:pPr>
      <w:r>
        <w:rPr>
          <w:rFonts w:ascii="Times New Roman"/>
          <w:b w:val="false"/>
          <w:i w:val="false"/>
          <w:color w:val="000000"/>
          <w:sz w:val="28"/>
        </w:rPr>
        <w:t>
      4) жеке іске әскери кафедрадан (әскери факультеттен) алынған оқу орнының басшысы бекіткен және елтаңбалы мөрмен куәландырылған қорытынды аттестаттау шешімінің хаттамасынан үзіндіні салады;</w:t>
      </w:r>
    </w:p>
    <w:bookmarkEnd w:id="157"/>
    <w:bookmarkStart w:name="z1520" w:id="158"/>
    <w:p>
      <w:pPr>
        <w:spacing w:after="0"/>
        <w:ind w:left="0"/>
        <w:jc w:val="both"/>
      </w:pPr>
      <w:r>
        <w:rPr>
          <w:rFonts w:ascii="Times New Roman"/>
          <w:b w:val="false"/>
          <w:i w:val="false"/>
          <w:color w:val="000000"/>
          <w:sz w:val="28"/>
        </w:rPr>
        <w:t>
      5) ҚР ҚМ ЦЖ-сынан "Әскери кафедраны бітірушілерге әскери атақ беру туралы" Қазақстан Республикасы Қорғаныс министрінің бұйрығынан үзіндіні шығарып алады.</w:t>
      </w:r>
    </w:p>
    <w:bookmarkEnd w:id="158"/>
    <w:bookmarkStart w:name="z1521" w:id="159"/>
    <w:p>
      <w:pPr>
        <w:spacing w:after="0"/>
        <w:ind w:left="0"/>
        <w:jc w:val="both"/>
      </w:pPr>
      <w:r>
        <w:rPr>
          <w:rFonts w:ascii="Times New Roman"/>
          <w:b w:val="false"/>
          <w:i w:val="false"/>
          <w:color w:val="000000"/>
          <w:sz w:val="28"/>
        </w:rPr>
        <w:t>
      Запастағы офицердің әскери билеті әскери билет беру ведомосы бойынша беріледі.</w:t>
      </w:r>
    </w:p>
    <w:bookmarkEnd w:id="159"/>
    <w:bookmarkStart w:name="z1522" w:id="160"/>
    <w:p>
      <w:pPr>
        <w:spacing w:after="0"/>
        <w:ind w:left="0"/>
        <w:jc w:val="both"/>
      </w:pPr>
      <w:r>
        <w:rPr>
          <w:rFonts w:ascii="Times New Roman"/>
          <w:b w:val="false"/>
          <w:i w:val="false"/>
          <w:color w:val="000000"/>
          <w:sz w:val="28"/>
        </w:rPr>
        <w:t>
      Облыстың (республикалық маңызы бар қаланың және астананың) ЖӘБО запастағы сержант бағдарламасы бойынша әскери даярлықтан өткен азаматтардың атаулы тізімін алғанда:</w:t>
      </w:r>
    </w:p>
    <w:bookmarkEnd w:id="160"/>
    <w:bookmarkStart w:name="z1523" w:id="161"/>
    <w:p>
      <w:pPr>
        <w:spacing w:after="0"/>
        <w:ind w:left="0"/>
        <w:jc w:val="both"/>
      </w:pPr>
      <w:r>
        <w:rPr>
          <w:rFonts w:ascii="Times New Roman"/>
          <w:b w:val="false"/>
          <w:i w:val="false"/>
          <w:color w:val="000000"/>
          <w:sz w:val="28"/>
        </w:rPr>
        <w:t>
      1) олардың бар-жоғын және дұрыс ресімделуін тексереді, дәлсіздік не қате анықталса, оларды толық пысықтауға қайтарады;</w:t>
      </w:r>
    </w:p>
    <w:bookmarkEnd w:id="161"/>
    <w:bookmarkStart w:name="z1524" w:id="162"/>
    <w:p>
      <w:pPr>
        <w:spacing w:after="0"/>
        <w:ind w:left="0"/>
        <w:jc w:val="both"/>
      </w:pPr>
      <w:r>
        <w:rPr>
          <w:rFonts w:ascii="Times New Roman"/>
          <w:b w:val="false"/>
          <w:i w:val="false"/>
          <w:color w:val="000000"/>
          <w:sz w:val="28"/>
        </w:rPr>
        <w:t>
      2) оқу орнының басшысы бекiткен және елтаңбалы мөрмен куәландырылған қорытынды аттестаттау шешiмiнiң хаттамасынан үзiндi алғаннан кейiн атаулы тiзiмде көрсетiлген әскерге шақырылушыларға қатысты жоғары және (немесе) жоғары оқу орнынан кейiнгi бiлiм беру ұйымдарының әскери кафедраларында (әскери факультеттерiнде) запастағы сержант бағдарламасы бойынша даярлықтан өткен азаматтарды запасқа қою туралы бұйрықтар шығарады, ал әскери міндеттілерге қатысты әскери атақ беру туралы бұйрықтар шығарады;</w:t>
      </w:r>
    </w:p>
    <w:bookmarkEnd w:id="162"/>
    <w:bookmarkStart w:name="z1525" w:id="163"/>
    <w:p>
      <w:pPr>
        <w:spacing w:after="0"/>
        <w:ind w:left="0"/>
        <w:jc w:val="both"/>
      </w:pPr>
      <w:r>
        <w:rPr>
          <w:rFonts w:ascii="Times New Roman"/>
          <w:b w:val="false"/>
          <w:i w:val="false"/>
          <w:color w:val="000000"/>
          <w:sz w:val="28"/>
        </w:rPr>
        <w:t>
      3) ҚР ҚМ ЦЖ-да цифрлық есепке алу картасын толтырады, ал растау құжаттарын жеке іске тігеді;</w:t>
      </w:r>
    </w:p>
    <w:bookmarkEnd w:id="163"/>
    <w:bookmarkStart w:name="z1526" w:id="164"/>
    <w:p>
      <w:pPr>
        <w:spacing w:after="0"/>
        <w:ind w:left="0"/>
        <w:jc w:val="both"/>
      </w:pPr>
      <w:r>
        <w:rPr>
          <w:rFonts w:ascii="Times New Roman"/>
          <w:b w:val="false"/>
          <w:i w:val="false"/>
          <w:color w:val="000000"/>
          <w:sz w:val="28"/>
        </w:rPr>
        <w:t>
      4) ҚР ҚМ ЦЖ-да бұрын әскери билет беру туралы ақпараттың бар-жоғын тексеруді жүзеге асырады;</w:t>
      </w:r>
    </w:p>
    <w:bookmarkEnd w:id="164"/>
    <w:bookmarkStart w:name="z1527" w:id="165"/>
    <w:p>
      <w:pPr>
        <w:spacing w:after="0"/>
        <w:ind w:left="0"/>
        <w:jc w:val="both"/>
      </w:pPr>
      <w:r>
        <w:rPr>
          <w:rFonts w:ascii="Times New Roman"/>
          <w:b w:val="false"/>
          <w:i w:val="false"/>
          <w:color w:val="000000"/>
          <w:sz w:val="28"/>
        </w:rPr>
        <w:t>
      5) бұрын әскери билеттер берілген азаматтарды қоспағанда, атаулы тізімдерде көрсетілген азаматтарға сержант пен қатардағы жауынгер құрамының әскери билеттерін жазып береді. Сержант пен қатардағы жауынгер құрамының бұрын берілген әскери билеттерінде әскери атақ берілгені туралы жазба жасалады.</w:t>
      </w:r>
    </w:p>
    <w:bookmarkEnd w:id="165"/>
    <w:bookmarkStart w:name="z1528" w:id="166"/>
    <w:p>
      <w:pPr>
        <w:spacing w:after="0"/>
        <w:ind w:left="0"/>
        <w:jc w:val="both"/>
      </w:pPr>
      <w:r>
        <w:rPr>
          <w:rFonts w:ascii="Times New Roman"/>
          <w:b w:val="false"/>
          <w:i w:val="false"/>
          <w:color w:val="000000"/>
          <w:sz w:val="28"/>
        </w:rPr>
        <w:t>
      Қатардағы жауынгер мен сержант құрамының әскери билеті әскери билет беру ведомосы бойынша беріледі.</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55-1-тармақпен толықтырылды - ҚР Қорғаныс министрінің 13.01.2026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351" w:id="1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 Бейбiт уақытта әскери қызметке жарамсыз, соғыс уақытында шектеулi жарамды деп танылған әскерге шақырылушылардың әскери есебінен әскери мiндеттiлердiң есебіне беру облыстық әскерге шақыру комиссияларының шешiмдерiмен расталған аудандық (қалалық) әскерге шақыру комиссияларының шешiмдерi негiзiнде мынадай тәртiппен жүргiзiледi:</w:t>
      </w:r>
    </w:p>
    <w:bookmarkEnd w:id="167"/>
    <w:bookmarkStart w:name="z1530" w:id="168"/>
    <w:p>
      <w:pPr>
        <w:spacing w:after="0"/>
        <w:ind w:left="0"/>
        <w:jc w:val="both"/>
      </w:pPr>
      <w:r>
        <w:rPr>
          <w:rFonts w:ascii="Times New Roman"/>
          <w:b w:val="false"/>
          <w:i w:val="false"/>
          <w:color w:val="000000"/>
          <w:sz w:val="28"/>
        </w:rPr>
        <w:t>
      1) ҚР ҚМ ЦЖ-да ауданның (облыстық маңызы бар қаланың) ЖӘБО бастығының запасқа қою және әскери атақ беру туралы бұйрығы шығарылады.</w:t>
      </w:r>
    </w:p>
    <w:bookmarkEnd w:id="168"/>
    <w:bookmarkStart w:name="z1531" w:id="169"/>
    <w:p>
      <w:pPr>
        <w:spacing w:after="0"/>
        <w:ind w:left="0"/>
        <w:jc w:val="both"/>
      </w:pPr>
      <w:r>
        <w:rPr>
          <w:rFonts w:ascii="Times New Roman"/>
          <w:b w:val="false"/>
          <w:i w:val="false"/>
          <w:color w:val="000000"/>
          <w:sz w:val="28"/>
        </w:rPr>
        <w:t>
      Бұйрыққа қол қойылғаннан кейін азаматтың әскери қызметке қатыстылығы туралы, жарамдылық дәрежесі туралы, әскери-есептік мамандықтың, лауазымның және әскери атағының кодтары туралы мәліметтер ҚР ҚМ ЦЖ цифрлық есепке алу карталарына автоматты түрде енгізіледі;</w:t>
      </w:r>
    </w:p>
    <w:bookmarkEnd w:id="169"/>
    <w:bookmarkStart w:name="z1532" w:id="170"/>
    <w:p>
      <w:pPr>
        <w:spacing w:after="0"/>
        <w:ind w:left="0"/>
        <w:jc w:val="both"/>
      </w:pPr>
      <w:r>
        <w:rPr>
          <w:rFonts w:ascii="Times New Roman"/>
          <w:b w:val="false"/>
          <w:i w:val="false"/>
          <w:color w:val="000000"/>
          <w:sz w:val="28"/>
        </w:rPr>
        <w:t>
      2) әскери мiндеттiлер есебiне алынған әскерге шақырылушылардың есепке алу карталары белгiленген тәртiппен архивке сақтауға тапсырылады;</w:t>
      </w:r>
    </w:p>
    <w:bookmarkEnd w:id="170"/>
    <w:bookmarkStart w:name="z1533" w:id="171"/>
    <w:p>
      <w:pPr>
        <w:spacing w:after="0"/>
        <w:ind w:left="0"/>
        <w:jc w:val="both"/>
      </w:pPr>
      <w:r>
        <w:rPr>
          <w:rFonts w:ascii="Times New Roman"/>
          <w:b w:val="false"/>
          <w:i w:val="false"/>
          <w:color w:val="000000"/>
          <w:sz w:val="28"/>
        </w:rPr>
        <w:t>
      3) есептік-әліпбилік кітаптың 8-бағанында запасқа қою және әскери атақ беру туралы бұйрықтың күні мен нөмірі көрсетіледі;</w:t>
      </w:r>
    </w:p>
    <w:bookmarkEnd w:id="171"/>
    <w:bookmarkStart w:name="z1534" w:id="172"/>
    <w:p>
      <w:pPr>
        <w:spacing w:after="0"/>
        <w:ind w:left="0"/>
        <w:jc w:val="both"/>
      </w:pPr>
      <w:r>
        <w:rPr>
          <w:rFonts w:ascii="Times New Roman"/>
          <w:b w:val="false"/>
          <w:i w:val="false"/>
          <w:color w:val="000000"/>
          <w:sz w:val="28"/>
        </w:rPr>
        <w:t>
      4) есептік-әліпбилік кітаптың 9-бағанында әскерге шақырылушының есепке алу картасын сақтау орны туралы жазба жасалады.</w:t>
      </w:r>
    </w:p>
    <w:bookmarkEnd w:id="172"/>
    <w:bookmarkStart w:name="z1535" w:id="173"/>
    <w:p>
      <w:pPr>
        <w:spacing w:after="0"/>
        <w:ind w:left="0"/>
        <w:jc w:val="both"/>
      </w:pPr>
      <w:r>
        <w:rPr>
          <w:rFonts w:ascii="Times New Roman"/>
          <w:b w:val="false"/>
          <w:i w:val="false"/>
          <w:color w:val="000000"/>
          <w:sz w:val="28"/>
        </w:rPr>
        <w:t>
      Әртүрлі себептер бойынша мерзімді әскери қызметке шақырылмаған әскерге шақырылушылар жиырма жеті жасқа толған күні әскери міндеттілердің есебіне мынадай тәртіппен беріледі:</w:t>
      </w:r>
    </w:p>
    <w:bookmarkEnd w:id="173"/>
    <w:bookmarkStart w:name="z1536" w:id="174"/>
    <w:p>
      <w:pPr>
        <w:spacing w:after="0"/>
        <w:ind w:left="0"/>
        <w:jc w:val="both"/>
      </w:pPr>
      <w:r>
        <w:rPr>
          <w:rFonts w:ascii="Times New Roman"/>
          <w:b w:val="false"/>
          <w:i w:val="false"/>
          <w:color w:val="000000"/>
          <w:sz w:val="28"/>
        </w:rPr>
        <w:t>
      1) ҚР ҚМ ЦЖ-да ауданның (облыстық маңызы бар қаланың) ЖӘБО бастығының запасқа қою және әскери атақ беру туралы бұйрығы шығарылады.</w:t>
      </w:r>
    </w:p>
    <w:bookmarkEnd w:id="174"/>
    <w:bookmarkStart w:name="z1537" w:id="175"/>
    <w:p>
      <w:pPr>
        <w:spacing w:after="0"/>
        <w:ind w:left="0"/>
        <w:jc w:val="both"/>
      </w:pPr>
      <w:r>
        <w:rPr>
          <w:rFonts w:ascii="Times New Roman"/>
          <w:b w:val="false"/>
          <w:i w:val="false"/>
          <w:color w:val="000000"/>
          <w:sz w:val="28"/>
        </w:rPr>
        <w:t>
      Бұйрықты қалыптастыру кезінде әскери-есептік мамандық пен лауазым кодтарын жұмыс орны бойынша білімі және (немесе) атқаратын лауазымы ескеріле отырып, ЖӘБО-ның лауазымды адамдары айқындайды.</w:t>
      </w:r>
    </w:p>
    <w:bookmarkEnd w:id="175"/>
    <w:bookmarkStart w:name="z1538" w:id="176"/>
    <w:p>
      <w:pPr>
        <w:spacing w:after="0"/>
        <w:ind w:left="0"/>
        <w:jc w:val="both"/>
      </w:pPr>
      <w:r>
        <w:rPr>
          <w:rFonts w:ascii="Times New Roman"/>
          <w:b w:val="false"/>
          <w:i w:val="false"/>
          <w:color w:val="000000"/>
          <w:sz w:val="28"/>
        </w:rPr>
        <w:t>
      Бұйрыққа қол қойылғаннан кейін азаматтың әскери қызметке қатыстылығы туралы, жарамдылық дәрежесі туралы, әскери-есептік мамандықтың, лауазымның және әскери атағының кодтары туралы мәліметтер ҚР ҚМ ЦЖ цифрлық есепке алу карталарына автоматты түрде енгізіледі;</w:t>
      </w:r>
    </w:p>
    <w:bookmarkEnd w:id="176"/>
    <w:bookmarkStart w:name="z1539" w:id="177"/>
    <w:p>
      <w:pPr>
        <w:spacing w:after="0"/>
        <w:ind w:left="0"/>
        <w:jc w:val="both"/>
      </w:pPr>
      <w:r>
        <w:rPr>
          <w:rFonts w:ascii="Times New Roman"/>
          <w:b w:val="false"/>
          <w:i w:val="false"/>
          <w:color w:val="000000"/>
          <w:sz w:val="28"/>
        </w:rPr>
        <w:t>
      2) әскери мiндеттiлердiң есебiне алынған әскерге шақырылушылардың есепке алу карталары белгiленген тәртiппен мұрағатқа сақтауға берiледi;</w:t>
      </w:r>
    </w:p>
    <w:bookmarkEnd w:id="177"/>
    <w:bookmarkStart w:name="z1540" w:id="178"/>
    <w:p>
      <w:pPr>
        <w:spacing w:after="0"/>
        <w:ind w:left="0"/>
        <w:jc w:val="both"/>
      </w:pPr>
      <w:r>
        <w:rPr>
          <w:rFonts w:ascii="Times New Roman"/>
          <w:b w:val="false"/>
          <w:i w:val="false"/>
          <w:color w:val="000000"/>
          <w:sz w:val="28"/>
        </w:rPr>
        <w:t>
      3) есептік-әліпбилік кітаптың 8-бағанында запасқа қою және әскери атақ беру туралы бұйрықтың күні мен нөмірі көрсетіледі;</w:t>
      </w:r>
    </w:p>
    <w:bookmarkEnd w:id="178"/>
    <w:bookmarkStart w:name="z1541" w:id="179"/>
    <w:p>
      <w:pPr>
        <w:spacing w:after="0"/>
        <w:ind w:left="0"/>
        <w:jc w:val="both"/>
      </w:pPr>
      <w:r>
        <w:rPr>
          <w:rFonts w:ascii="Times New Roman"/>
          <w:b w:val="false"/>
          <w:i w:val="false"/>
          <w:color w:val="000000"/>
          <w:sz w:val="28"/>
        </w:rPr>
        <w:t>
      4) есептік-әліпбилік кітаптың 9-бағанында әскерге шақырылушының есепке алу картасын сақтау орны туралы жазба жасалады.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71" w:id="180"/>
    <w:p>
      <w:pPr>
        <w:spacing w:after="0"/>
        <w:ind w:left="0"/>
        <w:jc w:val="both"/>
      </w:pPr>
      <w:r>
        <w:rPr>
          <w:rFonts w:ascii="Times New Roman"/>
          <w:b w:val="false"/>
          <w:i w:val="false"/>
          <w:color w:val="000000"/>
          <w:sz w:val="28"/>
        </w:rPr>
        <w:t>
      57. Мерзімді әскери қызметке шақырудан босату үшін негіз болған құжаттар салынған аудандық (қалалық) әскерге шақыру комиссиясының шешімімен әскери міндеттілер есебіне берілген әскерге шақырылушылардың есепке алу картасы әліпби бойынша қойылады, істер ресімделеді, олар 10 жыл бойы сақталады.</w:t>
      </w:r>
    </w:p>
    <w:bookmarkEnd w:id="180"/>
    <w:bookmarkStart w:name="z372" w:id="181"/>
    <w:p>
      <w:pPr>
        <w:spacing w:after="0"/>
        <w:ind w:left="0"/>
        <w:jc w:val="both"/>
      </w:pPr>
      <w:r>
        <w:rPr>
          <w:rFonts w:ascii="Times New Roman"/>
          <w:b w:val="false"/>
          <w:i w:val="false"/>
          <w:color w:val="000000"/>
          <w:sz w:val="28"/>
        </w:rPr>
        <w:t>
      27 жасқа толғаннан кейін әскери міндеттілердің есебіне берілген әскерге шақырылушылардың есептік карталары әліпби бойынша қойылады, істер ресімделеді, олар 2 жыл бойы сақталады.</w:t>
      </w:r>
    </w:p>
    <w:bookmarkEnd w:id="181"/>
    <w:bookmarkStart w:name="z373" w:id="182"/>
    <w:p>
      <w:pPr>
        <w:spacing w:after="0"/>
        <w:ind w:left="0"/>
        <w:jc w:val="both"/>
      </w:pPr>
      <w:r>
        <w:rPr>
          <w:rFonts w:ascii="Times New Roman"/>
          <w:b w:val="false"/>
          <w:i w:val="false"/>
          <w:color w:val="000000"/>
          <w:sz w:val="28"/>
        </w:rPr>
        <w:t xml:space="preserve">
      58. ЖӘБО жоқ елді мекендерде әскерге шақырылушыларды әскери есепке алуды әкімдер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әскери есепте тұрған әскерге шақырылушылар тізімі бойынша қамтамасыз етеді.</w:t>
      </w:r>
    </w:p>
    <w:bookmarkEnd w:id="182"/>
    <w:bookmarkStart w:name="z374" w:id="183"/>
    <w:p>
      <w:pPr>
        <w:spacing w:after="0"/>
        <w:ind w:left="0"/>
        <w:jc w:val="both"/>
      </w:pPr>
      <w:r>
        <w:rPr>
          <w:rFonts w:ascii="Times New Roman"/>
          <w:b w:val="false"/>
          <w:i w:val="false"/>
          <w:color w:val="000000"/>
          <w:sz w:val="28"/>
        </w:rPr>
        <w:t>
      59. Әскери есепке алуды қамтамасыз ету үшін әкімдер:</w:t>
      </w:r>
    </w:p>
    <w:bookmarkEnd w:id="183"/>
    <w:bookmarkStart w:name="z375" w:id="184"/>
    <w:p>
      <w:pPr>
        <w:spacing w:after="0"/>
        <w:ind w:left="0"/>
        <w:jc w:val="both"/>
      </w:pPr>
      <w:r>
        <w:rPr>
          <w:rFonts w:ascii="Times New Roman"/>
          <w:b w:val="false"/>
          <w:i w:val="false"/>
          <w:color w:val="000000"/>
          <w:sz w:val="28"/>
        </w:rPr>
        <w:t>
      1) жыл сайын ақпанда және тамызда ЖӘБО-мен әскерге шақырылушылардың тізімін салыстырады;</w:t>
      </w:r>
    </w:p>
    <w:bookmarkEnd w:id="184"/>
    <w:bookmarkStart w:name="z376" w:id="185"/>
    <w:p>
      <w:pPr>
        <w:spacing w:after="0"/>
        <w:ind w:left="0"/>
        <w:jc w:val="both"/>
      </w:pPr>
      <w:r>
        <w:rPr>
          <w:rFonts w:ascii="Times New Roman"/>
          <w:b w:val="false"/>
          <w:i w:val="false"/>
          <w:color w:val="000000"/>
          <w:sz w:val="28"/>
        </w:rPr>
        <w:t>
      2) әскерге шақырылушыларды ауданның (облыстық маңызы бар қаланың) ЖӘБО-сына шақырту туралы хабардар етеді және олардың осы шақырту бойынша көрсетілген пункттерге және мерзімде уақтылы келуіне жәрдемдеседі;</w:t>
      </w:r>
    </w:p>
    <w:bookmarkEnd w:id="185"/>
    <w:bookmarkStart w:name="z377" w:id="186"/>
    <w:p>
      <w:pPr>
        <w:spacing w:after="0"/>
        <w:ind w:left="0"/>
        <w:jc w:val="both"/>
      </w:pPr>
      <w:r>
        <w:rPr>
          <w:rFonts w:ascii="Times New Roman"/>
          <w:b w:val="false"/>
          <w:i w:val="false"/>
          <w:color w:val="000000"/>
          <w:sz w:val="28"/>
        </w:rPr>
        <w:t>
      3) әскерге шақырылушылардың тізіміне білімі, жұмыс орны, лауазымы, отбасы жағдайы туралы өзгерістер енгізеді және ол туралы ай сайын 25-і күніне қарай ауданның (облыстық маңызы бар қаланың) ЖӘБО-сына хабарлайды;</w:t>
      </w:r>
    </w:p>
    <w:bookmarkEnd w:id="186"/>
    <w:bookmarkStart w:name="z378" w:id="187"/>
    <w:p>
      <w:pPr>
        <w:spacing w:after="0"/>
        <w:ind w:left="0"/>
        <w:jc w:val="both"/>
      </w:pPr>
      <w:r>
        <w:rPr>
          <w:rFonts w:ascii="Times New Roman"/>
          <w:b w:val="false"/>
          <w:i w:val="false"/>
          <w:color w:val="000000"/>
          <w:sz w:val="28"/>
        </w:rPr>
        <w:t>
      4) жыл сайын 1 қыркүйекке дейін ауданның (облыстық маңызы бар қаланың) ЖӘБО-сына 15-16 жастағы азаматтардың тізімін, ал 1 желтоқсанға дейін – әскерге шақыру учаскелеріне тіркеуге жататын азаматтардың тізімін ұсынады;</w:t>
      </w:r>
    </w:p>
    <w:bookmarkEnd w:id="187"/>
    <w:bookmarkStart w:name="z379" w:id="188"/>
    <w:p>
      <w:pPr>
        <w:spacing w:after="0"/>
        <w:ind w:left="0"/>
        <w:jc w:val="both"/>
      </w:pPr>
      <w:r>
        <w:rPr>
          <w:rFonts w:ascii="Times New Roman"/>
          <w:b w:val="false"/>
          <w:i w:val="false"/>
          <w:color w:val="000000"/>
          <w:sz w:val="28"/>
        </w:rPr>
        <w:t>
      5) азаматтарға әскери есепке алу жөніндегі міндеттерді түсіндіреді және олардың осы Қағидаларда белгіленген нормаларды сақтауын бақылауды жүзеге асырады.</w:t>
      </w:r>
    </w:p>
    <w:bookmarkEnd w:id="188"/>
    <w:bookmarkStart w:name="z380" w:id="189"/>
    <w:p>
      <w:pPr>
        <w:spacing w:after="0"/>
        <w:ind w:left="0"/>
        <w:jc w:val="left"/>
      </w:pPr>
      <w:r>
        <w:rPr>
          <w:rFonts w:ascii="Times New Roman"/>
          <w:b/>
          <w:i w:val="false"/>
          <w:color w:val="000000"/>
        </w:rPr>
        <w:t xml:space="preserve"> 5-тарау. Әскери міндеттілерді есепке алу</w:t>
      </w:r>
    </w:p>
    <w:bookmarkEnd w:id="189"/>
    <w:bookmarkStart w:name="z381" w:id="190"/>
    <w:p>
      <w:pPr>
        <w:spacing w:after="0"/>
        <w:ind w:left="0"/>
        <w:jc w:val="both"/>
      </w:pPr>
      <w:r>
        <w:rPr>
          <w:rFonts w:ascii="Times New Roman"/>
          <w:b w:val="false"/>
          <w:i w:val="false"/>
          <w:color w:val="000000"/>
          <w:sz w:val="28"/>
        </w:rPr>
        <w:t>
      60. Мемлекеттің жұмылдыру әзірлігін қамтамасыз ету мақсатында ЖӘБО цифрлық есепке алу карталарын басып шығарады және тиісті есепке алу картотекасына салып қояды.</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82" w:id="1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 Бейбіт уақытта әскери билет:</w:t>
      </w:r>
    </w:p>
    <w:bookmarkEnd w:id="191"/>
    <w:p>
      <w:pPr>
        <w:spacing w:after="0"/>
        <w:ind w:left="0"/>
        <w:jc w:val="both"/>
      </w:pPr>
      <w:r>
        <w:rPr>
          <w:rFonts w:ascii="Times New Roman"/>
          <w:b w:val="false"/>
          <w:i w:val="false"/>
          <w:color w:val="000000"/>
          <w:sz w:val="28"/>
        </w:rPr>
        <w:t>
      1) ЖӘБО-да Қарулы Күштерге, басқа да әскерлер мен әскери құралымдарға әскери қызметке немесе әскери жиынға шақыру кезінде;</w:t>
      </w:r>
    </w:p>
    <w:p>
      <w:pPr>
        <w:spacing w:after="0"/>
        <w:ind w:left="0"/>
        <w:jc w:val="both"/>
      </w:pPr>
      <w:r>
        <w:rPr>
          <w:rFonts w:ascii="Times New Roman"/>
          <w:b w:val="false"/>
          <w:i w:val="false"/>
          <w:color w:val="000000"/>
          <w:sz w:val="28"/>
        </w:rPr>
        <w:t>
      2) оларды қабылдаған кезде әскери, арнаулы оқу орындары;</w:t>
      </w:r>
    </w:p>
    <w:p>
      <w:pPr>
        <w:spacing w:after="0"/>
        <w:ind w:left="0"/>
        <w:jc w:val="both"/>
      </w:pPr>
      <w:r>
        <w:rPr>
          <w:rFonts w:ascii="Times New Roman"/>
          <w:b w:val="false"/>
          <w:i w:val="false"/>
          <w:color w:val="000000"/>
          <w:sz w:val="28"/>
        </w:rPr>
        <w:t>
      3) әскери-техникалық және өзге де мамандықтар бойынша өтеулі негізде мамандандырылған ұйымында әскери оқытылған резервті даярлау бағдарламасы бойынша оқыған;</w:t>
      </w:r>
    </w:p>
    <w:p>
      <w:pPr>
        <w:spacing w:after="0"/>
        <w:ind w:left="0"/>
        <w:jc w:val="both"/>
      </w:pPr>
      <w:r>
        <w:rPr>
          <w:rFonts w:ascii="Times New Roman"/>
          <w:b w:val="false"/>
          <w:i w:val="false"/>
          <w:color w:val="000000"/>
          <w:sz w:val="28"/>
        </w:rPr>
        <w:t>
      4) запастағы офицер мен запастағы сержант бағдарламасы бойынша әскери даярлықтың толық курсын аяқтаған;</w:t>
      </w:r>
    </w:p>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77-тармағына</w:t>
      </w:r>
      <w:r>
        <w:rPr>
          <w:rFonts w:ascii="Times New Roman"/>
          <w:b w:val="false"/>
          <w:i w:val="false"/>
          <w:color w:val="000000"/>
          <w:sz w:val="28"/>
        </w:rPr>
        <w:t xml:space="preserve"> сәйкес ауданның (облыстық маңызы қаланың) ЖӘБО-сы:</w:t>
      </w:r>
    </w:p>
    <w:p>
      <w:pPr>
        <w:spacing w:after="0"/>
        <w:ind w:left="0"/>
        <w:jc w:val="both"/>
      </w:pPr>
      <w:r>
        <w:rPr>
          <w:rFonts w:ascii="Times New Roman"/>
          <w:b w:val="false"/>
          <w:i w:val="false"/>
          <w:color w:val="000000"/>
          <w:sz w:val="28"/>
        </w:rPr>
        <w:t>
      әскери қызметтен не құқық қорғау, арнаулы мемлекеттік органдардағы, азаматтық қорғау органдарындағы қызметтен шығарылған және әскери қызметтің белгіленген мерзімін өткерген;</w:t>
      </w:r>
    </w:p>
    <w:p>
      <w:pPr>
        <w:spacing w:after="0"/>
        <w:ind w:left="0"/>
        <w:jc w:val="both"/>
      </w:pPr>
      <w:r>
        <w:rPr>
          <w:rFonts w:ascii="Times New Roman"/>
          <w:b w:val="false"/>
          <w:i w:val="false"/>
          <w:color w:val="000000"/>
          <w:sz w:val="28"/>
        </w:rPr>
        <w:t>
      бас бостандығынан айыру орнынан босатылған және құқық қорғау, арнаулы мемлекеттік органдарда, азаматтық қорғау органдарында әскери қызмет өткерген не қызмет еткен және әскери қызметтің белгіленген мерзімін өткерген;</w:t>
      </w:r>
    </w:p>
    <w:p>
      <w:pPr>
        <w:spacing w:after="0"/>
        <w:ind w:left="0"/>
        <w:jc w:val="both"/>
      </w:pPr>
      <w:r>
        <w:rPr>
          <w:rFonts w:ascii="Times New Roman"/>
          <w:b w:val="false"/>
          <w:i w:val="false"/>
          <w:color w:val="000000"/>
          <w:sz w:val="28"/>
        </w:rPr>
        <w:t>
      басқа мемлекеттен келген және Қазақстан Республикасының азаматтығын алған, бұрын әскери (балама) қызмет не құқық қорғау және арнаулы мемлекеттік органдарда, азаматтық қорғау органдарында қызмет өткергендер қатарынан;</w:t>
      </w:r>
    </w:p>
    <w:p>
      <w:pPr>
        <w:spacing w:after="0"/>
        <w:ind w:left="0"/>
        <w:jc w:val="both"/>
      </w:pPr>
      <w:r>
        <w:rPr>
          <w:rFonts w:ascii="Times New Roman"/>
          <w:b w:val="false"/>
          <w:i w:val="false"/>
          <w:color w:val="000000"/>
          <w:sz w:val="28"/>
        </w:rPr>
        <w:t>
      әскери атағы қалпына келтірілген және құқық қорғау және арнаулы мемлекеттік органдарда, азаматтық қорғау органдарында әскери қызмет өткерген не қызмет еткен азаматтарға беріледі.</w:t>
      </w:r>
    </w:p>
    <w:p>
      <w:pPr>
        <w:spacing w:after="0"/>
        <w:ind w:left="0"/>
        <w:jc w:val="both"/>
      </w:pPr>
      <w:r>
        <w:rPr>
          <w:rFonts w:ascii="Times New Roman"/>
          <w:b w:val="false"/>
          <w:i w:val="false"/>
          <w:color w:val="000000"/>
          <w:sz w:val="28"/>
        </w:rPr>
        <w:t>
      ЖӘБО олардың сұрау салуы бойынша оқуға түскен азаматтарды қамтамасыз ету үшін қажетті санда әскери, арнайы оқу орындарына қатардағы жауынгер мен сержант құрамының әскери билеті бланкілерін береді.</w:t>
      </w:r>
    </w:p>
    <w:p>
      <w:pPr>
        <w:spacing w:after="0"/>
        <w:ind w:left="0"/>
        <w:jc w:val="both"/>
      </w:pPr>
      <w:r>
        <w:rPr>
          <w:rFonts w:ascii="Times New Roman"/>
          <w:b w:val="false"/>
          <w:i w:val="false"/>
          <w:color w:val="000000"/>
          <w:sz w:val="28"/>
        </w:rPr>
        <w:t xml:space="preserve">
      Әскери, арнайы оқу орындары қатардағы жауынгер мен сержант құрамының әскери билеті бланкілерін оқуға түскен азаматтарға осы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беру ведомосы бойынша береді.</w:t>
      </w:r>
    </w:p>
    <w:p>
      <w:pPr>
        <w:spacing w:after="0"/>
        <w:ind w:left="0"/>
        <w:jc w:val="both"/>
      </w:pPr>
      <w:r>
        <w:rPr>
          <w:rFonts w:ascii="Times New Roman"/>
          <w:b w:val="false"/>
          <w:i w:val="false"/>
          <w:color w:val="000000"/>
          <w:sz w:val="28"/>
        </w:rPr>
        <w:t>
      Беру ведомосы 2 данада жасалады, оның екінші данасы қатардағы жауынгер мен сержант құрамының берілмеген (бүлінген) әскери билеті бланкілерімен бірге берілген сәттен бастап 10 жұмыс күнінен кешіктірілмей ЖӘБО-ға жіберіледі.</w:t>
      </w:r>
    </w:p>
    <w:p>
      <w:pPr>
        <w:spacing w:after="0"/>
        <w:ind w:left="0"/>
        <w:jc w:val="both"/>
      </w:pPr>
      <w:r>
        <w:rPr>
          <w:rFonts w:ascii="Times New Roman"/>
          <w:b w:val="false"/>
          <w:i w:val="false"/>
          <w:color w:val="000000"/>
          <w:sz w:val="28"/>
        </w:rPr>
        <w:t>
      ҚР ҚМ ЦЖ-да цифрлық жүйенің өзара іс-қимылы арқылы азаматтардың тегін, атын, әкесінің атын, туған күнін немесе жерін өзгерту туралы мәліметтерді алған кезде ауданның (облыстық маңызы бар қаланың) ЖӘБО-сы ҚР ҚМ ЦЖ арқылы әскери билеті бар азаматтарға олардың ұялы байланыстың абоненттік нөміріне және (немесе) пайдаланушының кабинетіне "цифрлық үкіметтің" веб-порталында әскери билетке тиісті өзгерістер енгізу қажеттілігі туралы хабарлама жіберуге бастама жасайды. Көрсетiлген азаматтар өтiнiш жасаған кезде ауданның (облыстық маңызы бар қаланың) ЖӘБО-сы 1 сағат iшiнде елтаңбалы мөрмен куәландырылған тиiстi жазбалар енгiзедi.</w:t>
      </w:r>
    </w:p>
    <w:p>
      <w:pPr>
        <w:spacing w:after="0"/>
        <w:ind w:left="0"/>
        <w:jc w:val="both"/>
      </w:pPr>
      <w:r>
        <w:rPr>
          <w:rFonts w:ascii="Times New Roman"/>
          <w:b w:val="false"/>
          <w:i w:val="false"/>
          <w:color w:val="000000"/>
          <w:sz w:val="28"/>
        </w:rPr>
        <w:t>
      Әскери қызмет, құқық қорғау және арнаулы мемлекеттік органдарда, азаматтық қорғау органдарында қызмет өткермеген, өтеулі негізде әскери-техникалық және өзге де мамандықтар бойынша даярлықтан және запастағы офицер мен запастағы сержант бағдарламалары бойынша әскери даярлықтан өтпеген азаматтарға мемлекеттің жұмылдыру әзірлігін қамтамасыз ету мақсатында жұмылдыру, соғыс жағдайы кезеңінде және соғыс уақытында әскери билет беріледі.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61" w:id="192"/>
    <w:p>
      <w:pPr>
        <w:spacing w:after="0"/>
        <w:ind w:left="0"/>
        <w:jc w:val="both"/>
      </w:pPr>
      <w:r>
        <w:rPr>
          <w:rFonts w:ascii="Times New Roman"/>
          <w:b w:val="false"/>
          <w:i w:val="false"/>
          <w:color w:val="000000"/>
          <w:sz w:val="28"/>
        </w:rPr>
        <w:t>
      61-1. Азаматтарды әскери қызметтен запасқа немесе отставкаға шығару кезінде әскери бөлімдердің (мекемелердің) кадр бөлімшелері оларға осы Қағидаларға 22-1-қосымшаға сәйкес нысан бойынша нұсқама береді.</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61-1-тармақпен толықтырылды - ҚР Қорғаныс министрінің 13.01.2026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4" w:id="193"/>
    <w:p>
      <w:pPr>
        <w:spacing w:after="0"/>
        <w:ind w:left="0"/>
        <w:jc w:val="both"/>
      </w:pPr>
      <w:r>
        <w:rPr>
          <w:rFonts w:ascii="Times New Roman"/>
          <w:b w:val="false"/>
          <w:i w:val="false"/>
          <w:color w:val="000000"/>
          <w:sz w:val="28"/>
        </w:rPr>
        <w:t>
      62. Азаматтың әскери қызметке қатынасы туралы, оның әскери есепте тұруы туралы, әскери қызметке жарамдылығы туралы және оны, оның ішінде жеңілдікті кезеңде өткеруін растау туралы мәліметтер "цифрлық үкімет порталында" азаматтың "жеке кабинетінде" көрсетіледі, сондай-ақ мемлекеттік органдардың цифрлық жүйесімен өзара іс-қимыл жасауды қамтамасыз ету арқылы басқа да мемлекеттік органдардың (сұрау салу бойынша) цифрлық жүйесіне беріледі.</w:t>
      </w:r>
    </w:p>
    <w:bookmarkEnd w:id="193"/>
    <w:p>
      <w:pPr>
        <w:spacing w:after="0"/>
        <w:ind w:left="0"/>
        <w:jc w:val="both"/>
      </w:pPr>
      <w:r>
        <w:rPr>
          <w:rFonts w:ascii="Times New Roman"/>
          <w:b w:val="false"/>
          <w:i w:val="false"/>
          <w:color w:val="000000"/>
          <w:sz w:val="28"/>
        </w:rPr>
        <w:t xml:space="preserve">
      "Жеке кабинетте" дұрыс көрсетілмеген мәлімет анықталғанда, не ол болмағанда азамат осы Қағидалардың </w:t>
      </w:r>
      <w:r>
        <w:rPr>
          <w:rFonts w:ascii="Times New Roman"/>
          <w:b w:val="false"/>
          <w:i w:val="false"/>
          <w:color w:val="000000"/>
          <w:sz w:val="28"/>
        </w:rPr>
        <w:t>79-тармағына</w:t>
      </w:r>
      <w:r>
        <w:rPr>
          <w:rFonts w:ascii="Times New Roman"/>
          <w:b w:val="false"/>
          <w:i w:val="false"/>
          <w:color w:val="000000"/>
          <w:sz w:val="28"/>
        </w:rPr>
        <w:t xml:space="preserve"> сәйкес "Әскери қызмет жөніндегі мәліметтерді өзектілендіру (түзету)" мемлекеттік көрсетілетін қызметін алуға жүгіне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96" w:id="194"/>
    <w:p>
      <w:pPr>
        <w:spacing w:after="0"/>
        <w:ind w:left="0"/>
        <w:jc w:val="both"/>
      </w:pPr>
      <w:r>
        <w:rPr>
          <w:rFonts w:ascii="Times New Roman"/>
          <w:b w:val="false"/>
          <w:i w:val="false"/>
          <w:color w:val="000000"/>
          <w:sz w:val="28"/>
        </w:rPr>
        <w:t xml:space="preserve">
      63. Мемлекеттің жұмылдыру әзірлігін қамтамасыз ету мақсатында ЖӘБО жоқ ауылдардың, кенттердің, ауылдық округтердің әкімдері: </w:t>
      </w:r>
    </w:p>
    <w:bookmarkEnd w:id="194"/>
    <w:bookmarkStart w:name="z397" w:id="195"/>
    <w:p>
      <w:pPr>
        <w:spacing w:after="0"/>
        <w:ind w:left="0"/>
        <w:jc w:val="both"/>
      </w:pPr>
      <w:r>
        <w:rPr>
          <w:rFonts w:ascii="Times New Roman"/>
          <w:b w:val="false"/>
          <w:i w:val="false"/>
          <w:color w:val="000000"/>
          <w:sz w:val="28"/>
        </w:rPr>
        <w:t xml:space="preserve">
      1) жұмылдыру бойынша әскерге шақыру үшін арналған әскери міндеттілердің тізімін жүргізеді; </w:t>
      </w:r>
    </w:p>
    <w:bookmarkEnd w:id="195"/>
    <w:bookmarkStart w:name="z398" w:id="196"/>
    <w:p>
      <w:pPr>
        <w:spacing w:after="0"/>
        <w:ind w:left="0"/>
        <w:jc w:val="both"/>
      </w:pPr>
      <w:r>
        <w:rPr>
          <w:rFonts w:ascii="Times New Roman"/>
          <w:b w:val="false"/>
          <w:i w:val="false"/>
          <w:color w:val="000000"/>
          <w:sz w:val="28"/>
        </w:rPr>
        <w:t>
      2) ай сайын 25-і күніне қарай ЖӘБО-мен жұмылдыру бойынша әскерге шақыру үшін арналған әскери міндеттілердің тізімін салыстырады;</w:t>
      </w:r>
    </w:p>
    <w:bookmarkEnd w:id="196"/>
    <w:bookmarkStart w:name="z399" w:id="197"/>
    <w:p>
      <w:pPr>
        <w:spacing w:after="0"/>
        <w:ind w:left="0"/>
        <w:jc w:val="both"/>
      </w:pPr>
      <w:r>
        <w:rPr>
          <w:rFonts w:ascii="Times New Roman"/>
          <w:b w:val="false"/>
          <w:i w:val="false"/>
          <w:color w:val="000000"/>
          <w:sz w:val="28"/>
        </w:rPr>
        <w:t>
      3) әскери міндеттілерді ауданның (облыстық маңызы бар қаланың) ЖӘБО-сына шақырту туралы хабардар етеді және олардың осы шақырту бойынша көрсетілген пунктке және мерзімде уақтылы келуіне жәрдемдеседі;</w:t>
      </w:r>
    </w:p>
    <w:bookmarkEnd w:id="197"/>
    <w:bookmarkStart w:name="z400" w:id="198"/>
    <w:p>
      <w:pPr>
        <w:spacing w:after="0"/>
        <w:ind w:left="0"/>
        <w:jc w:val="both"/>
      </w:pPr>
      <w:r>
        <w:rPr>
          <w:rFonts w:ascii="Times New Roman"/>
          <w:b w:val="false"/>
          <w:i w:val="false"/>
          <w:color w:val="000000"/>
          <w:sz w:val="28"/>
        </w:rPr>
        <w:t>
      4) азаматтарға әскери есепке алу жөніндегі міндеттерді түсіндіреді және олардың осы Қағидаларда белгіленген нормаларды сақтауын бақылауды жүзеге асырады.</w:t>
      </w:r>
    </w:p>
    <w:bookmarkEnd w:id="198"/>
    <w:bookmarkStart w:name="z401" w:id="199"/>
    <w:p>
      <w:pPr>
        <w:spacing w:after="0"/>
        <w:ind w:left="0"/>
        <w:jc w:val="both"/>
      </w:pPr>
      <w:r>
        <w:rPr>
          <w:rFonts w:ascii="Times New Roman"/>
          <w:b w:val="false"/>
          <w:i w:val="false"/>
          <w:color w:val="000000"/>
          <w:sz w:val="28"/>
        </w:rPr>
        <w:t>
      64. Арналған әскери міндеттілердің тізімі мен шақырту қағаздары бөгде адамдардың қолжетімділігін болдырмайтын сейфтерде (темір шкафтарда) сақталады.</w:t>
      </w:r>
    </w:p>
    <w:bookmarkEnd w:id="199"/>
    <w:bookmarkStart w:name="z402" w:id="200"/>
    <w:p>
      <w:pPr>
        <w:spacing w:after="0"/>
        <w:ind w:left="0"/>
        <w:jc w:val="left"/>
      </w:pPr>
      <w:r>
        <w:rPr>
          <w:rFonts w:ascii="Times New Roman"/>
          <w:b/>
          <w:i w:val="false"/>
          <w:color w:val="000000"/>
        </w:rPr>
        <w:t xml:space="preserve"> 6-тарау. Заңды тұлғалардың әскери есепке алуды жүргізуі</w:t>
      </w:r>
    </w:p>
    <w:bookmarkEnd w:id="200"/>
    <w:bookmarkStart w:name="z403" w:id="201"/>
    <w:p>
      <w:pPr>
        <w:spacing w:after="0"/>
        <w:ind w:left="0"/>
        <w:jc w:val="both"/>
      </w:pPr>
      <w:r>
        <w:rPr>
          <w:rFonts w:ascii="Times New Roman"/>
          <w:b w:val="false"/>
          <w:i w:val="false"/>
          <w:color w:val="000000"/>
          <w:sz w:val="28"/>
        </w:rPr>
        <w:t xml:space="preserve">
      65. Заңды тұлғалардың әскери міндеттілер мен әскерге шақырылушыларды әскери есепке алуды жүргізуі жеке карточкалар бойынша жүзеге асырылады. Әскерге шақырылушыларға қосымша осы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мерзімді әскери қызметке даярлауға жататын азаматтардың тізімі жүргізіледі.</w:t>
      </w:r>
    </w:p>
    <w:bookmarkEnd w:id="201"/>
    <w:bookmarkStart w:name="z404" w:id="202"/>
    <w:p>
      <w:pPr>
        <w:spacing w:after="0"/>
        <w:ind w:left="0"/>
        <w:jc w:val="both"/>
      </w:pPr>
      <w:r>
        <w:rPr>
          <w:rFonts w:ascii="Times New Roman"/>
          <w:b w:val="false"/>
          <w:i w:val="false"/>
          <w:color w:val="000000"/>
          <w:sz w:val="28"/>
        </w:rPr>
        <w:t>
      66. Заңды тұлғалардың әскери есепке алуды жүзеге асыруы үшін бірінші басшының шешімімен әскери есепке алуды жүргізуге жауапты адамдар айқындалады, оларға:</w:t>
      </w:r>
    </w:p>
    <w:bookmarkEnd w:id="202"/>
    <w:bookmarkStart w:name="z405" w:id="203"/>
    <w:p>
      <w:pPr>
        <w:spacing w:after="0"/>
        <w:ind w:left="0"/>
        <w:jc w:val="both"/>
      </w:pPr>
      <w:r>
        <w:rPr>
          <w:rFonts w:ascii="Times New Roman"/>
          <w:b w:val="false"/>
          <w:i w:val="false"/>
          <w:color w:val="000000"/>
          <w:sz w:val="28"/>
        </w:rPr>
        <w:t>
      1) жұмысқа (оқуға) қабылданатын азаматтардың әскери есепте тұруын айқындау. Әскери есептен шығарылған адамдардан басқа, әскери есепте тұрмаған әскери міндеттілер мен әскерге шақырылушылар оларды тұрғылықты жері бойынша ауданның (облыстық маңызы бар қаланың) ЖӘБО-сына әскери есепке қойғаннан кейін жұмысқа (оқуға) қабылданады;</w:t>
      </w:r>
    </w:p>
    <w:bookmarkEnd w:id="203"/>
    <w:bookmarkStart w:name="z406" w:id="204"/>
    <w:p>
      <w:pPr>
        <w:spacing w:after="0"/>
        <w:ind w:left="0"/>
        <w:jc w:val="both"/>
      </w:pPr>
      <w:r>
        <w:rPr>
          <w:rFonts w:ascii="Times New Roman"/>
          <w:b w:val="false"/>
          <w:i w:val="false"/>
          <w:color w:val="000000"/>
          <w:sz w:val="28"/>
        </w:rPr>
        <w:t>
      2) жұмыс істейтін (білім алатын) азаматтарды толық және сапалы әскери есепке алуды қамтамасыз ету;</w:t>
      </w:r>
    </w:p>
    <w:bookmarkEnd w:id="204"/>
    <w:bookmarkStart w:name="z407" w:id="205"/>
    <w:p>
      <w:pPr>
        <w:spacing w:after="0"/>
        <w:ind w:left="0"/>
        <w:jc w:val="both"/>
      </w:pPr>
      <w:r>
        <w:rPr>
          <w:rFonts w:ascii="Times New Roman"/>
          <w:b w:val="false"/>
          <w:i w:val="false"/>
          <w:color w:val="000000"/>
          <w:sz w:val="28"/>
        </w:rPr>
        <w:t>
      3) мемлекеттік органдарға және ұйымдарға әскери міндеттілерді броньға қоюды ресімдеу;</w:t>
      </w:r>
    </w:p>
    <w:bookmarkEnd w:id="205"/>
    <w:bookmarkStart w:name="z408" w:id="206"/>
    <w:p>
      <w:pPr>
        <w:spacing w:after="0"/>
        <w:ind w:left="0"/>
        <w:jc w:val="both"/>
      </w:pPr>
      <w:r>
        <w:rPr>
          <w:rFonts w:ascii="Times New Roman"/>
          <w:b w:val="false"/>
          <w:i w:val="false"/>
          <w:color w:val="000000"/>
          <w:sz w:val="28"/>
        </w:rPr>
        <w:t>
      4) азаматтарға шақырту бойынша ауданның (облыстық маңызы бар қаланың) ЖӘБО-сына уақтылы келуге мүмкіндік беру;</w:t>
      </w:r>
    </w:p>
    <w:bookmarkEnd w:id="206"/>
    <w:bookmarkStart w:name="z409" w:id="207"/>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нысан бойынша әскери міндеттілерді, әскерге шақырылушыларды әскери есепке алудың және броньға қоюдың жай-күйін тексеру журналын жүргізу жүктеледі.</w:t>
      </w:r>
    </w:p>
    <w:bookmarkEnd w:id="207"/>
    <w:bookmarkStart w:name="z410" w:id="208"/>
    <w:p>
      <w:pPr>
        <w:spacing w:after="0"/>
        <w:ind w:left="0"/>
        <w:jc w:val="both"/>
      </w:pPr>
      <w:r>
        <w:rPr>
          <w:rFonts w:ascii="Times New Roman"/>
          <w:b w:val="false"/>
          <w:i w:val="false"/>
          <w:color w:val="000000"/>
          <w:sz w:val="28"/>
        </w:rPr>
        <w:t xml:space="preserve">
      Қызмет саласы жұмыс тегі бойынша олардың қызметкерлерінің ұдайы жүріп тұруына, сондай-ақ теңіз және өзен кемелерінде қызмет етуіне байланысты заңды тұлғалар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нысан бойынша әскери міндеттілер мен әскерге шақырылушылардың қосымша тізімін жүргізеді.</w:t>
      </w:r>
    </w:p>
    <w:bookmarkEnd w:id="208"/>
    <w:bookmarkStart w:name="z411" w:id="209"/>
    <w:p>
      <w:pPr>
        <w:spacing w:after="0"/>
        <w:ind w:left="0"/>
        <w:jc w:val="both"/>
      </w:pPr>
      <w:r>
        <w:rPr>
          <w:rFonts w:ascii="Times New Roman"/>
          <w:b w:val="false"/>
          <w:i w:val="false"/>
          <w:color w:val="000000"/>
          <w:sz w:val="28"/>
        </w:rPr>
        <w:t>
      Көрсетілген тізім шынайы жай-күйде болуға және ол ЖӘБО-ның сұрау салуы бойынша 1 күннің ішінде ұсынылуға тиіс.</w:t>
      </w:r>
    </w:p>
    <w:bookmarkEnd w:id="209"/>
    <w:bookmarkStart w:name="z412" w:id="210"/>
    <w:p>
      <w:pPr>
        <w:spacing w:after="0"/>
        <w:ind w:left="0"/>
        <w:jc w:val="both"/>
      </w:pPr>
      <w:r>
        <w:rPr>
          <w:rFonts w:ascii="Times New Roman"/>
          <w:b w:val="false"/>
          <w:i w:val="false"/>
          <w:color w:val="000000"/>
          <w:sz w:val="28"/>
        </w:rPr>
        <w:t>
      67. Әскери міндеттілер мен әскерге шақырылушылардың жұмысқа қабылдануы (одан шығарылуы) туралы мәліметті ЖӘБО көрсетілген бағыттар бойынша қызметті жүзеге асыратын уәкілетті органдардың цифрлық жүйесінен мемлекеттік органдардың цифрлық жүйесімен өзара іс-қимылды қамтамасыз ету арқылы алады.</w:t>
      </w:r>
    </w:p>
    <w:bookmarkEnd w:id="210"/>
    <w:p>
      <w:pPr>
        <w:spacing w:after="0"/>
        <w:ind w:left="0"/>
        <w:jc w:val="both"/>
      </w:pPr>
      <w:r>
        <w:rPr>
          <w:rFonts w:ascii="Times New Roman"/>
          <w:b w:val="false"/>
          <w:i w:val="false"/>
          <w:color w:val="000000"/>
          <w:sz w:val="28"/>
        </w:rPr>
        <w:t>
      Цифрлық жүйелерде мәліметтер болмаған кезде азаматтардың тізімі ЖӘБО-ның сұрау салуы бойынша 3 жұмыс күні ішінде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 </w:t>
      </w:r>
      <w:r>
        <w:br/>
      </w:r>
      <w:r>
        <w:rPr>
          <w:rFonts w:ascii="Times New Roman"/>
          <w:b w:val="false"/>
          <w:i w:val="false"/>
          <w:color w:val="000000"/>
          <w:sz w:val="28"/>
        </w:rPr>
        <w:t>
</w:t>
      </w:r>
    </w:p>
    <w:bookmarkStart w:name="z413" w:id="211"/>
    <w:p>
      <w:pPr>
        <w:spacing w:after="0"/>
        <w:ind w:left="0"/>
        <w:jc w:val="left"/>
      </w:pPr>
      <w:r>
        <w:rPr>
          <w:rFonts w:ascii="Times New Roman"/>
          <w:b/>
          <w:i w:val="false"/>
          <w:color w:val="000000"/>
        </w:rPr>
        <w:t xml:space="preserve"> 7-тарау. Құқық қорғау және арнаулы мемлекеттік органдарда қызмет өткеретін әскери міндеттілер мен әскерге шақырылушыларды әскери есепке алу ерекшеліктері</w:t>
      </w:r>
    </w:p>
    <w:bookmarkEnd w:id="211"/>
    <w:bookmarkStart w:name="z414" w:id="212"/>
    <w:p>
      <w:pPr>
        <w:spacing w:after="0"/>
        <w:ind w:left="0"/>
        <w:jc w:val="both"/>
      </w:pPr>
      <w:r>
        <w:rPr>
          <w:rFonts w:ascii="Times New Roman"/>
          <w:b w:val="false"/>
          <w:i w:val="false"/>
          <w:color w:val="000000"/>
          <w:sz w:val="28"/>
        </w:rPr>
        <w:t xml:space="preserve">
      68. Құқық қорғау және арнаулы мемлекеттік органдардың қызметкерлерін, сондай-ақ арнайы оқу орындарының курсанттары мен тыңдаушыларын әскери есептен шығару ауданның (облыстық маңызы бар қаланың) ЖӘБО-сында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нысан бойынша 2 данада құқық қорғау және арнаулы мемлекеттік органдардағы лауазымдарға қабылданған азаматтардың атаулы тізімін қоса беріп, азаматтардың тұрғылықты жері бойынша органдар уәкілетті адамдарының қолдаухаты негізінде жүргізіледі. ЖӘБО-ға қолдаухаттарды жолдауды құқық қорғау немесе арнаулы мемлекеттік органдардағы қызметке кіру туралы бұйрық шығарылған сәттен бастап 3 жұмыс күнінен кешіктірмей құқық қорғау және арнаулы мемлекеттік органдар жүзеге асырады. Көрсетілген құжаттарды ҚР ҚМ ЦЖ-ға жіберуге жол беріледі.</w:t>
      </w:r>
    </w:p>
    <w:bookmarkEnd w:id="212"/>
    <w:p>
      <w:pPr>
        <w:spacing w:after="0"/>
        <w:ind w:left="0"/>
        <w:jc w:val="both"/>
      </w:pPr>
      <w:r>
        <w:rPr>
          <w:rFonts w:ascii="Times New Roman"/>
          <w:b w:val="false"/>
          <w:i w:val="false"/>
          <w:color w:val="000000"/>
          <w:sz w:val="28"/>
        </w:rPr>
        <w:t>
      Ауданның (облыстық маңызы бар қаланың) ЖӘБО-сы цифрлық есепке алу карталарында және тиісті әскери есепке алу құжаттарында осы орган басшысы бұйрығының күні мен нөмірін көрсетіп, құқық қорғау немесе арнаулы мемлекеттік органдарға қызметке кіруіне байланысты әскери есептен шығару туралы белгі жасайды.</w:t>
      </w:r>
    </w:p>
    <w:p>
      <w:pPr>
        <w:spacing w:after="0"/>
        <w:ind w:left="0"/>
        <w:jc w:val="both"/>
      </w:pPr>
      <w:r>
        <w:rPr>
          <w:rFonts w:ascii="Times New Roman"/>
          <w:b w:val="false"/>
          <w:i w:val="false"/>
          <w:color w:val="000000"/>
          <w:sz w:val="28"/>
        </w:rPr>
        <w:t>
      Әскерге шақырылушының жеке ісі архивке беріледі және ол 27 жасқа толғанға дейін сақталады. Цифрлық есепке алу картасында және есептік-әліпбилік кітапта жеке істі сақтау орны туралы белгі жасалады.</w:t>
      </w:r>
    </w:p>
    <w:p>
      <w:pPr>
        <w:spacing w:after="0"/>
        <w:ind w:left="0"/>
        <w:jc w:val="both"/>
      </w:pPr>
      <w:r>
        <w:rPr>
          <w:rFonts w:ascii="Times New Roman"/>
          <w:b w:val="false"/>
          <w:i w:val="false"/>
          <w:color w:val="000000"/>
          <w:sz w:val="28"/>
        </w:rPr>
        <w:t>
      Әскери міндеттілердің жеке істері олардың сұрау салуы бойынша құқық қорғау немесе арнаулы мемлекеттік органдарға жолданады.</w:t>
      </w:r>
    </w:p>
    <w:p>
      <w:pPr>
        <w:spacing w:after="0"/>
        <w:ind w:left="0"/>
        <w:jc w:val="both"/>
      </w:pPr>
      <w:r>
        <w:rPr>
          <w:rFonts w:ascii="Times New Roman"/>
          <w:b w:val="false"/>
          <w:i w:val="false"/>
          <w:color w:val="000000"/>
          <w:sz w:val="28"/>
        </w:rPr>
        <w:t>
      Атаулы тізімнің бір данасы, ал әскери міндеттілердің жеке істері мен қызметтік карталары сұрау салу келіп түскен сәттен бастап 10 күннен кешіктірілмей қолдаухат жолдаған органдарға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19" w:id="213"/>
    <w:p>
      <w:pPr>
        <w:spacing w:after="0"/>
        <w:ind w:left="0"/>
        <w:jc w:val="both"/>
      </w:pPr>
      <w:r>
        <w:rPr>
          <w:rFonts w:ascii="Times New Roman"/>
          <w:b w:val="false"/>
          <w:i w:val="false"/>
          <w:color w:val="000000"/>
          <w:sz w:val="28"/>
        </w:rPr>
        <w:t xml:space="preserve">
      69. Азаматтарды құқық қорғау, арнаулы мемлекеттік органдардан және азаматтық қорғау органдарынан Қазақстан Республикасы Қарулы Күштерінің запасына шығару кезінде кадр бөлімшелері оларға осы Қағидаларға </w:t>
      </w:r>
      <w:r>
        <w:rPr>
          <w:rFonts w:ascii="Times New Roman"/>
          <w:b w:val="false"/>
          <w:i w:val="false"/>
          <w:color w:val="000000"/>
          <w:sz w:val="28"/>
        </w:rPr>
        <w:t>22-1-қосымшаға</w:t>
      </w:r>
      <w:r>
        <w:rPr>
          <w:rFonts w:ascii="Times New Roman"/>
          <w:b w:val="false"/>
          <w:i w:val="false"/>
          <w:color w:val="000000"/>
          <w:sz w:val="28"/>
        </w:rPr>
        <w:t xml:space="preserve"> сәйкес нысан бойынша нұсқама береді.</w:t>
      </w:r>
    </w:p>
    <w:bookmarkEnd w:id="213"/>
    <w:p>
      <w:pPr>
        <w:spacing w:after="0"/>
        <w:ind w:left="0"/>
        <w:jc w:val="both"/>
      </w:pPr>
      <w:r>
        <w:rPr>
          <w:rFonts w:ascii="Times New Roman"/>
          <w:b w:val="false"/>
          <w:i w:val="false"/>
          <w:color w:val="000000"/>
          <w:sz w:val="28"/>
        </w:rPr>
        <w:t xml:space="preserve">
      Құқық қорғау органдары мен азаматтық қорғау органдарының кадр қызметтері оларды жұмыстан шығару туралы бұйрық шыққан сәттен бастап, ал арнаулы мемлекеттік органдар оларды жеке құрам тізімінен шығару туралы бұйрық шыққан сәттен бастап 3 жұмыс күнінен кешіктірмей осы Қағидаларға </w:t>
      </w:r>
      <w:r>
        <w:rPr>
          <w:rFonts w:ascii="Times New Roman"/>
          <w:b w:val="false"/>
          <w:i w:val="false"/>
          <w:color w:val="000000"/>
          <w:sz w:val="28"/>
        </w:rPr>
        <w:t>28-қосымшаға</w:t>
      </w:r>
      <w:r>
        <w:rPr>
          <w:rFonts w:ascii="Times New Roman"/>
          <w:b w:val="false"/>
          <w:i w:val="false"/>
          <w:color w:val="000000"/>
          <w:sz w:val="28"/>
        </w:rPr>
        <w:t xml:space="preserve"> сәйкес нысан бойынша жұмыстан босатылған (шығарылған) азаматқа (жеке құрам тізімінен) мәліметтерді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22" w:id="214"/>
    <w:p>
      <w:pPr>
        <w:spacing w:after="0"/>
        <w:ind w:left="0"/>
        <w:jc w:val="both"/>
      </w:pPr>
      <w:r>
        <w:rPr>
          <w:rFonts w:ascii="Times New Roman"/>
          <w:b w:val="false"/>
          <w:i w:val="false"/>
          <w:color w:val="000000"/>
          <w:sz w:val="28"/>
        </w:rPr>
        <w:t>
      70. Құқық қорғау және арнаулы мемлекеттік органдардан босатылған, 27 жасқа толмаған және мерзімді әскери қызметтің белгіленген мерзімін өткермеген азаматтар тұрғылықты жері бойынша әскерге шақырылушылардың әскери есебіне қабылданады және одан әрі жалпы негізде әскери қызметке шақырылады.</w:t>
      </w:r>
    </w:p>
    <w:bookmarkEnd w:id="214"/>
    <w:p>
      <w:pPr>
        <w:spacing w:after="0"/>
        <w:ind w:left="0"/>
        <w:jc w:val="both"/>
      </w:pPr>
      <w:r>
        <w:rPr>
          <w:rFonts w:ascii="Times New Roman"/>
          <w:b w:val="false"/>
          <w:i w:val="false"/>
          <w:color w:val="000000"/>
          <w:sz w:val="28"/>
        </w:rPr>
        <w:t>
      Бұрын мерзімді әскери қызмет өткермеген және әскери, арнаулы оқу орындарынан оқудан шығарып жіберген, жиырма алты жасқа толмаған курсанттар мен кадеттер әскерге шақырылушылардың әскери есебіне қою үшін жергілікті әскери басқару органдарына жіберіледі және белгіленген тәртіппен мерзімді әскери қызметке шақырылады, ал Заңның 38-бабының 1-тармағы 4) тармақшасының алтыншы абзацында аталған адамдар келісімшарт бойынша әскери қызметке кіруге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4" w:id="215"/>
    <w:p>
      <w:pPr>
        <w:spacing w:after="0"/>
        <w:ind w:left="0"/>
        <w:jc w:val="both"/>
      </w:pPr>
      <w:r>
        <w:rPr>
          <w:rFonts w:ascii="Times New Roman"/>
          <w:b w:val="false"/>
          <w:i w:val="false"/>
          <w:color w:val="000000"/>
          <w:sz w:val="28"/>
        </w:rPr>
        <w:t>
      71. ЖӘБО-да Қазақстан Республикасының Мемлекеттік күзет қызметінен шығарылған қызметкерлер мен әскери қызметшілерді әскери есепке алуды жүргізу негізгі есепке алу құжаттарын жеке картотекаларға бөлумен жүргізіледі.</w:t>
      </w:r>
    </w:p>
    <w:bookmarkEnd w:id="215"/>
    <w:bookmarkStart w:name="z425" w:id="216"/>
    <w:p>
      <w:pPr>
        <w:spacing w:after="0"/>
        <w:ind w:left="0"/>
        <w:jc w:val="left"/>
      </w:pPr>
      <w:r>
        <w:rPr>
          <w:rFonts w:ascii="Times New Roman"/>
          <w:b/>
          <w:i w:val="false"/>
          <w:color w:val="000000"/>
        </w:rPr>
        <w:t xml:space="preserve"> 8-тарау. Мемлекеттік қызмет көрсету</w:t>
      </w:r>
    </w:p>
    <w:bookmarkEnd w:id="216"/>
    <w:bookmarkStart w:name="z426" w:id="217"/>
    <w:p>
      <w:pPr>
        <w:spacing w:after="0"/>
        <w:ind w:left="0"/>
        <w:jc w:val="both"/>
      </w:pPr>
      <w:r>
        <w:rPr>
          <w:rFonts w:ascii="Times New Roman"/>
          <w:b w:val="false"/>
          <w:i w:val="false"/>
          <w:color w:val="000000"/>
          <w:sz w:val="28"/>
        </w:rPr>
        <w:t>
      72. Министрлік ЖӘБО арқылы (бұдан әрі – көрсетілетін қызметті беруші) "Қазақстан Республикасы Қорғаныс министрлігінің жұмылдыру ресурсын автоматтандырылған есепке алу интеграциялық шлюзі" цифрлық жүйесін пайдалану арқылы мынадай мемлекеттік қызметтерді көрсетеді:</w:t>
      </w:r>
    </w:p>
    <w:bookmarkEnd w:id="217"/>
    <w:p>
      <w:pPr>
        <w:spacing w:after="0"/>
        <w:ind w:left="0"/>
        <w:jc w:val="both"/>
      </w:pPr>
      <w:r>
        <w:rPr>
          <w:rFonts w:ascii="Times New Roman"/>
          <w:b w:val="false"/>
          <w:i w:val="false"/>
          <w:color w:val="000000"/>
          <w:sz w:val="28"/>
        </w:rPr>
        <w:t>
      әскери міндеттілерге әскери билет немесе оның телнұсқасын беру;</w:t>
      </w:r>
    </w:p>
    <w:p>
      <w:pPr>
        <w:spacing w:after="0"/>
        <w:ind w:left="0"/>
        <w:jc w:val="both"/>
      </w:pPr>
      <w:r>
        <w:rPr>
          <w:rFonts w:ascii="Times New Roman"/>
          <w:b w:val="false"/>
          <w:i w:val="false"/>
          <w:color w:val="000000"/>
          <w:sz w:val="28"/>
        </w:rPr>
        <w:t>
      әскери міндеттілер мен әскерге шақырылушыларды әскери есепке қою;</w:t>
      </w:r>
    </w:p>
    <w:p>
      <w:pPr>
        <w:spacing w:after="0"/>
        <w:ind w:left="0"/>
        <w:jc w:val="both"/>
      </w:pPr>
      <w:r>
        <w:rPr>
          <w:rFonts w:ascii="Times New Roman"/>
          <w:b w:val="false"/>
          <w:i w:val="false"/>
          <w:color w:val="000000"/>
          <w:sz w:val="28"/>
        </w:rPr>
        <w:t>
      әскери қызмет туралы мәліметті өзектілендіру (түзету).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30" w:id="218"/>
    <w:p>
      <w:pPr>
        <w:spacing w:after="0"/>
        <w:ind w:left="0"/>
        <w:jc w:val="both"/>
      </w:pPr>
      <w:r>
        <w:rPr>
          <w:rFonts w:ascii="Times New Roman"/>
          <w:b w:val="false"/>
          <w:i w:val="false"/>
          <w:color w:val="000000"/>
          <w:sz w:val="28"/>
        </w:rPr>
        <w:t>
      73. Мемлекеттік көрсетілетін қызметтерді алу үшін жеке тұлғалар (бұдан әрі – көрсетілетін қызметті алушылар) портал арқылы электрондық нысанда өтініш жасайды.</w:t>
      </w:r>
    </w:p>
    <w:bookmarkEnd w:id="218"/>
    <w:bookmarkStart w:name="z431" w:id="219"/>
    <w:p>
      <w:pPr>
        <w:spacing w:after="0"/>
        <w:ind w:left="0"/>
        <w:jc w:val="both"/>
      </w:pPr>
      <w:r>
        <w:rPr>
          <w:rFonts w:ascii="Times New Roman"/>
          <w:b w:val="false"/>
          <w:i w:val="false"/>
          <w:color w:val="000000"/>
          <w:sz w:val="28"/>
        </w:rPr>
        <w:t>
      74. Көрсетілетін қызметті алушының жеке басын куәландыратын құжаттар туралы, туу туралы, некеге тұру туралы, балаларының туу туралы, тұрғылықты жері немесе уақытша болатын орны бойынша тіркелуі туралы мәліметтерді көрсетілетін қызметті беруші "цифрлық үкімет" шлюзі арқылы тиісті мемлекеттік цифрлық жүйеден алады.</w:t>
      </w:r>
    </w:p>
    <w:bookmarkEnd w:id="219"/>
    <w:p>
      <w:pPr>
        <w:spacing w:after="0"/>
        <w:ind w:left="0"/>
        <w:jc w:val="both"/>
      </w:pPr>
      <w:r>
        <w:rPr>
          <w:rFonts w:ascii="Times New Roman"/>
          <w:b w:val="false"/>
          <w:i w:val="false"/>
          <w:color w:val="000000"/>
          <w:sz w:val="28"/>
        </w:rPr>
        <w:t>
      Порталға өтініш жасаған кезде көрсетілетін қызметті беруші аталған құжаттардан басқа, графикалық файл түріндегі көлемі 30х40 миллиметр цифрлық фотосуретті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33" w:id="220"/>
    <w:p>
      <w:pPr>
        <w:spacing w:after="0"/>
        <w:ind w:left="0"/>
        <w:jc w:val="both"/>
      </w:pPr>
      <w:r>
        <w:rPr>
          <w:rFonts w:ascii="Times New Roman"/>
          <w:b w:val="false"/>
          <w:i w:val="false"/>
          <w:color w:val="000000"/>
          <w:sz w:val="28"/>
        </w:rPr>
        <w:t>
      75. Порталға өтініш жасаған кезде көрсетілетін қызметті беруші көрсетілетін қызметті алушының "жеке кабинетіне" мемлекеттік қызметті көрсету нәтижесін алған күнін көрсетіп, өтініштің қабылданғаны туралы не көрсетілетін қызметті алушы құжаттар топтамасын толық ұсынбаған және (немесе) қолданылу мерзімі өткен құжаттарды ұсынған кезде мемлекеттік қызметті көрсетуге өтінішті қабылдаудан бас тартылғаны туралы хабарламаны жолдайды.</w:t>
      </w:r>
    </w:p>
    <w:bookmarkEnd w:id="220"/>
    <w:bookmarkStart w:name="z434" w:id="221"/>
    <w:p>
      <w:pPr>
        <w:spacing w:after="0"/>
        <w:ind w:left="0"/>
        <w:jc w:val="both"/>
      </w:pPr>
      <w:r>
        <w:rPr>
          <w:rFonts w:ascii="Times New Roman"/>
          <w:b w:val="false"/>
          <w:i w:val="false"/>
          <w:color w:val="000000"/>
          <w:sz w:val="28"/>
        </w:rPr>
        <w:t>
      76. Көрсетілетін қызметті берушілер бір реттік пароль беру немесе "цифрлық үкімет" веб-порталының хабарламасына жауап ретінде қысқа мәтінді хабарлама жолдау арқылы "цифрлық үкімет" веб-порталында тіркелген пайдаланушының ұялы байланыс абоненттік нөмірі арқылы берілген құжат иесінің келісімі болған жағдайда іске асырылған интеграция арқылы цифрлық құжаттар сервисінен цифрлық құжаттарды алады.</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35" w:id="222"/>
    <w:p>
      <w:pPr>
        <w:spacing w:after="0"/>
        <w:ind w:left="0"/>
        <w:jc w:val="both"/>
      </w:pPr>
      <w:r>
        <w:rPr>
          <w:rFonts w:ascii="Times New Roman"/>
          <w:b w:val="false"/>
          <w:i w:val="false"/>
          <w:color w:val="000000"/>
          <w:sz w:val="28"/>
        </w:rPr>
        <w:t xml:space="preserve">
      77. "Әскери міндеттілерге әскери билеттер немесе олардың телнұсқаларын беру" мемлекеттік көрсетілетін қызметін алу үшін көрсетілетін қызметті алушылар осы Қағидаларға </w:t>
      </w:r>
      <w:r>
        <w:rPr>
          <w:rFonts w:ascii="Times New Roman"/>
          <w:b w:val="false"/>
          <w:i w:val="false"/>
          <w:color w:val="000000"/>
          <w:sz w:val="28"/>
        </w:rPr>
        <w:t>29-қосымшаға</w:t>
      </w:r>
      <w:r>
        <w:rPr>
          <w:rFonts w:ascii="Times New Roman"/>
          <w:b w:val="false"/>
          <w:i w:val="false"/>
          <w:color w:val="000000"/>
          <w:sz w:val="28"/>
        </w:rPr>
        <w:t xml:space="preserve"> сәйкес нысан бойынша әскери билет немесе оның телнұсқасын беруге өтініш береді.</w:t>
      </w:r>
    </w:p>
    <w:bookmarkEnd w:id="222"/>
    <w:p>
      <w:pPr>
        <w:spacing w:after="0"/>
        <w:ind w:left="0"/>
        <w:jc w:val="both"/>
      </w:pPr>
      <w:r>
        <w:rPr>
          <w:rFonts w:ascii="Times New Roman"/>
          <w:b w:val="false"/>
          <w:i w:val="false"/>
          <w:color w:val="000000"/>
          <w:sz w:val="28"/>
        </w:rPr>
        <w:t xml:space="preserve">
      Мемлекеттік көрсетілетін қызметтің атауын,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 мемлекеттік қызмет көрсету нәтижесін, мемлекеттік қызмет көрсету кезінде көрсетілетін қызметті алушыдан алынатын төлем мөлшерін және Қазақстан Республикасының заңнамасында көзделген жағдайда оны алу тәсілдерін, көрсетілетін қызметті берушінің, Мемлекеттік корпорацияның және ақпарат объектілерінің жұмыс кестесін, мемлекеттік қызметті көрсету үшін көрсетілетін қызметті алушыдан талап етілетін құжаттар мен мәліметтердің тізбесін, мемлекеттік қызметті көрсетуден бас тарту үшін негіздерді қамтитын мемлекеттік қызметті көрсетуге қойылатын талаптар, сондай-ақ мемлекеттік көрсетілетін қызметті ұсыну ерекшеліктері ескерілген өзге де талаптар осы Қағидаларға </w:t>
      </w:r>
      <w:r>
        <w:rPr>
          <w:rFonts w:ascii="Times New Roman"/>
          <w:b w:val="false"/>
          <w:i w:val="false"/>
          <w:color w:val="000000"/>
          <w:sz w:val="28"/>
        </w:rPr>
        <w:t>30-қосымшаға</w:t>
      </w:r>
      <w:r>
        <w:rPr>
          <w:rFonts w:ascii="Times New Roman"/>
          <w:b w:val="false"/>
          <w:i w:val="false"/>
          <w:color w:val="000000"/>
          <w:sz w:val="28"/>
        </w:rPr>
        <w:t xml:space="preserve"> сәйкес мемлекеттік қызметті көрсетуге қойылатын негізгі талаптар тізбесі нысанында жазылған.</w:t>
      </w:r>
    </w:p>
    <w:p>
      <w:pPr>
        <w:spacing w:after="0"/>
        <w:ind w:left="0"/>
        <w:jc w:val="both"/>
      </w:pPr>
      <w:r>
        <w:rPr>
          <w:rFonts w:ascii="Times New Roman"/>
          <w:b w:val="false"/>
          <w:i w:val="false"/>
          <w:color w:val="000000"/>
          <w:sz w:val="28"/>
        </w:rPr>
        <w:t>
      Көрсетілетін қызметті беруші құжаттар түскен күні оларды қабылдауды, тіркеуді және орындау үшін жауапты орындаушыға беруді жүзеге асырады.</w:t>
      </w:r>
    </w:p>
    <w:p>
      <w:pPr>
        <w:spacing w:after="0"/>
        <w:ind w:left="0"/>
        <w:jc w:val="both"/>
      </w:pPr>
      <w:r>
        <w:rPr>
          <w:rFonts w:ascii="Times New Roman"/>
          <w:b w:val="false"/>
          <w:i w:val="false"/>
          <w:color w:val="000000"/>
          <w:sz w:val="28"/>
        </w:rPr>
        <w:t>
      Орындаушының құжаттар топтамасының осы Қағидаларда белгіленген талаптарға сәйкес келуін қарауы, мемлекеттік көрсетілетін қызмет нәтижесін басшыға қол қойғызуға дайындауы мемлекеттік қызметті көрсету мерзімі аяқталғанға дейін 2 жұмыс күні бұрын жүзеге асырылады.</w:t>
      </w:r>
    </w:p>
    <w:p>
      <w:pPr>
        <w:spacing w:after="0"/>
        <w:ind w:left="0"/>
        <w:jc w:val="both"/>
      </w:pPr>
      <w:r>
        <w:rPr>
          <w:rFonts w:ascii="Times New Roman"/>
          <w:b w:val="false"/>
          <w:i w:val="false"/>
          <w:color w:val="000000"/>
          <w:sz w:val="28"/>
        </w:rPr>
        <w:t>
      Мемлекеттік қызметті көрсету нәтижесі офицерлер, қатардағы және сержанттық құрамдардың әскери билет немесе оның телнұсқасын беру не мемлекеттік қызметті көрсетуден бас тарту туралы дәлелді жауап болып табылады.</w:t>
      </w:r>
    </w:p>
    <w:p>
      <w:pPr>
        <w:spacing w:after="0"/>
        <w:ind w:left="0"/>
        <w:jc w:val="both"/>
      </w:pPr>
      <w:r>
        <w:rPr>
          <w:rFonts w:ascii="Times New Roman"/>
          <w:b w:val="false"/>
          <w:i w:val="false"/>
          <w:color w:val="000000"/>
          <w:sz w:val="28"/>
        </w:rPr>
        <w:t>
      Көрсетілетін қызметті беруші мемлекеттік қызметті көрсету нәтижесін қызмет көрсету мерзімі аяқталғанға дейін 1 жұмыс күнінен кешіктірмей "Азаматтарға арналған үкімет" мемлекеттік корпорациясына (бұдан әрі – мемлекеттік корпорация) жеткізуді қамтамасыз етеді.</w:t>
      </w:r>
    </w:p>
    <w:p>
      <w:pPr>
        <w:spacing w:after="0"/>
        <w:ind w:left="0"/>
        <w:jc w:val="both"/>
      </w:pPr>
      <w:r>
        <w:rPr>
          <w:rFonts w:ascii="Times New Roman"/>
          <w:b w:val="false"/>
          <w:i w:val="false"/>
          <w:color w:val="000000"/>
          <w:sz w:val="28"/>
        </w:rPr>
        <w:t>
      Мемлекеттік қызметті көрсетуден бас тарту үшін негіздер болған кезде көрсетілетін қызметті беруші көрсетілетін қызметті алушыны алдын ала шешім туралы, мемлекеттік қызметті көрсетуден бас тарту туралы, сондай-ақ көрсетілетін қызметті алушыға алдын ала шешім бойынша ұстанымын білдіруге мүмкіндік беру үшін тыңдау уақыты мен орны (тәсілі) туралы хабардар етеді.</w:t>
      </w:r>
    </w:p>
    <w:p>
      <w:pPr>
        <w:spacing w:after="0"/>
        <w:ind w:left="0"/>
        <w:jc w:val="both"/>
      </w:pPr>
      <w:r>
        <w:rPr>
          <w:rFonts w:ascii="Times New Roman"/>
          <w:b w:val="false"/>
          <w:i w:val="false"/>
          <w:color w:val="000000"/>
          <w:sz w:val="28"/>
        </w:rPr>
        <w:t>
      Тыңдау туралы хабарлама алдын ала, бірақ мемлекеттік қызметті көрсету мерзімі аяқталғанға дейін 3 жұмыс күнінен кешіктірілмей жіберіледі. Тыңдау хабардар етілген күннен бастап 2 жұмыс күнінен кешіктірілмей жүргізіледі.</w:t>
      </w:r>
    </w:p>
    <w:p>
      <w:pPr>
        <w:spacing w:after="0"/>
        <w:ind w:left="0"/>
        <w:jc w:val="both"/>
      </w:pPr>
      <w:r>
        <w:rPr>
          <w:rFonts w:ascii="Times New Roman"/>
          <w:b w:val="false"/>
          <w:i w:val="false"/>
          <w:color w:val="000000"/>
          <w:sz w:val="28"/>
        </w:rPr>
        <w:t>
      Порталға өтініш жасаған кезде көрсетілетін қызметті беруші көрсетілетін қызметті алушының "жеке кабинетіне" көрсетілетін қызметті берушінің электрондық цифрлық қолтаңбасы (бұдан әрі – ЭЦҚ) қойылған мемлекеттік қызметті көрсету нәтижесін алу орны туралы ақпаратты жібереді.</w:t>
      </w:r>
    </w:p>
    <w:p>
      <w:pPr>
        <w:spacing w:after="0"/>
        <w:ind w:left="0"/>
        <w:jc w:val="both"/>
      </w:pPr>
      <w:r>
        <w:rPr>
          <w:rFonts w:ascii="Times New Roman"/>
          <w:b w:val="false"/>
          <w:i w:val="false"/>
          <w:color w:val="000000"/>
          <w:sz w:val="28"/>
        </w:rPr>
        <w:t>
      Мемлекеттік қызметті көрсету нәтижесін беру Мемлекеттік корпорация арқылы (порталға өтініш жасаған кезде, көрсетілетін қызметті алушы таңдаған Мемлекеттік корпорация филиалы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5" w:id="223"/>
    <w:p>
      <w:pPr>
        <w:spacing w:after="0"/>
        <w:ind w:left="0"/>
        <w:jc w:val="both"/>
      </w:pPr>
      <w:r>
        <w:rPr>
          <w:rFonts w:ascii="Times New Roman"/>
          <w:b w:val="false"/>
          <w:i w:val="false"/>
          <w:color w:val="000000"/>
          <w:sz w:val="28"/>
        </w:rPr>
        <w:t xml:space="preserve">
      78. "Әскери міндеттілер мен әскерге шақырылушыларды әскери есепке қою" мемлекеттік көрсетілетін қызметін алу үшін көрсетілетін қызметті алушылар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нысан бойынша әскери есепке қою туралы өтініш береді.</w:t>
      </w:r>
    </w:p>
    <w:bookmarkEnd w:id="223"/>
    <w:p>
      <w:pPr>
        <w:spacing w:after="0"/>
        <w:ind w:left="0"/>
        <w:jc w:val="both"/>
      </w:pPr>
      <w:r>
        <w:rPr>
          <w:rFonts w:ascii="Times New Roman"/>
          <w:b w:val="false"/>
          <w:i w:val="false"/>
          <w:color w:val="000000"/>
          <w:sz w:val="28"/>
        </w:rPr>
        <w:t xml:space="preserve">
      Мемлекеттік көрсетілетін қызметтің атауын,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 мемлекеттік қызмет көрсету нәтижесін, мемлекеттік қызмет көрсету кезінде көрсетілетін қызметті алушыдан алынатын төлем мөлшерін және Қазақстан Республикасының заңнамасында көзделген жағдайда оны алу тәсілдерін, көрсетілетін қызметті берушінің, Мемлекеттік корпорацияның және ақпарат объектілерінің жұмыс кестесін, мемлекеттік қызметті көрсету үшін көрсетілетін қызметті алушыдан талап етілетін құжаттар мен мәліметтердің тізбесін, мемлекеттік қызметті көрсетуден бас тарту үшін негіздерді қамтитын мемлекеттік қызметті көрсетуге қойылатын талаптар, сондай-ақ мемлекеттік көрсетілетін қызметті ұсыну ерекшеліктері ескерілген өзге де талаптар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мемлекеттік қызметті көрсетуге қойылатын негізгі талаптар тізбесі нысанында жазылған.</w:t>
      </w:r>
    </w:p>
    <w:p>
      <w:pPr>
        <w:spacing w:after="0"/>
        <w:ind w:left="0"/>
        <w:jc w:val="both"/>
      </w:pPr>
      <w:r>
        <w:rPr>
          <w:rFonts w:ascii="Times New Roman"/>
          <w:b w:val="false"/>
          <w:i w:val="false"/>
          <w:color w:val="000000"/>
          <w:sz w:val="28"/>
        </w:rPr>
        <w:t>
      Көрсетілетін қызметті беруші құжаттар түскен күні оларды қабылдауды, тіркеуді және орындау үшін жауапты орындаушыға беруді жүзеге асырады.</w:t>
      </w:r>
    </w:p>
    <w:p>
      <w:pPr>
        <w:spacing w:after="0"/>
        <w:ind w:left="0"/>
        <w:jc w:val="both"/>
      </w:pPr>
      <w:r>
        <w:rPr>
          <w:rFonts w:ascii="Times New Roman"/>
          <w:b w:val="false"/>
          <w:i w:val="false"/>
          <w:color w:val="000000"/>
          <w:sz w:val="28"/>
        </w:rPr>
        <w:t>
      Орындаушының құжаттар топтамасының осы Қағидаларда белгіленген талаптарға сәйкес келуін қарауы, мемлекеттік көрсетілетін қызмет нәтижесін басшыға қол қойғызуға дайындауы 1 жұмыс күні ішінде жүзеге асырылады.</w:t>
      </w:r>
    </w:p>
    <w:p>
      <w:pPr>
        <w:spacing w:after="0"/>
        <w:ind w:left="0"/>
        <w:jc w:val="both"/>
      </w:pPr>
      <w:r>
        <w:rPr>
          <w:rFonts w:ascii="Times New Roman"/>
          <w:b w:val="false"/>
          <w:i w:val="false"/>
          <w:color w:val="000000"/>
          <w:sz w:val="28"/>
        </w:rPr>
        <w:t>
      Мемлекеттік қызметті көрсету нәтижесі осы Қағидаларға 33-қосымшаға сәйкес көрсетілетін қызметті берушінің ЭЦҚ-сы қойылған электрондық құжат нысанында әскери есепке қою туралы хабарлама не мемлекеттік қызметті көрсетуден бас тарту туралы дәлелді жауап болып табылады.</w:t>
      </w:r>
    </w:p>
    <w:p>
      <w:pPr>
        <w:spacing w:after="0"/>
        <w:ind w:left="0"/>
        <w:jc w:val="both"/>
      </w:pPr>
      <w:r>
        <w:rPr>
          <w:rFonts w:ascii="Times New Roman"/>
          <w:b w:val="false"/>
          <w:i w:val="false"/>
          <w:color w:val="000000"/>
          <w:sz w:val="28"/>
        </w:rPr>
        <w:t>
      Мемлекеттік қызметті көрсету нәтижесін беру портал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3" w:id="224"/>
    <w:p>
      <w:pPr>
        <w:spacing w:after="0"/>
        <w:ind w:left="0"/>
        <w:jc w:val="both"/>
      </w:pPr>
      <w:r>
        <w:rPr>
          <w:rFonts w:ascii="Times New Roman"/>
          <w:b w:val="false"/>
          <w:i w:val="false"/>
          <w:color w:val="000000"/>
          <w:sz w:val="28"/>
        </w:rPr>
        <w:t xml:space="preserve">
      79. "Әскери қызмет туралы мәліметтерді өзектілендіру (түзету)" мемлекеттік көрсетілетін қызметін алу үшін көрсетілетін қызметті алушылар осы Қағидаларға </w:t>
      </w:r>
      <w:r>
        <w:rPr>
          <w:rFonts w:ascii="Times New Roman"/>
          <w:b w:val="false"/>
          <w:i w:val="false"/>
          <w:color w:val="000000"/>
          <w:sz w:val="28"/>
        </w:rPr>
        <w:t>34-қосымшаға</w:t>
      </w:r>
      <w:r>
        <w:rPr>
          <w:rFonts w:ascii="Times New Roman"/>
          <w:b w:val="false"/>
          <w:i w:val="false"/>
          <w:color w:val="000000"/>
          <w:sz w:val="28"/>
        </w:rPr>
        <w:t xml:space="preserve"> сәйкес нысан бойынша әскери қызмет туралы мәліметтерді өзектілендіруге (түзетуге) өтініш береді.</w:t>
      </w:r>
    </w:p>
    <w:bookmarkEnd w:id="224"/>
    <w:p>
      <w:pPr>
        <w:spacing w:after="0"/>
        <w:ind w:left="0"/>
        <w:jc w:val="both"/>
      </w:pPr>
      <w:r>
        <w:rPr>
          <w:rFonts w:ascii="Times New Roman"/>
          <w:b w:val="false"/>
          <w:i w:val="false"/>
          <w:color w:val="000000"/>
          <w:sz w:val="28"/>
        </w:rPr>
        <w:t xml:space="preserve">
      Мемлекеттік көрсетілетін қызметтің атауын,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 мемлекеттік қызмет көрсету нәтижесін, мемлекеттік қызметті көрсету кезінде көрсетілетін қызметті алушыдан алынатын төлем мөлшерін және Қазақстан Республикасының заңнамасында көзделген жағдайда оны алу тәсілдерін, көрсетілетін қызметті берушінің, Мемлекеттік корпорацияның және ақпарат объектілерінің жұмыс кестесін, мемлекеттік қызметті көрсету үшін көрсетілетін қызметті алушыдан талап етілетін құжаттар мен мәліметтердің тізбесін, мемлекеттік қызметті көрсетуден бас тарту үшін негіздерді қамтитын мемлекеттік қызметті көрсетуге қойылатын талаптар, сондай-ақ мемлекеттік көрсетілетін қызметті ұсыну ерекшеліктері ескерілген өзге де талаптар осы Қағидаларға </w:t>
      </w:r>
      <w:r>
        <w:rPr>
          <w:rFonts w:ascii="Times New Roman"/>
          <w:b w:val="false"/>
          <w:i w:val="false"/>
          <w:color w:val="000000"/>
          <w:sz w:val="28"/>
        </w:rPr>
        <w:t>35-қосымшаға</w:t>
      </w:r>
      <w:r>
        <w:rPr>
          <w:rFonts w:ascii="Times New Roman"/>
          <w:b w:val="false"/>
          <w:i w:val="false"/>
          <w:color w:val="000000"/>
          <w:sz w:val="28"/>
        </w:rPr>
        <w:t xml:space="preserve"> сәйкес мемлекеттік қызметті көрсетуге қойылатын негізгі талаптар тізбесі нысанында жазылған.</w:t>
      </w:r>
    </w:p>
    <w:p>
      <w:pPr>
        <w:spacing w:after="0"/>
        <w:ind w:left="0"/>
        <w:jc w:val="both"/>
      </w:pPr>
      <w:r>
        <w:rPr>
          <w:rFonts w:ascii="Times New Roman"/>
          <w:b w:val="false"/>
          <w:i w:val="false"/>
          <w:color w:val="000000"/>
          <w:sz w:val="28"/>
        </w:rPr>
        <w:t>
      Көрсетілетін қызметті беруші құжаттар келіп түскен күні оларды қабылдауды, тіркеуді және орындау үшін жауапты орындаушыға беруді жүзеге асырады.</w:t>
      </w:r>
    </w:p>
    <w:p>
      <w:pPr>
        <w:spacing w:after="0"/>
        <w:ind w:left="0"/>
        <w:jc w:val="both"/>
      </w:pPr>
      <w:r>
        <w:rPr>
          <w:rFonts w:ascii="Times New Roman"/>
          <w:b w:val="false"/>
          <w:i w:val="false"/>
          <w:color w:val="000000"/>
          <w:sz w:val="28"/>
        </w:rPr>
        <w:t>
      Орындаушының құжаттар топтамасының осы Қағидаларда белгіленген талаптарға сәйкес келуін қарауы, мемлекеттік көрсетілетін қызмет нәтижесін басшыға қол қойғызуға дайындауы 1 жұмыс күні ішінде жүзеге асырылады.</w:t>
      </w:r>
    </w:p>
    <w:p>
      <w:pPr>
        <w:spacing w:after="0"/>
        <w:ind w:left="0"/>
        <w:jc w:val="both"/>
      </w:pPr>
      <w:r>
        <w:rPr>
          <w:rFonts w:ascii="Times New Roman"/>
          <w:b w:val="false"/>
          <w:i w:val="false"/>
          <w:color w:val="000000"/>
          <w:sz w:val="28"/>
        </w:rPr>
        <w:t>
      ЖӘБО-да әскери қызмет, оның ішінде жеңілдікті кезеңде өткергені туралы мәлімет болмаған кезде сұрау салу тиісті мемлекеттік органдар мен ұйымдарға (архивке), ал қажет болған кезде басқа да мемлекеттерге жолданады.</w:t>
      </w:r>
    </w:p>
    <w:p>
      <w:pPr>
        <w:spacing w:after="0"/>
        <w:ind w:left="0"/>
        <w:jc w:val="both"/>
      </w:pPr>
      <w:r>
        <w:rPr>
          <w:rFonts w:ascii="Times New Roman"/>
          <w:b w:val="false"/>
          <w:i w:val="false"/>
          <w:color w:val="000000"/>
          <w:sz w:val="28"/>
        </w:rPr>
        <w:t xml:space="preserve">
      Бұл ретте мемлекеттік қызметті көрсету мерзімі кейіннен көрсетілетін қызметті алушыны осы Қағидаларға </w:t>
      </w:r>
      <w:r>
        <w:rPr>
          <w:rFonts w:ascii="Times New Roman"/>
          <w:b w:val="false"/>
          <w:i w:val="false"/>
          <w:color w:val="000000"/>
          <w:sz w:val="28"/>
        </w:rPr>
        <w:t>36-қосымшаға</w:t>
      </w:r>
      <w:r>
        <w:rPr>
          <w:rFonts w:ascii="Times New Roman"/>
          <w:b w:val="false"/>
          <w:i w:val="false"/>
          <w:color w:val="000000"/>
          <w:sz w:val="28"/>
        </w:rPr>
        <w:t xml:space="preserve"> сәйкес нысан бойынша мерзімнің ұзартылғаны туралы хабардар етумен 90 (тоқсан) жұмыс күніне дейін ұзартылады.</w:t>
      </w:r>
    </w:p>
    <w:p>
      <w:pPr>
        <w:spacing w:after="0"/>
        <w:ind w:left="0"/>
        <w:jc w:val="both"/>
      </w:pPr>
      <w:r>
        <w:rPr>
          <w:rFonts w:ascii="Times New Roman"/>
          <w:b w:val="false"/>
          <w:i w:val="false"/>
          <w:color w:val="000000"/>
          <w:sz w:val="28"/>
        </w:rPr>
        <w:t>
      Мемлекеттік қызметті көрсетуден бас тарту үшін негіздер болған кезде көрсетілетін қызметті беруші көрсетілетін қызметті алушыны алдын ала шешім туралы, мемлекеттік қызметті көрсетуден бас тарту туралы Қазақстан Республикасының Әкімшілік рәсімдік-процестік кодексінде белгіленген мерзімдерде хабардар етеді.</w:t>
      </w:r>
    </w:p>
    <w:p>
      <w:pPr>
        <w:spacing w:after="0"/>
        <w:ind w:left="0"/>
        <w:jc w:val="both"/>
      </w:pPr>
      <w:r>
        <w:rPr>
          <w:rFonts w:ascii="Times New Roman"/>
          <w:b w:val="false"/>
          <w:i w:val="false"/>
          <w:color w:val="000000"/>
          <w:sz w:val="28"/>
        </w:rPr>
        <w:t xml:space="preserve">
      Мемлекеттік қызметті көрсету нәтижесі осы Қағидаларға </w:t>
      </w:r>
      <w:r>
        <w:rPr>
          <w:rFonts w:ascii="Times New Roman"/>
          <w:b w:val="false"/>
          <w:i w:val="false"/>
          <w:color w:val="000000"/>
          <w:sz w:val="28"/>
        </w:rPr>
        <w:t>37-қосымшаға</w:t>
      </w:r>
      <w:r>
        <w:rPr>
          <w:rFonts w:ascii="Times New Roman"/>
          <w:b w:val="false"/>
          <w:i w:val="false"/>
          <w:color w:val="000000"/>
          <w:sz w:val="28"/>
        </w:rPr>
        <w:t xml:space="preserve"> сәйкес көрсетілетін қызметті берушінің ЭЦҚ-сы қойылған электрондық құжат нысанында әскери қызмет туралы мәліметтерді өзектілендіру (түзету) туралы хабарлама не мемлекеттік қызметті көрсетуден бас тарту туралы дәлелді жауап болып табылады.</w:t>
      </w:r>
    </w:p>
    <w:p>
      <w:pPr>
        <w:spacing w:after="0"/>
        <w:ind w:left="0"/>
        <w:jc w:val="both"/>
      </w:pPr>
      <w:r>
        <w:rPr>
          <w:rFonts w:ascii="Times New Roman"/>
          <w:b w:val="false"/>
          <w:i w:val="false"/>
          <w:color w:val="000000"/>
          <w:sz w:val="28"/>
        </w:rPr>
        <w:t xml:space="preserve">
      Жолданған сұрау салу бойынша ақпаратты алғаннан кейін ЖӘБО көрсетілген мәліметті ҚР ҚМ ЦЖ-сына енгізеді, ал әлеуметтік қолдау алуға ниет білдіретін азаматтар үшін қосымша осы Қағидаларға </w:t>
      </w:r>
      <w:r>
        <w:rPr>
          <w:rFonts w:ascii="Times New Roman"/>
          <w:b w:val="false"/>
          <w:i w:val="false"/>
          <w:color w:val="000000"/>
          <w:sz w:val="28"/>
        </w:rPr>
        <w:t>38-қосымшаға</w:t>
      </w:r>
      <w:r>
        <w:rPr>
          <w:rFonts w:ascii="Times New Roman"/>
          <w:b w:val="false"/>
          <w:i w:val="false"/>
          <w:color w:val="000000"/>
          <w:sz w:val="28"/>
        </w:rPr>
        <w:t xml:space="preserve"> сәйкес нысан бойынша анықтама жолданады.</w:t>
      </w:r>
    </w:p>
    <w:p>
      <w:pPr>
        <w:spacing w:after="0"/>
        <w:ind w:left="0"/>
        <w:jc w:val="both"/>
      </w:pPr>
      <w:r>
        <w:rPr>
          <w:rFonts w:ascii="Times New Roman"/>
          <w:b w:val="false"/>
          <w:i w:val="false"/>
          <w:color w:val="000000"/>
          <w:sz w:val="28"/>
        </w:rPr>
        <w:t>
      Мемлекеттік қызметті көрсету нәтижесін беру портал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62" w:id="225"/>
    <w:p>
      <w:pPr>
        <w:spacing w:after="0"/>
        <w:ind w:left="0"/>
        <w:jc w:val="both"/>
      </w:pPr>
      <w:r>
        <w:rPr>
          <w:rFonts w:ascii="Times New Roman"/>
          <w:b w:val="false"/>
          <w:i w:val="false"/>
          <w:color w:val="000000"/>
          <w:sz w:val="28"/>
        </w:rPr>
        <w:t>
      80. Мемлекеттік корпорацияда дайын құжаттарды беру жеке басын куәландыратын құжатты не цифрлық құжаттар сервисінен жеке басын куәландыратын электрондық құжатты (не нотариат растаған сенімхат бойынша оның өкілі) көрсеткен кезде жүзеге асырылады.</w:t>
      </w:r>
    </w:p>
    <w:bookmarkEnd w:id="225"/>
    <w:bookmarkStart w:name="z463" w:id="226"/>
    <w:p>
      <w:pPr>
        <w:spacing w:after="0"/>
        <w:ind w:left="0"/>
        <w:jc w:val="both"/>
      </w:pPr>
      <w:r>
        <w:rPr>
          <w:rFonts w:ascii="Times New Roman"/>
          <w:b w:val="false"/>
          <w:i w:val="false"/>
          <w:color w:val="000000"/>
          <w:sz w:val="28"/>
        </w:rPr>
        <w:t>
      81. Мемлекеттік корпорация мемлекеттік қызметті көрсету нәтижесін 1 ай бойы сақтауды қамтамасыз етеді, одан кейін оны одан әрі сақтау үшін көрсетілетін қызметті берушіге береді. Көрсетілетін қызметті алушы 1 ай өткеннен кейін өтініш жасаған кезде көрсетілетін қызметті беруші Мемлекеттік корпорацияның сұрау салуы бойынша көрсетілетін қызметті алушыға беру үшін 1 жұмыс күні ішінде Мемлекеттік корпорацияға дайын құжаттарды жолдайды.</w:t>
      </w:r>
    </w:p>
    <w:bookmarkEnd w:id="226"/>
    <w:bookmarkStart w:name="z464" w:id="227"/>
    <w:p>
      <w:pPr>
        <w:spacing w:after="0"/>
        <w:ind w:left="0"/>
        <w:jc w:val="both"/>
      </w:pPr>
      <w:r>
        <w:rPr>
          <w:rFonts w:ascii="Times New Roman"/>
          <w:b w:val="false"/>
          <w:i w:val="false"/>
          <w:color w:val="000000"/>
          <w:sz w:val="28"/>
        </w:rPr>
        <w:t xml:space="preserve">
      82. Көрсетілетін қызметті беруші "Мемлекеттік және 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ақпараттандыру саласындағы уәкілетті орган белгілеген тәртіппен мемлекеттік немесе әлеуметтік жауапкершілігі бар қызметті көрсетуді мониторингтеудің цифрлық жүйесіне мемлекеттік қызмет көрсету сатысы туралы дерек енгізуді қамтамасыз етеді.</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27" w:id="228"/>
    <w:p>
      <w:pPr>
        <w:spacing w:after="0"/>
        <w:ind w:left="0"/>
        <w:jc w:val="both"/>
      </w:pPr>
      <w:r>
        <w:rPr>
          <w:rFonts w:ascii="Times New Roman"/>
          <w:b w:val="false"/>
          <w:i w:val="false"/>
          <w:color w:val="000000"/>
          <w:sz w:val="28"/>
        </w:rPr>
        <w:t>
      82-1. Қазақстан Республикасының Қорғаныс министрлігі осы Қағидаларға енгізілген өзгерістер мен (немесе) толықтырулар туралы ақпаратты мемлекеттік тіркелген күннен бастап үш жұмыс күні ішінде Бірыңғай байланыс орталығына, "Азаматтарға арналған үкімет" мемлекеттік корпорациясы" коммерциялық емес акционерлік қоғамына, "цифрлық үкімет" ақпараттық-коммуникациялық инфрақұрылымы операторына және ЖӘБО-ға жібереді.</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82-1-тармақпен толықтырылды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465" w:id="229"/>
    <w:p>
      <w:pPr>
        <w:spacing w:after="0"/>
        <w:ind w:left="0"/>
        <w:jc w:val="left"/>
      </w:pPr>
      <w:r>
        <w:rPr>
          <w:rFonts w:ascii="Times New Roman"/>
          <w:b/>
          <w:i w:val="false"/>
          <w:color w:val="000000"/>
        </w:rPr>
        <w:t xml:space="preserve"> 9-тарау. Мемлекеттік қызмет көрсету мәселелері бойынша лауазымды адамдардың шешміне, әрекетіне (әрекетсіздігіне) шағымдану</w:t>
      </w:r>
    </w:p>
    <w:bookmarkEnd w:id="229"/>
    <w:bookmarkStart w:name="z466" w:id="230"/>
    <w:p>
      <w:pPr>
        <w:spacing w:after="0"/>
        <w:ind w:left="0"/>
        <w:jc w:val="both"/>
      </w:pPr>
      <w:r>
        <w:rPr>
          <w:rFonts w:ascii="Times New Roman"/>
          <w:b w:val="false"/>
          <w:i w:val="false"/>
          <w:color w:val="000000"/>
          <w:sz w:val="28"/>
        </w:rPr>
        <w:t>
      83. Көрсетілетін қызметті алушы мемлекеттік қызметті көрсету мәселелері бойынша шағымды шешіміне, әрекетіне (әрекетсіздігіне) шағым жасалатын көрсетілетін қызметті берушіге, лауазымды адамға береді.</w:t>
      </w:r>
    </w:p>
    <w:bookmarkEnd w:id="230"/>
    <w:bookmarkStart w:name="z467" w:id="231"/>
    <w:p>
      <w:pPr>
        <w:spacing w:after="0"/>
        <w:ind w:left="0"/>
        <w:jc w:val="both"/>
      </w:pPr>
      <w:r>
        <w:rPr>
          <w:rFonts w:ascii="Times New Roman"/>
          <w:b w:val="false"/>
          <w:i w:val="false"/>
          <w:color w:val="000000"/>
          <w:sz w:val="28"/>
        </w:rPr>
        <w:t>
      Шешіміне, әрекетіне (әрекетсіздігіне) шағым жасалатын көрсетілетін қызметті беруші, лауазымды адам шағым келіп түскен күннен бастап 3 жұмыс күнінен кешіктірмей оны және әкімшілік істі шағымды қарайтын органға жолдайды.</w:t>
      </w:r>
    </w:p>
    <w:bookmarkEnd w:id="231"/>
    <w:bookmarkStart w:name="z468" w:id="232"/>
    <w:p>
      <w:pPr>
        <w:spacing w:after="0"/>
        <w:ind w:left="0"/>
        <w:jc w:val="both"/>
      </w:pPr>
      <w:r>
        <w:rPr>
          <w:rFonts w:ascii="Times New Roman"/>
          <w:b w:val="false"/>
          <w:i w:val="false"/>
          <w:color w:val="000000"/>
          <w:sz w:val="28"/>
        </w:rPr>
        <w:t>
      Бұл ретте шешіміне, әрекетіне (әрекетсіздігіне) шағым жасалатын көрсетілетін қызметті беруші, лауазымды адам, егер ол 3 жұмыс күні ішінде шағымда көрсетілген талаптарды толық қанағаттандыратын қолайлы шешім қабылдаса, әрекет жасаса, шағымды қарайтын органға шағымды жолдамайды.</w:t>
      </w:r>
    </w:p>
    <w:bookmarkEnd w:id="232"/>
    <w:bookmarkStart w:name="z469" w:id="233"/>
    <w:p>
      <w:pPr>
        <w:spacing w:after="0"/>
        <w:ind w:left="0"/>
        <w:jc w:val="both"/>
      </w:pPr>
      <w:r>
        <w:rPr>
          <w:rFonts w:ascii="Times New Roman"/>
          <w:b w:val="false"/>
          <w:i w:val="false"/>
          <w:color w:val="000000"/>
          <w:sz w:val="28"/>
        </w:rPr>
        <w:t xml:space="preserve">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алушының шағымы тіркелген күнінен бастап 5 жұмыс күні ішінде қаралуға жатады.</w:t>
      </w:r>
    </w:p>
    <w:bookmarkEnd w:id="233"/>
    <w:bookmarkStart w:name="z470" w:id="234"/>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жұмыс күні ішінде қаралуға жатады.</w:t>
      </w:r>
    </w:p>
    <w:bookmarkEnd w:id="234"/>
    <w:bookmarkStart w:name="z471" w:id="235"/>
    <w:p>
      <w:pPr>
        <w:spacing w:after="0"/>
        <w:ind w:left="0"/>
        <w:jc w:val="both"/>
      </w:pPr>
      <w:r>
        <w:rPr>
          <w:rFonts w:ascii="Times New Roman"/>
          <w:b w:val="false"/>
          <w:i w:val="false"/>
          <w:color w:val="000000"/>
          <w:sz w:val="28"/>
        </w:rPr>
        <w:t>
      Мемлекеттік корпорация қызметкерлері қызмет көрсеткен кезде олардың әрекетіне (әрекетсіздігіне) шағым оның басшысының атына не ақпараттандыру саласындағы уәкілетті органға беріледі.</w:t>
      </w:r>
    </w:p>
    <w:bookmarkEnd w:id="235"/>
    <w:bookmarkStart w:name="z472" w:id="236"/>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bookmarkEnd w:id="2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474" w:id="237"/>
    <w:p>
      <w:pPr>
        <w:spacing w:after="0"/>
        <w:ind w:left="0"/>
        <w:jc w:val="left"/>
      </w:pPr>
      <w:r>
        <w:rPr>
          <w:rFonts w:ascii="Times New Roman"/>
          <w:b/>
          <w:i w:val="false"/>
          <w:color w:val="000000"/>
        </w:rPr>
        <w:t xml:space="preserve"> Қазақстан Республикасы Қарулы Күштері запастағы офицерінің әскери билеті</w:t>
      </w:r>
    </w:p>
    <w:bookmarkEnd w:id="237"/>
    <w:bookmarkStart w:name="z475" w:id="238"/>
    <w:p>
      <w:pPr>
        <w:spacing w:after="0"/>
        <w:ind w:left="0"/>
        <w:jc w:val="both"/>
      </w:pPr>
      <w:r>
        <w:rPr>
          <w:rFonts w:ascii="Times New Roman"/>
          <w:b w:val="false"/>
          <w:i w:val="false"/>
          <w:color w:val="000000"/>
          <w:sz w:val="28"/>
        </w:rPr>
        <w:t xml:space="preserve">
      </w:t>
      </w:r>
    </w:p>
    <w:bookmarkEnd w:id="238"/>
    <w:p>
      <w:pPr>
        <w:spacing w:after="0"/>
        <w:ind w:left="0"/>
        <w:jc w:val="both"/>
      </w:pPr>
      <w:r>
        <w:drawing>
          <wp:inline distT="0" distB="0" distL="0" distR="0">
            <wp:extent cx="78105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6" w:id="239"/>
    <w:p>
      <w:pPr>
        <w:spacing w:after="0"/>
        <w:ind w:left="0"/>
        <w:jc w:val="both"/>
      </w:pPr>
      <w:r>
        <w:rPr>
          <w:rFonts w:ascii="Times New Roman"/>
          <w:b w:val="false"/>
          <w:i w:val="false"/>
          <w:color w:val="000000"/>
          <w:sz w:val="28"/>
        </w:rPr>
        <w:t xml:space="preserve">
      </w:t>
      </w:r>
    </w:p>
    <w:bookmarkEnd w:id="239"/>
    <w:p>
      <w:pPr>
        <w:spacing w:after="0"/>
        <w:ind w:left="0"/>
        <w:jc w:val="both"/>
      </w:pPr>
      <w:r>
        <w:drawing>
          <wp:inline distT="0" distB="0" distL="0" distR="0">
            <wp:extent cx="7810500" cy="560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60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7" w:id="240"/>
    <w:p>
      <w:pPr>
        <w:spacing w:after="0"/>
        <w:ind w:left="0"/>
        <w:jc w:val="both"/>
      </w:pPr>
      <w:r>
        <w:rPr>
          <w:rFonts w:ascii="Times New Roman"/>
          <w:b w:val="false"/>
          <w:i w:val="false"/>
          <w:color w:val="000000"/>
          <w:sz w:val="28"/>
        </w:rPr>
        <w:t xml:space="preserve">
      </w:t>
      </w:r>
    </w:p>
    <w:bookmarkEnd w:id="240"/>
    <w:p>
      <w:pPr>
        <w:spacing w:after="0"/>
        <w:ind w:left="0"/>
        <w:jc w:val="both"/>
      </w:pPr>
      <w:r>
        <w:drawing>
          <wp:inline distT="0" distB="0" distL="0" distR="0">
            <wp:extent cx="78105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8" w:id="241"/>
    <w:p>
      <w:pPr>
        <w:spacing w:after="0"/>
        <w:ind w:left="0"/>
        <w:jc w:val="both"/>
      </w:pPr>
      <w:r>
        <w:rPr>
          <w:rFonts w:ascii="Times New Roman"/>
          <w:b w:val="false"/>
          <w:i w:val="false"/>
          <w:color w:val="000000"/>
          <w:sz w:val="28"/>
        </w:rPr>
        <w:t xml:space="preserve">
      </w:t>
      </w:r>
    </w:p>
    <w:bookmarkEnd w:id="241"/>
    <w:p>
      <w:pPr>
        <w:spacing w:after="0"/>
        <w:ind w:left="0"/>
        <w:jc w:val="both"/>
      </w:pPr>
      <w:r>
        <w:drawing>
          <wp:inline distT="0" distB="0" distL="0" distR="0">
            <wp:extent cx="7810500" cy="530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30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9" w:id="242"/>
    <w:p>
      <w:pPr>
        <w:spacing w:after="0"/>
        <w:ind w:left="0"/>
        <w:jc w:val="both"/>
      </w:pPr>
      <w:r>
        <w:rPr>
          <w:rFonts w:ascii="Times New Roman"/>
          <w:b w:val="false"/>
          <w:i w:val="false"/>
          <w:color w:val="000000"/>
          <w:sz w:val="28"/>
        </w:rPr>
        <w:t xml:space="preserve">
      </w:t>
      </w:r>
    </w:p>
    <w:bookmarkEnd w:id="242"/>
    <w:p>
      <w:pPr>
        <w:spacing w:after="0"/>
        <w:ind w:left="0"/>
        <w:jc w:val="both"/>
      </w:pPr>
      <w:r>
        <w:drawing>
          <wp:inline distT="0" distB="0" distL="0" distR="0">
            <wp:extent cx="7810500" cy="560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60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0" w:id="243"/>
    <w:p>
      <w:pPr>
        <w:spacing w:after="0"/>
        <w:ind w:left="0"/>
        <w:jc w:val="both"/>
      </w:pPr>
      <w:r>
        <w:rPr>
          <w:rFonts w:ascii="Times New Roman"/>
          <w:b w:val="false"/>
          <w:i w:val="false"/>
          <w:color w:val="000000"/>
          <w:sz w:val="28"/>
        </w:rPr>
        <w:t xml:space="preserve">
      </w:t>
      </w:r>
    </w:p>
    <w:bookmarkEnd w:id="243"/>
    <w:p>
      <w:pPr>
        <w:spacing w:after="0"/>
        <w:ind w:left="0"/>
        <w:jc w:val="both"/>
      </w:pPr>
      <w:r>
        <w:drawing>
          <wp:inline distT="0" distB="0" distL="0" distR="0">
            <wp:extent cx="7810500" cy="575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575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1" w:id="244"/>
    <w:p>
      <w:pPr>
        <w:spacing w:after="0"/>
        <w:ind w:left="0"/>
        <w:jc w:val="both"/>
      </w:pPr>
      <w:r>
        <w:rPr>
          <w:rFonts w:ascii="Times New Roman"/>
          <w:b w:val="false"/>
          <w:i w:val="false"/>
          <w:color w:val="000000"/>
          <w:sz w:val="28"/>
        </w:rPr>
        <w:t xml:space="preserve">
      </w:t>
      </w:r>
    </w:p>
    <w:bookmarkEnd w:id="244"/>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2" w:id="245"/>
    <w:p>
      <w:pPr>
        <w:spacing w:after="0"/>
        <w:ind w:left="0"/>
        <w:jc w:val="both"/>
      </w:pPr>
      <w:r>
        <w:rPr>
          <w:rFonts w:ascii="Times New Roman"/>
          <w:b w:val="false"/>
          <w:i w:val="false"/>
          <w:color w:val="000000"/>
          <w:sz w:val="28"/>
        </w:rPr>
        <w:t xml:space="preserve">
      </w:t>
      </w:r>
    </w:p>
    <w:bookmarkEnd w:id="245"/>
    <w:p>
      <w:pPr>
        <w:spacing w:after="0"/>
        <w:ind w:left="0"/>
        <w:jc w:val="both"/>
      </w:pPr>
      <w:r>
        <w:drawing>
          <wp:inline distT="0" distB="0" distL="0" distR="0">
            <wp:extent cx="7810500" cy="548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548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3" w:id="246"/>
    <w:p>
      <w:pPr>
        <w:spacing w:after="0"/>
        <w:ind w:left="0"/>
        <w:jc w:val="both"/>
      </w:pPr>
      <w:r>
        <w:rPr>
          <w:rFonts w:ascii="Times New Roman"/>
          <w:b w:val="false"/>
          <w:i w:val="false"/>
          <w:color w:val="000000"/>
          <w:sz w:val="28"/>
        </w:rPr>
        <w:t xml:space="preserve">
      </w:t>
      </w:r>
    </w:p>
    <w:bookmarkEnd w:id="246"/>
    <w:p>
      <w:pPr>
        <w:spacing w:after="0"/>
        <w:ind w:left="0"/>
        <w:jc w:val="both"/>
      </w:pPr>
      <w:r>
        <w:drawing>
          <wp:inline distT="0" distB="0" distL="0" distR="0">
            <wp:extent cx="78105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4" w:id="247"/>
    <w:p>
      <w:pPr>
        <w:spacing w:after="0"/>
        <w:ind w:left="0"/>
        <w:jc w:val="both"/>
      </w:pPr>
      <w:r>
        <w:rPr>
          <w:rFonts w:ascii="Times New Roman"/>
          <w:b w:val="false"/>
          <w:i w:val="false"/>
          <w:color w:val="000000"/>
          <w:sz w:val="28"/>
        </w:rPr>
        <w:t xml:space="preserve">
      </w:t>
      </w:r>
    </w:p>
    <w:bookmarkEnd w:id="247"/>
    <w:p>
      <w:pPr>
        <w:spacing w:after="0"/>
        <w:ind w:left="0"/>
        <w:jc w:val="both"/>
      </w:pPr>
      <w:r>
        <w:drawing>
          <wp:inline distT="0" distB="0" distL="0" distR="0">
            <wp:extent cx="7810500" cy="546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546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5" w:id="248"/>
    <w:p>
      <w:pPr>
        <w:spacing w:after="0"/>
        <w:ind w:left="0"/>
        <w:jc w:val="both"/>
      </w:pPr>
      <w:r>
        <w:rPr>
          <w:rFonts w:ascii="Times New Roman"/>
          <w:b w:val="false"/>
          <w:i w:val="false"/>
          <w:color w:val="000000"/>
          <w:sz w:val="28"/>
        </w:rPr>
        <w:t>
      Ескертпе: Қазақстан Республикасы Қарулы Күштерінің эмблемасы (сары жиегі және жұлдыздың ортасында сары түсті шұғылалы күн бейнесі бар қызыл түсті бес бұрышты жұлдыз, сары түcті қалықтап ұшқан қыран) көлемі – 3,8 х 3,8 см бедерлі белгі түрінде әpбіp беттің ортасында тұрады.</w:t>
      </w:r>
    </w:p>
    <w:bookmarkEnd w:id="248"/>
    <w:bookmarkStart w:name="z486" w:id="249"/>
    <w:p>
      <w:pPr>
        <w:spacing w:after="0"/>
        <w:ind w:left="0"/>
        <w:jc w:val="both"/>
      </w:pPr>
      <w:r>
        <w:rPr>
          <w:rFonts w:ascii="Times New Roman"/>
          <w:b w:val="false"/>
          <w:i w:val="false"/>
          <w:color w:val="000000"/>
          <w:sz w:val="28"/>
        </w:rPr>
        <w:t xml:space="preserve">
      </w:t>
      </w:r>
    </w:p>
    <w:bookmarkEnd w:id="249"/>
    <w:p>
      <w:pPr>
        <w:spacing w:after="0"/>
        <w:ind w:left="0"/>
        <w:jc w:val="both"/>
      </w:pPr>
      <w:r>
        <w:drawing>
          <wp:inline distT="0" distB="0" distL="0" distR="0">
            <wp:extent cx="2857500" cy="273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857500" cy="273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488" w:id="250"/>
    <w:p>
      <w:pPr>
        <w:spacing w:after="0"/>
        <w:ind w:left="0"/>
        <w:jc w:val="left"/>
      </w:pPr>
      <w:r>
        <w:rPr>
          <w:rFonts w:ascii="Times New Roman"/>
          <w:b/>
          <w:i w:val="false"/>
          <w:color w:val="000000"/>
        </w:rPr>
        <w:t xml:space="preserve"> Қатардағы және сержанттық құрамдардың әскери билеті</w:t>
      </w:r>
    </w:p>
    <w:bookmarkEnd w:id="250"/>
    <w:p>
      <w:pPr>
        <w:spacing w:after="0"/>
        <w:ind w:left="0"/>
        <w:jc w:val="both"/>
      </w:pPr>
      <w:r>
        <w:rPr>
          <w:rFonts w:ascii="Times New Roman"/>
          <w:b w:val="false"/>
          <w:i w:val="false"/>
          <w:color w:val="ff0000"/>
          <w:sz w:val="28"/>
        </w:rPr>
        <w:t xml:space="preserve">
      Ескерту. 2-қосымша жаңа редакцияда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30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530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46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546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44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544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44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544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48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548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47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547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49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549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7810500" cy="547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547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Қазақстан Республикасы Қарулы Күштерінің эмблемасы (сары жиегі және жұлдыздың ортасында сары түсті шұғылалы күн бейнесі бар қызыл түсті бес бұрышты жұлдыз, сары түcті қалықтап ұшқан қыран) көлемі – 3,8 х 3,8 см бедерлі белгі түрінде әpбіp беттің ортасында тұрады.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857500" cy="273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2857500" cy="273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502" w:id="251"/>
    <w:p>
      <w:pPr>
        <w:spacing w:after="0"/>
        <w:ind w:left="0"/>
        <w:jc w:val="left"/>
      </w:pPr>
      <w:r>
        <w:rPr>
          <w:rFonts w:ascii="Times New Roman"/>
          <w:b/>
          <w:i w:val="false"/>
          <w:color w:val="000000"/>
        </w:rPr>
        <w:t xml:space="preserve"> Әскерге шақыру учаскесіне тіркеу туралы куәлік</w:t>
      </w:r>
    </w:p>
    <w:bookmarkEnd w:id="251"/>
    <w:p>
      <w:pPr>
        <w:spacing w:after="0"/>
        <w:ind w:left="0"/>
        <w:jc w:val="both"/>
      </w:pPr>
      <w:r>
        <w:rPr>
          <w:rFonts w:ascii="Times New Roman"/>
          <w:b w:val="false"/>
          <w:i w:val="false"/>
          <w:color w:val="ff0000"/>
          <w:sz w:val="28"/>
        </w:rPr>
        <w:t xml:space="preserve">
      Ескерту. 3-қосымша алып тасталды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 xml:space="preserve">шақырылушыларды әскери </w:t>
            </w:r>
            <w:r>
              <w:br/>
            </w:r>
            <w:r>
              <w:rPr>
                <w:rFonts w:ascii="Times New Roman"/>
                <w:b w:val="false"/>
                <w:i w:val="false"/>
                <w:color w:val="000000"/>
                <w:sz w:val="20"/>
              </w:rPr>
              <w:t>есепке алу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________ҚІД</w:t>
            </w:r>
          </w:p>
          <w:p>
            <w:pPr>
              <w:spacing w:after="20"/>
              <w:ind w:left="20"/>
              <w:jc w:val="both"/>
            </w:pPr>
            <w:r>
              <w:rPr>
                <w:rFonts w:ascii="Times New Roman"/>
                <w:b w:val="false"/>
                <w:i w:val="false"/>
                <w:color w:val="000000"/>
                <w:sz w:val="20"/>
              </w:rPr>
              <w:t>
командасы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____________Қазақстан Республикасы Қарулы Күштерінің түрі (әскер тегі) </w:t>
            </w:r>
          </w:p>
        </w:tc>
      </w:tr>
    </w:tbl>
    <w:p>
      <w:pPr>
        <w:spacing w:after="0"/>
        <w:ind w:left="0"/>
        <w:jc w:val="left"/>
      </w:pPr>
      <w:r>
        <w:rPr>
          <w:rFonts w:ascii="Times New Roman"/>
          <w:b/>
          <w:i w:val="false"/>
          <w:color w:val="000000"/>
        </w:rPr>
        <w:t xml:space="preserve"> ҚАЗАҚСТАН РЕСПУБЛИКАСЫНЫҢ ҚОРҒАНЫС МИНИСТРЛІГІ Есептік-әліпбилік кітап бойынша реттік нөмірі ____________ ӘСКЕРГЕ ШАҚЫРЫЛУШЫНЫҢ ЖЕКЕ ІСІ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(тегі, аты, </w:t>
      </w:r>
    </w:p>
    <w:p>
      <w:pPr>
        <w:spacing w:after="0"/>
        <w:ind w:left="0"/>
        <w:jc w:val="both"/>
      </w:pPr>
      <w:r>
        <w:rPr>
          <w:rFonts w:ascii="Times New Roman"/>
          <w:b w:val="false"/>
          <w:i w:val="false"/>
          <w:color w:val="000000"/>
          <w:sz w:val="28"/>
        </w:rPr>
        <w:t xml:space="preserve">________________________________________________________________________ </w:t>
      </w:r>
    </w:p>
    <w:p>
      <w:pPr>
        <w:spacing w:after="0"/>
        <w:ind w:left="0"/>
        <w:jc w:val="both"/>
      </w:pPr>
      <w:r>
        <w:rPr>
          <w:rFonts w:ascii="Times New Roman"/>
          <w:b w:val="false"/>
          <w:i w:val="false"/>
          <w:color w:val="000000"/>
          <w:sz w:val="28"/>
        </w:rPr>
        <w:t xml:space="preserve">                                           әкесінің аты (бар болса) </w:t>
      </w:r>
    </w:p>
    <w:p>
      <w:pPr>
        <w:spacing w:after="0"/>
        <w:ind w:left="0"/>
        <w:jc w:val="both"/>
      </w:pPr>
      <w:r>
        <w:rPr>
          <w:rFonts w:ascii="Times New Roman"/>
          <w:b w:val="false"/>
          <w:i w:val="false"/>
          <w:color w:val="000000"/>
          <w:sz w:val="28"/>
        </w:rPr>
        <w:t xml:space="preserve">________________________________________ жылы "_____" _______________ туған </w:t>
      </w:r>
    </w:p>
    <w:p>
      <w:pPr>
        <w:spacing w:after="0"/>
        <w:ind w:left="0"/>
        <w:jc w:val="both"/>
      </w:pPr>
      <w:r>
        <w:rPr>
          <w:rFonts w:ascii="Times New Roman"/>
          <w:b w:val="false"/>
          <w:i w:val="false"/>
          <w:color w:val="000000"/>
          <w:sz w:val="28"/>
        </w:rPr>
        <w:t xml:space="preserve">                (күні және айы) </w:t>
      </w:r>
    </w:p>
    <w:p>
      <w:pPr>
        <w:spacing w:after="0"/>
        <w:ind w:left="0"/>
        <w:jc w:val="both"/>
      </w:pPr>
      <w:r>
        <w:rPr>
          <w:rFonts w:ascii="Times New Roman"/>
          <w:b w:val="false"/>
          <w:i w:val="false"/>
          <w:color w:val="000000"/>
          <w:sz w:val="28"/>
        </w:rPr>
        <w:t>Білімі ____________________________________________________________________</w:t>
      </w:r>
    </w:p>
    <w:p>
      <w:pPr>
        <w:spacing w:after="0"/>
        <w:ind w:left="0"/>
        <w:jc w:val="both"/>
      </w:pPr>
      <w:r>
        <w:rPr>
          <w:rFonts w:ascii="Times New Roman"/>
          <w:b w:val="false"/>
          <w:i w:val="false"/>
          <w:color w:val="000000"/>
          <w:sz w:val="28"/>
        </w:rPr>
        <w:t>Ұлты (қалауы бойынша көрсетілсін) __________________________________________</w:t>
      </w:r>
    </w:p>
    <w:p>
      <w:pPr>
        <w:spacing w:after="0"/>
        <w:ind w:left="0"/>
        <w:jc w:val="both"/>
      </w:pPr>
      <w:r>
        <w:rPr>
          <w:rFonts w:ascii="Times New Roman"/>
          <w:b w:val="false"/>
          <w:i w:val="false"/>
          <w:color w:val="000000"/>
          <w:sz w:val="28"/>
        </w:rPr>
        <w:t>Азаматтық мамандығы ______________________________________________________</w:t>
      </w:r>
    </w:p>
    <w:p>
      <w:pPr>
        <w:spacing w:after="0"/>
        <w:ind w:left="0"/>
        <w:jc w:val="both"/>
      </w:pPr>
      <w:r>
        <w:rPr>
          <w:rFonts w:ascii="Times New Roman"/>
          <w:b w:val="false"/>
          <w:i w:val="false"/>
          <w:color w:val="000000"/>
          <w:sz w:val="28"/>
        </w:rPr>
        <w:t>Әскери даярлығы __________________________________________________________</w:t>
      </w:r>
    </w:p>
    <w:p>
      <w:pPr>
        <w:spacing w:after="0"/>
        <w:ind w:left="0"/>
        <w:jc w:val="both"/>
      </w:pPr>
      <w:r>
        <w:rPr>
          <w:rFonts w:ascii="Times New Roman"/>
          <w:b w:val="false"/>
          <w:i w:val="false"/>
          <w:color w:val="000000"/>
          <w:sz w:val="28"/>
        </w:rPr>
        <w:t>Спорттық разряды _________________________________________________________</w:t>
      </w:r>
    </w:p>
    <w:p>
      <w:pPr>
        <w:spacing w:after="0"/>
        <w:ind w:left="0"/>
        <w:jc w:val="both"/>
      </w:pPr>
      <w:r>
        <w:rPr>
          <w:rFonts w:ascii="Times New Roman"/>
          <w:b w:val="false"/>
          <w:i w:val="false"/>
          <w:color w:val="000000"/>
          <w:sz w:val="28"/>
        </w:rPr>
        <w:t>Кейінге қалдыру __________________________________________________________</w:t>
      </w:r>
    </w:p>
    <w:p>
      <w:pPr>
        <w:spacing w:after="0"/>
        <w:ind w:left="0"/>
        <w:jc w:val="both"/>
      </w:pPr>
      <w:r>
        <w:rPr>
          <w:rFonts w:ascii="Times New Roman"/>
          <w:b w:val="false"/>
          <w:i w:val="false"/>
          <w:color w:val="000000"/>
          <w:sz w:val="28"/>
        </w:rPr>
        <w:t>Қылмыстық құқық бұзушылық жасағаны ______________________________________</w:t>
      </w:r>
    </w:p>
    <w:p>
      <w:pPr>
        <w:spacing w:after="0"/>
        <w:ind w:left="0"/>
        <w:jc w:val="both"/>
      </w:pPr>
      <w:r>
        <w:rPr>
          <w:rFonts w:ascii="Times New Roman"/>
          <w:b w:val="false"/>
          <w:i w:val="false"/>
          <w:color w:val="000000"/>
          <w:sz w:val="28"/>
        </w:rPr>
        <w:t>____________________ облысы ____________________ ауданы қорғаныс істері</w:t>
      </w:r>
    </w:p>
    <w:p>
      <w:pPr>
        <w:spacing w:after="0"/>
        <w:ind w:left="0"/>
        <w:jc w:val="both"/>
      </w:pPr>
      <w:r>
        <w:rPr>
          <w:rFonts w:ascii="Times New Roman"/>
          <w:b w:val="false"/>
          <w:i w:val="false"/>
          <w:color w:val="000000"/>
          <w:sz w:val="28"/>
        </w:rPr>
        <w:t xml:space="preserve">           басқармасының (бөлімінің) бастығы</w:t>
      </w:r>
    </w:p>
    <w:p>
      <w:pPr>
        <w:spacing w:after="0"/>
        <w:ind w:left="0"/>
        <w:jc w:val="left"/>
      </w:pPr>
      <w:r>
        <w:rPr>
          <w:rFonts w:ascii="Times New Roman"/>
          <w:b/>
          <w:i w:val="false"/>
          <w:color w:val="000000"/>
        </w:rPr>
        <w:t xml:space="preserve"> Мұқабаның екінші беті Фотосуреттерге арналған конверт үшін орын</w:t>
      </w:r>
    </w:p>
    <w:p>
      <w:pPr>
        <w:spacing w:after="0"/>
        <w:ind w:left="0"/>
        <w:jc w:val="both"/>
      </w:pPr>
      <w:r>
        <w:rPr>
          <w:rFonts w:ascii="Times New Roman"/>
          <w:b w:val="false"/>
          <w:i w:val="false"/>
          <w:color w:val="000000"/>
          <w:sz w:val="28"/>
        </w:rPr>
        <w:t>
      Жеке істе болатын құжаттардың ТІЗІМДЕМЕСІ</w:t>
      </w:r>
    </w:p>
    <w:p>
      <w:pPr>
        <w:spacing w:after="0"/>
        <w:ind w:left="0"/>
        <w:jc w:val="both"/>
      </w:pPr>
      <w:r>
        <w:rPr>
          <w:rFonts w:ascii="Times New Roman"/>
          <w:b w:val="false"/>
          <w:i w:val="false"/>
          <w:color w:val="000000"/>
          <w:sz w:val="28"/>
        </w:rPr>
        <w:t>
      1. Әскерге шақырылушының есепке алу картасы.</w:t>
      </w:r>
    </w:p>
    <w:p>
      <w:pPr>
        <w:spacing w:after="0"/>
        <w:ind w:left="0"/>
        <w:jc w:val="both"/>
      </w:pPr>
      <w:r>
        <w:rPr>
          <w:rFonts w:ascii="Times New Roman"/>
          <w:b w:val="false"/>
          <w:i w:val="false"/>
          <w:color w:val="000000"/>
          <w:sz w:val="28"/>
        </w:rPr>
        <w:t>
      2. Әскерге шақырылушының туу туралы куәлігінің көшірмесі.</w:t>
      </w:r>
    </w:p>
    <w:p>
      <w:pPr>
        <w:spacing w:after="0"/>
        <w:ind w:left="0"/>
        <w:jc w:val="both"/>
      </w:pPr>
      <w:r>
        <w:rPr>
          <w:rFonts w:ascii="Times New Roman"/>
          <w:b w:val="false"/>
          <w:i w:val="false"/>
          <w:color w:val="000000"/>
          <w:sz w:val="28"/>
        </w:rPr>
        <w:t>
      3. Төлқұжат, жеке куәліктің көшірмесі.</w:t>
      </w:r>
    </w:p>
    <w:p>
      <w:pPr>
        <w:spacing w:after="0"/>
        <w:ind w:left="0"/>
        <w:jc w:val="both"/>
      </w:pPr>
      <w:r>
        <w:rPr>
          <w:rFonts w:ascii="Times New Roman"/>
          <w:b w:val="false"/>
          <w:i w:val="false"/>
          <w:color w:val="000000"/>
          <w:sz w:val="28"/>
        </w:rPr>
        <w:t>
      4. Неке туралы куәліктің көшірмесі.</w:t>
      </w:r>
    </w:p>
    <w:p>
      <w:pPr>
        <w:spacing w:after="0"/>
        <w:ind w:left="0"/>
        <w:jc w:val="both"/>
      </w:pPr>
      <w:r>
        <w:rPr>
          <w:rFonts w:ascii="Times New Roman"/>
          <w:b w:val="false"/>
          <w:i w:val="false"/>
          <w:color w:val="000000"/>
          <w:sz w:val="28"/>
        </w:rPr>
        <w:t>
      5. Балаларының тууы туралы куәліктерінің көшірмесі.</w:t>
      </w:r>
    </w:p>
    <w:p>
      <w:pPr>
        <w:spacing w:after="0"/>
        <w:ind w:left="0"/>
        <w:jc w:val="both"/>
      </w:pPr>
      <w:r>
        <w:rPr>
          <w:rFonts w:ascii="Times New Roman"/>
          <w:b w:val="false"/>
          <w:i w:val="false"/>
          <w:color w:val="000000"/>
          <w:sz w:val="28"/>
        </w:rPr>
        <w:t>
      6. Білімі туралы құжаттың көшірмесі.</w:t>
      </w:r>
    </w:p>
    <w:p>
      <w:pPr>
        <w:spacing w:after="0"/>
        <w:ind w:left="0"/>
        <w:jc w:val="both"/>
      </w:pPr>
      <w:r>
        <w:rPr>
          <w:rFonts w:ascii="Times New Roman"/>
          <w:b w:val="false"/>
          <w:i w:val="false"/>
          <w:color w:val="000000"/>
          <w:sz w:val="28"/>
        </w:rPr>
        <w:t>
      7. Жұмыс немесе оқу орнынан анықтама.</w:t>
      </w:r>
    </w:p>
    <w:p>
      <w:pPr>
        <w:spacing w:after="0"/>
        <w:ind w:left="0"/>
        <w:jc w:val="both"/>
      </w:pPr>
      <w:r>
        <w:rPr>
          <w:rFonts w:ascii="Times New Roman"/>
          <w:b w:val="false"/>
          <w:i w:val="false"/>
          <w:color w:val="000000"/>
          <w:sz w:val="28"/>
        </w:rPr>
        <w:t>
      8. Жұмыс немесе оқу орнынан мінездеме.</w:t>
      </w:r>
    </w:p>
    <w:p>
      <w:pPr>
        <w:spacing w:after="0"/>
        <w:ind w:left="0"/>
        <w:jc w:val="both"/>
      </w:pPr>
      <w:r>
        <w:rPr>
          <w:rFonts w:ascii="Times New Roman"/>
          <w:b w:val="false"/>
          <w:i w:val="false"/>
          <w:color w:val="000000"/>
          <w:sz w:val="28"/>
        </w:rPr>
        <w:t>
      9. Әскерге шақырылушыны зерделеу парағы.</w:t>
      </w:r>
    </w:p>
    <w:p>
      <w:pPr>
        <w:spacing w:after="0"/>
        <w:ind w:left="0"/>
        <w:jc w:val="both"/>
      </w:pPr>
      <w:r>
        <w:rPr>
          <w:rFonts w:ascii="Times New Roman"/>
          <w:b w:val="false"/>
          <w:i w:val="false"/>
          <w:color w:val="000000"/>
          <w:sz w:val="28"/>
        </w:rPr>
        <w:t>
      10. Кеуде қуысы органдарын рентгенологиялық зерттеу туралы анықтама.</w:t>
      </w:r>
    </w:p>
    <w:p>
      <w:pPr>
        <w:spacing w:after="0"/>
        <w:ind w:left="0"/>
        <w:jc w:val="both"/>
      </w:pPr>
      <w:r>
        <w:rPr>
          <w:rFonts w:ascii="Times New Roman"/>
          <w:b w:val="false"/>
          <w:i w:val="false"/>
          <w:color w:val="000000"/>
          <w:sz w:val="28"/>
        </w:rPr>
        <w:t>
      11. Денсаулық жағдайы туралы құжаттар.</w:t>
      </w:r>
    </w:p>
    <w:p>
      <w:pPr>
        <w:spacing w:after="0"/>
        <w:ind w:left="0"/>
        <w:jc w:val="both"/>
      </w:pPr>
      <w:r>
        <w:rPr>
          <w:rFonts w:ascii="Times New Roman"/>
          <w:b w:val="false"/>
          <w:i w:val="false"/>
          <w:color w:val="000000"/>
          <w:sz w:val="28"/>
        </w:rPr>
        <w:t xml:space="preserve">
      12. "Қазақстан Республикасы Бас прокуратурасының Құқықтық статистика және арнайы есепке алу жөніндегі комитеті және оның аумақтық органдарымен көрсетілетін мемлекеттік қызметтер қағидаларын бекіту туралы" Қазақстан Республикасы Бас Прокурорының 2020 жылғы 18 мамырдағы № 64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20674 болып тіркелген) Қазақстан Республикасы Бас прокуратурасы Құқықтық статистика және арнайы есепке алу жөніндегі комитетінің есептері бойынша адамның қылмыстық құқық бұзушылық жасағаны туралы мәліметтің болуы немесе болмауы туралы анықтама.</w:t>
      </w:r>
    </w:p>
    <w:p>
      <w:pPr>
        <w:spacing w:after="0"/>
        <w:ind w:left="0"/>
        <w:jc w:val="both"/>
      </w:pPr>
      <w:r>
        <w:rPr>
          <w:rFonts w:ascii="Times New Roman"/>
          <w:b w:val="false"/>
          <w:i w:val="false"/>
          <w:color w:val="000000"/>
          <w:sz w:val="28"/>
        </w:rPr>
        <w:t>
      13. Сот органдарынан қылмыстық жауаптылыққа тартылуы туралы ақпарат.</w:t>
      </w:r>
    </w:p>
    <w:p>
      <w:pPr>
        <w:spacing w:after="0"/>
        <w:ind w:left="0"/>
        <w:jc w:val="both"/>
      </w:pPr>
      <w:r>
        <w:rPr>
          <w:rFonts w:ascii="Times New Roman"/>
          <w:b w:val="false"/>
          <w:i w:val="false"/>
          <w:color w:val="000000"/>
          <w:sz w:val="28"/>
        </w:rPr>
        <w:t>
      14. Азаматтық хал актілерін тіркеу органдарынан тегін, атын, әкесінің атын ауыстырғаны, туған күні туралы өзгерістер, қайтыс болуы туралы хабарламалар.</w:t>
      </w:r>
    </w:p>
    <w:p>
      <w:pPr>
        <w:spacing w:after="0"/>
        <w:ind w:left="0"/>
        <w:jc w:val="both"/>
      </w:pPr>
      <w:r>
        <w:rPr>
          <w:rFonts w:ascii="Times New Roman"/>
          <w:b w:val="false"/>
          <w:i w:val="false"/>
          <w:color w:val="000000"/>
          <w:sz w:val="28"/>
        </w:rPr>
        <w:t>
      ҚР ҚМ ЦЖ-дағы мәліметтер қағазға басып шығарылады.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4-1-қосымша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Есепке алу нөмірі ____________</w:t>
      </w:r>
    </w:p>
    <w:p>
      <w:pPr>
        <w:spacing w:after="0"/>
        <w:ind w:left="0"/>
        <w:jc w:val="both"/>
      </w:pPr>
      <w:r>
        <w:rPr>
          <w:rFonts w:ascii="Times New Roman"/>
          <w:b w:val="false"/>
          <w:i w:val="false"/>
          <w:color w:val="000000"/>
          <w:sz w:val="28"/>
        </w:rPr>
        <w:t>
      (есептік-әліпбилік кітап бойынша)</w:t>
      </w:r>
    </w:p>
    <w:p>
      <w:pPr>
        <w:spacing w:after="0"/>
        <w:ind w:left="0"/>
        <w:jc w:val="left"/>
      </w:pPr>
      <w:r>
        <w:rPr>
          <w:rFonts w:ascii="Times New Roman"/>
          <w:b/>
          <w:i w:val="false"/>
          <w:color w:val="000000"/>
        </w:rPr>
        <w:t xml:space="preserve"> ӘСКЕРГЕ ШАҚЫРЫЛУШЫНЫҢ ЕСЕПКЕ АЛУ КАРТАСЫ</w:t>
      </w:r>
    </w:p>
    <w:p>
      <w:pPr>
        <w:spacing w:after="0"/>
        <w:ind w:left="0"/>
        <w:jc w:val="both"/>
      </w:pPr>
      <w:r>
        <w:rPr>
          <w:rFonts w:ascii="Times New Roman"/>
          <w:b w:val="false"/>
          <w:i w:val="false"/>
          <w:color w:val="ff0000"/>
          <w:sz w:val="28"/>
        </w:rPr>
        <w:t xml:space="preserve">
      Ескерту. Қағидалар 4-1-қосымшамен толықтырылды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Фотосурет үшін орын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болса) 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сериясы_____________ № 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күні___________________________________________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берді____________________________________________</w:t>
            </w:r>
          </w:p>
        </w:tc>
      </w:tr>
    </w:tbl>
    <w:p>
      <w:pPr>
        <w:spacing w:after="0"/>
        <w:ind w:left="0"/>
        <w:jc w:val="both"/>
      </w:pPr>
      <w:r>
        <w:rPr>
          <w:rFonts w:ascii="Times New Roman"/>
          <w:b w:val="false"/>
          <w:i w:val="false"/>
          <w:color w:val="000000"/>
          <w:sz w:val="28"/>
        </w:rPr>
        <w:t>
      1.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 (қалауы бойынша көрсетілсін)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жерінің мекенжайы (телефоны)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тілі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меңгеруі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тілдерді меңгеруі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 (сынып)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әскери даярлық курсынан өтуі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Оқудың аяқталған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Кәсібі (мамандығы)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бойынша разряды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Әскерге шақырылушының немесе туыстарының қандай мемлекетпен байланысы бар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Әскерге шақырылушының жасаған қылмыстық құқық бұзушылығының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 туысының жасаған қылмыстық құқық бұзушылығының болуы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ӘСКЕРГЕ ШАҚЫРЫЛУШЫНЫҢ ОТБАСЫ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Туыстығы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Үйінің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орны, жұмысқа қабілеттілігі</w:t>
            </w:r>
          </w:p>
        </w:tc>
      </w:tr>
    </w:tbl>
    <w:p>
      <w:pPr>
        <w:spacing w:after="0"/>
        <w:ind w:left="0"/>
        <w:jc w:val="both"/>
      </w:pPr>
      <w:r>
        <w:rPr>
          <w:rFonts w:ascii="Times New Roman"/>
          <w:b w:val="false"/>
          <w:i w:val="false"/>
          <w:color w:val="000000"/>
          <w:sz w:val="28"/>
        </w:rPr>
        <w:t>
      1) әскерге шақырылушымен бірге тұратындар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бөлек тұратындар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ЖӘБО-ға ТІРКЕУ НӘТИЖЕСІ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 ___ ж. "____" 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 ___ ж. "____" _______</w:t>
            </w:r>
          </w:p>
        </w:tc>
      </w:tr>
    </w:tbl>
    <w:p>
      <w:pPr>
        <w:spacing w:after="0"/>
        <w:ind w:left="0"/>
        <w:jc w:val="both"/>
      </w:pPr>
      <w:r>
        <w:rPr>
          <w:rFonts w:ascii="Times New Roman"/>
          <w:b w:val="false"/>
          <w:i w:val="false"/>
          <w:color w:val="000000"/>
          <w:sz w:val="28"/>
        </w:rPr>
        <w:t>
      1) диспансерлік есепте тұруы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науқасы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диспансерде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Наркологиялық диспансерде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Тері-венерологиялық диспансерде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Туберкулезге қарсы диспансерде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Антропометриялық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Бойы (см)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(кг)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салмағының индексі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 ауқымы (см)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Спирометрия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көрсеткіші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зерттеу нәтижесі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қан талдауы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Мерезге микропреципитация реакциясы (микрореакция)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несеп талдауы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ЭКГ-зерттеу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 қуысы ағзасының флюорографиясы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Бруцеллезге қан талдауы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куәландыру нәтижесі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Шағымдар және анамнез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Минутына тамыр соғуы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Артериялық қысым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тағайындау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дәрігердің қолы, тегі, инициалы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тағайындау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дәрігердің қолы, тегі, инициалы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тағайындау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дәрігердің қолы, тегі, инициалы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тағайындау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дәрігердің қолы, тегі, инициалы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Окулист: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көзі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көзі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көзі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көзі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 сезгіштігі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Түзетусіз көру қабілетінің өткірлігі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Түзетумен көру қабілетінің өткірлігі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тағайындау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дәрігердің қолы, тегі, инициалы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тағайындау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қолы, дәрігердің тегі, инициалы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тағайындау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дәрігердің қолы, тегі, инициалы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тағайындау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қолы, дәрігердің тегі, инициалы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дәрігер-мамандар: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 қорытынды, күні, дәрігердің қолы, тегі, инициалы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комиссия қорытындысы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 ___ ж. "____" 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 ___ ж. "____" 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қызметке жарамды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қызметке шамалы шектеулермен жарамды. Емделуге мұқтаж (ауыз қуысын санациялау, көру қабілетін түзету)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жарамсыз. Емделуге (медициналық қадағалауға) мұқтаж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Бейбіт уақытта әскери қызметке жарамсыз, соғыс уақытында шектеулі жарамды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есептен шығарумен әскери қызметке жарамсыз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Тексеруге жіберілсін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хаттама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комиссия қорытындысында талаптардың тармақшасы, тармағы және</w:t>
      </w:r>
    </w:p>
    <w:p>
      <w:pPr>
        <w:spacing w:after="0"/>
        <w:ind w:left="0"/>
        <w:jc w:val="both"/>
      </w:pPr>
      <w:r>
        <w:rPr>
          <w:rFonts w:ascii="Times New Roman"/>
          <w:b w:val="false"/>
          <w:i w:val="false"/>
          <w:color w:val="000000"/>
          <w:sz w:val="28"/>
        </w:rPr>
        <w:t>
      тағайындау көрсеткіші көрсетіледі</w:t>
      </w:r>
    </w:p>
    <w:p>
      <w:pPr>
        <w:spacing w:after="0"/>
        <w:ind w:left="0"/>
        <w:jc w:val="both"/>
      </w:pPr>
      <w:r>
        <w:rPr>
          <w:rFonts w:ascii="Times New Roman"/>
          <w:b w:val="false"/>
          <w:i w:val="false"/>
          <w:color w:val="000000"/>
          <w:sz w:val="28"/>
        </w:rPr>
        <w:t>
      Комиссия төрағасы ____________________________________________________</w:t>
      </w:r>
    </w:p>
    <w:p>
      <w:pPr>
        <w:spacing w:after="0"/>
        <w:ind w:left="0"/>
        <w:jc w:val="both"/>
      </w:pPr>
      <w:r>
        <w:rPr>
          <w:rFonts w:ascii="Times New Roman"/>
          <w:b w:val="false"/>
          <w:i w:val="false"/>
          <w:color w:val="000000"/>
          <w:sz w:val="28"/>
        </w:rPr>
        <w:t>
                                          (қолы, атының инициалы, тегі)</w:t>
      </w:r>
    </w:p>
    <w:p>
      <w:pPr>
        <w:spacing w:after="0"/>
        <w:ind w:left="0"/>
        <w:jc w:val="both"/>
      </w:pPr>
      <w:r>
        <w:rPr>
          <w:rFonts w:ascii="Times New Roman"/>
          <w:b w:val="false"/>
          <w:i w:val="false"/>
          <w:color w:val="000000"/>
          <w:sz w:val="28"/>
        </w:rPr>
        <w:t>
      Комиссия төрағасының орынбасары ______________________________________</w:t>
      </w:r>
    </w:p>
    <w:p>
      <w:pPr>
        <w:spacing w:after="0"/>
        <w:ind w:left="0"/>
        <w:jc w:val="both"/>
      </w:pPr>
      <w:r>
        <w:rPr>
          <w:rFonts w:ascii="Times New Roman"/>
          <w:b w:val="false"/>
          <w:i w:val="false"/>
          <w:color w:val="000000"/>
          <w:sz w:val="28"/>
        </w:rPr>
        <w:t>
                                                                      (қолы, атының инициалы, тегі)</w:t>
      </w:r>
    </w:p>
    <w:p>
      <w:pPr>
        <w:spacing w:after="0"/>
        <w:ind w:left="0"/>
        <w:jc w:val="both"/>
      </w:pPr>
      <w:r>
        <w:rPr>
          <w:rFonts w:ascii="Times New Roman"/>
          <w:b w:val="false"/>
          <w:i w:val="false"/>
          <w:color w:val="000000"/>
          <w:sz w:val="28"/>
        </w:rPr>
        <w:t>
      Медициналық комиссияның төрағасы _____________________________________</w:t>
      </w:r>
    </w:p>
    <w:p>
      <w:pPr>
        <w:spacing w:after="0"/>
        <w:ind w:left="0"/>
        <w:jc w:val="both"/>
      </w:pPr>
      <w:r>
        <w:rPr>
          <w:rFonts w:ascii="Times New Roman"/>
          <w:b w:val="false"/>
          <w:i w:val="false"/>
          <w:color w:val="000000"/>
          <w:sz w:val="28"/>
        </w:rPr>
        <w:t>
                                                                      (қолы, атының инициалы , тегі)</w:t>
      </w:r>
    </w:p>
    <w:p>
      <w:pPr>
        <w:spacing w:after="0"/>
        <w:ind w:left="0"/>
        <w:jc w:val="both"/>
      </w:pPr>
      <w:r>
        <w:rPr>
          <w:rFonts w:ascii="Times New Roman"/>
          <w:b w:val="false"/>
          <w:i w:val="false"/>
          <w:color w:val="000000"/>
          <w:sz w:val="28"/>
        </w:rPr>
        <w:t>
      Комиссия хатшысы _____________________________________________________</w:t>
      </w:r>
    </w:p>
    <w:p>
      <w:pPr>
        <w:spacing w:after="0"/>
        <w:ind w:left="0"/>
        <w:jc w:val="both"/>
      </w:pPr>
      <w:r>
        <w:rPr>
          <w:rFonts w:ascii="Times New Roman"/>
          <w:b w:val="false"/>
          <w:i w:val="false"/>
          <w:color w:val="000000"/>
          <w:sz w:val="28"/>
        </w:rPr>
        <w:t>
                                                                 (қолы, атының инициалы, тегі)</w:t>
      </w:r>
    </w:p>
    <w:p>
      <w:pPr>
        <w:spacing w:after="0"/>
        <w:ind w:left="0"/>
        <w:jc w:val="both"/>
      </w:pPr>
      <w:r>
        <w:rPr>
          <w:rFonts w:ascii="Times New Roman"/>
          <w:b w:val="false"/>
          <w:i w:val="false"/>
          <w:color w:val="000000"/>
          <w:sz w:val="28"/>
        </w:rPr>
        <w:t>
      20____ жылғы "_____" ____________</w:t>
      </w:r>
    </w:p>
    <w:p>
      <w:pPr>
        <w:spacing w:after="0"/>
        <w:ind w:left="0"/>
        <w:jc w:val="left"/>
      </w:pPr>
      <w:r>
        <w:rPr>
          <w:rFonts w:ascii="Times New Roman"/>
          <w:b/>
          <w:i w:val="false"/>
          <w:color w:val="000000"/>
        </w:rPr>
        <w:t xml:space="preserve"> 4. МЕРЗІМДІ ӘСКЕРИ ҚЫЗМЕТКЕ ШАҚЫРУ НӘТИЖЕСІ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 ___ ж. "____" 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 ___ ж. "____" _______</w:t>
            </w:r>
          </w:p>
        </w:tc>
      </w:tr>
    </w:tbl>
    <w:p>
      <w:pPr>
        <w:spacing w:after="0"/>
        <w:ind w:left="0"/>
        <w:jc w:val="both"/>
      </w:pPr>
      <w:r>
        <w:rPr>
          <w:rFonts w:ascii="Times New Roman"/>
          <w:b w:val="false"/>
          <w:i w:val="false"/>
          <w:color w:val="000000"/>
          <w:sz w:val="28"/>
        </w:rPr>
        <w:t>
      1) Диспансерлік есепте тұруы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науқасы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диспансерде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Наркологиялық диспансерде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Тері-венерологиялық диспансерде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Туберкулезге қарсы диспансерде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Антропометриялық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Бойы (см)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(кг)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салмағының индексі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 ауқымы (см)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Спирометрия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көрсеткіші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Зерттеу нәтижесі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қан талдауы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Мерезге микропреципитация реакциясы (микрореакция)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несеп талдауы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ЭКГ-зерттеу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 қуысы ағзасының флюорографиясы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Бруцеллезге қан талдауы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Куәландыру нәтижесі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Шағымдар және анамнез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Минутына тамыр соғуы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Артериялық қысым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тағайындау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дәрігердің қолы, тегі, инициалы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тағайындау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дәрігердің қолы, тегі, инициалы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тағайындау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дәрігердің қолы, тегі, инициалы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тағайындау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дәрігердің қолы, тегі, инициалы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Окулист: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көзі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көзі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көзі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көзі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 сезгіштігі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Түзетусіз көру қабілетінің өткірлігі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Түзетумен көру қабілетінің өткірлігі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тағайындау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дәрігердің қолы, тегі, инициалы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тағайындау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дәрігердің қолы, тегі, инициалы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тағайындау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дәрігердің қолы, тегі, инициалы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Дерматовенеролог: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тағайындау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дәрігердің қолы, тегі, инициалы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дәрігер-мамандар: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 қорытынды, күні, дәрігердің қолы, тегі, инициалы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Комиссия қорытындысы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 ___ ж. "____" 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 ___ ж. "____" 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қызметке жарамды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қызметке шамалы шектеулермен жарамды. Емделуге мұқтаж (ауыз қуысын санациялау, көру қабілетін түзету)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жарамсыз. Емделуге (медициналық қадағалауға) мұқтаж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Бейбіт уақытта әскери қызметке жарамсыз, соғыс уақытында шектеулі жарамды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есептен шығарумен әскери қызметке жарамсыз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Тексеруге жіберілсін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хаттама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комиссия қорытындысында талаптардың тармақшасы, тармағы және</w:t>
      </w:r>
    </w:p>
    <w:p>
      <w:pPr>
        <w:spacing w:after="0"/>
        <w:ind w:left="0"/>
        <w:jc w:val="both"/>
      </w:pPr>
      <w:r>
        <w:rPr>
          <w:rFonts w:ascii="Times New Roman"/>
          <w:b w:val="false"/>
          <w:i w:val="false"/>
          <w:color w:val="000000"/>
          <w:sz w:val="28"/>
        </w:rPr>
        <w:t>
      тағайындау көрсеткіші көрсетіледі</w:t>
      </w:r>
    </w:p>
    <w:p>
      <w:pPr>
        <w:spacing w:after="0"/>
        <w:ind w:left="0"/>
        <w:jc w:val="both"/>
      </w:pPr>
      <w:r>
        <w:rPr>
          <w:rFonts w:ascii="Times New Roman"/>
          <w:b w:val="false"/>
          <w:i w:val="false"/>
          <w:color w:val="000000"/>
          <w:sz w:val="28"/>
        </w:rPr>
        <w:t>
      Комиссия төрағасы ___________________________________________________</w:t>
      </w:r>
    </w:p>
    <w:p>
      <w:pPr>
        <w:spacing w:after="0"/>
        <w:ind w:left="0"/>
        <w:jc w:val="both"/>
      </w:pPr>
      <w:r>
        <w:rPr>
          <w:rFonts w:ascii="Times New Roman"/>
          <w:b w:val="false"/>
          <w:i w:val="false"/>
          <w:color w:val="000000"/>
          <w:sz w:val="28"/>
        </w:rPr>
        <w:t>
                                              (қолы, атының инициалы, тегі)</w:t>
      </w:r>
    </w:p>
    <w:p>
      <w:pPr>
        <w:spacing w:after="0"/>
        <w:ind w:left="0"/>
        <w:jc w:val="both"/>
      </w:pPr>
      <w:r>
        <w:rPr>
          <w:rFonts w:ascii="Times New Roman"/>
          <w:b w:val="false"/>
          <w:i w:val="false"/>
          <w:color w:val="000000"/>
          <w:sz w:val="28"/>
        </w:rPr>
        <w:t>
      Комиссия мүшелері:  __________________________________________________</w:t>
      </w:r>
    </w:p>
    <w:p>
      <w:pPr>
        <w:spacing w:after="0"/>
        <w:ind w:left="0"/>
        <w:jc w:val="both"/>
      </w:pPr>
      <w:r>
        <w:rPr>
          <w:rFonts w:ascii="Times New Roman"/>
          <w:b w:val="false"/>
          <w:i w:val="false"/>
          <w:color w:val="000000"/>
          <w:sz w:val="28"/>
        </w:rPr>
        <w:t>
                                          (қолы, атының инициалы, тегі)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(қолы, атының инициалы, тегі)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(қолы, атының инициалы, тегі)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(қолы, атының инициалы, тегі)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(қолы, атының инициалы, тегі)</w:t>
      </w:r>
    </w:p>
    <w:p>
      <w:pPr>
        <w:spacing w:after="0"/>
        <w:ind w:left="0"/>
        <w:jc w:val="both"/>
      </w:pPr>
      <w:r>
        <w:rPr>
          <w:rFonts w:ascii="Times New Roman"/>
          <w:b w:val="false"/>
          <w:i w:val="false"/>
          <w:color w:val="000000"/>
          <w:sz w:val="28"/>
        </w:rPr>
        <w:t>
      Комиссия хатшысы ____________________________________________</w:t>
      </w:r>
    </w:p>
    <w:p>
      <w:pPr>
        <w:spacing w:after="0"/>
        <w:ind w:left="0"/>
        <w:jc w:val="both"/>
      </w:pPr>
      <w:r>
        <w:rPr>
          <w:rFonts w:ascii="Times New Roman"/>
          <w:b w:val="false"/>
          <w:i w:val="false"/>
          <w:color w:val="000000"/>
          <w:sz w:val="28"/>
        </w:rPr>
        <w:t>
      (қолы, атының инициалы, тегі)</w:t>
      </w:r>
    </w:p>
    <w:p>
      <w:pPr>
        <w:spacing w:after="0"/>
        <w:ind w:left="0"/>
        <w:jc w:val="both"/>
      </w:pPr>
      <w:r>
        <w:rPr>
          <w:rFonts w:ascii="Times New Roman"/>
          <w:b w:val="false"/>
          <w:i w:val="false"/>
          <w:color w:val="000000"/>
          <w:sz w:val="28"/>
        </w:rPr>
        <w:t>
      20___жылғы "_____"________________</w:t>
      </w:r>
    </w:p>
    <w:p>
      <w:pPr>
        <w:spacing w:after="0"/>
        <w:ind w:left="0"/>
        <w:jc w:val="left"/>
      </w:pPr>
      <w:r>
        <w:rPr>
          <w:rFonts w:ascii="Times New Roman"/>
          <w:b/>
          <w:i w:val="false"/>
          <w:color w:val="000000"/>
        </w:rPr>
        <w:t xml:space="preserve"> 5. ӘСКЕРИ ЕСЕПКЕ АЛУ, ШЫҒАРУ ЖӘНЕ ӘСКЕРИ МІНДЕТТІЛЕР ЕСЕБІНЕ БЕРУ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есепке қабылданды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есептен шығарылды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міндеттілер есебіне берілді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20__жылғы "____" 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20__жылғы "____" _________</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әскерге шақыру комиссиясының 20__ жылғы "____" _________</w:t>
            </w:r>
          </w:p>
          <w:p>
            <w:pPr>
              <w:spacing w:after="20"/>
              <w:ind w:left="20"/>
              <w:jc w:val="both"/>
            </w:pPr>
            <w:r>
              <w:rPr>
                <w:rFonts w:ascii="Times New Roman"/>
                <w:b w:val="false"/>
                <w:i w:val="false"/>
                <w:color w:val="000000"/>
                <w:sz w:val="20"/>
              </w:rPr>
              <w:t>
№ ____ хаттамасы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52" w:id="252"/>
    <w:p>
      <w:pPr>
        <w:spacing w:after="0"/>
        <w:ind w:left="0"/>
        <w:jc w:val="left"/>
      </w:pPr>
      <w:r>
        <w:rPr>
          <w:rFonts w:ascii="Times New Roman"/>
          <w:b/>
          <w:i w:val="false"/>
          <w:color w:val="000000"/>
        </w:rPr>
        <w:t xml:space="preserve"> ӘСКЕРИ МІНДЕТТІНІҢ ЕСЕПКЕ АЛУ КАРТОЧКАСЫ</w:t>
      </w:r>
    </w:p>
    <w:bookmarkEnd w:id="252"/>
    <w:p>
      <w:pPr>
        <w:spacing w:after="0"/>
        <w:ind w:left="0"/>
        <w:jc w:val="both"/>
      </w:pPr>
      <w:r>
        <w:rPr>
          <w:rFonts w:ascii="Times New Roman"/>
          <w:b w:val="false"/>
          <w:i w:val="false"/>
          <w:color w:val="ff0000"/>
          <w:sz w:val="28"/>
        </w:rPr>
        <w:t xml:space="preserve">
      Ескерту. 5-қосымша жаңа редакцияда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Беткі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жылы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МІНДЕТТІНІҢ ЕСЕПКЕ АЛУ КАРТОЧКАСЫ № ___сериялы әскери билетке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ӘЕМ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ӘЕМ коды</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санаты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санаты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тобы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 (партия) №________</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 айы, жылы және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Мамандықтың, лауазымның және ерекше қызмет белгілерінің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ӘЕМ-ға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Лауазымға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 уақыты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мамандығы)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 пункті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Санаттағы жүргізуші куәлігі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нұсқамасы берілді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рұқсатнама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 ӨТКЕРУІ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лауазымы және кәсіпорынның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 атауы, лауазымы мен техника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ӘЕМ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уақыттан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уақытқа дейін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телефон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өтілі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жерінің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құрамы)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 командирінің 20___ ж. "____" ________________ № _______________ бұйрығы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негізінде запасқа шығарылды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ҚІБ(Б) жанындағы әскерге шақыру комиссиясы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 қолбасшылығының соғыс уақытында пайдалану туралы қорытындысы (қандай ӘЕМ, лауазым, ерекше қызмет белгісі бойынша, қандай қару-жарақ пен техникада)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 танылды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қызметке шақырылды (запасқа қойылды) 20___ ж. "____" 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 өкілінің тағайындалғанды зерделеу туралы белгісі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істері басқармасы (бөлімі) бастығының соғыс уақытында пайдалану туралы қорытындысы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 "____"________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 мен қолы)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 "____" ________________ (қолы)</w:t>
            </w:r>
          </w:p>
        </w:tc>
      </w:tr>
    </w:tbl>
    <w:p>
      <w:pPr>
        <w:spacing w:after="0"/>
        <w:ind w:left="0"/>
        <w:jc w:val="both"/>
      </w:pPr>
      <w:r>
        <w:rPr>
          <w:rFonts w:ascii="Times New Roman"/>
          <w:b w:val="false"/>
          <w:i w:val="false"/>
          <w:color w:val="000000"/>
          <w:sz w:val="28"/>
        </w:rPr>
        <w:t>
      Артқы жағы: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Бойы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Басының өлшемі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Газтұмша өлшемі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Киім-кешек өлшемі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Аяқ киім өлшемі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 "____" ________________ жанында әскери ант қабылдады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іс-қимылдарға қатысуы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наградалармен, төсбелгілермен, бағалы сыйлықтармен наградталуы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Жаралану мен контузия алу (күні мен сипаты)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ОҚУ-ЖАТТЫҒУ ЖИЫНДАРЫНАН ӨТУІ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Неше күн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әскери бөлім жанында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лауазымда және техника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ӘЕМ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КУӘЛАНДЫРУ ТУРАЛЫ МӘЛІМЕТТЕР: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 "____" ________________ 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 "____" ________________</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ҚІБ(Б) жанындағы комиссия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ҚІБ(Б) жанындағы комиссия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20____ ж. "___" ____________ № ______</w:t>
            </w:r>
          </w:p>
          <w:p>
            <w:pPr>
              <w:spacing w:after="20"/>
              <w:ind w:left="20"/>
              <w:jc w:val="both"/>
            </w:pPr>
            <w:r>
              <w:rPr>
                <w:rFonts w:ascii="Times New Roman"/>
                <w:b w:val="false"/>
                <w:i w:val="false"/>
                <w:color w:val="000000"/>
                <w:sz w:val="20"/>
              </w:rPr>
              <w:t>
ӘДС қағидаларының ___-бабы ___-т.</w:t>
            </w:r>
          </w:p>
          <w:p>
            <w:pPr>
              <w:spacing w:after="20"/>
              <w:ind w:left="20"/>
              <w:jc w:val="both"/>
            </w:pPr>
            <w:r>
              <w:rPr>
                <w:rFonts w:ascii="Times New Roman"/>
                <w:b w:val="false"/>
                <w:i w:val="false"/>
                <w:color w:val="000000"/>
                <w:sz w:val="20"/>
              </w:rPr>
              <w:t>
_____-т.т.____бағаны бойынша</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деп танылды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20____ ж. "___" ____________ № ______</w:t>
            </w:r>
          </w:p>
          <w:p>
            <w:pPr>
              <w:spacing w:after="20"/>
              <w:ind w:left="20"/>
              <w:jc w:val="both"/>
            </w:pPr>
            <w:r>
              <w:rPr>
                <w:rFonts w:ascii="Times New Roman"/>
                <w:b w:val="false"/>
                <w:i w:val="false"/>
                <w:color w:val="000000"/>
                <w:sz w:val="20"/>
              </w:rPr>
              <w:t>
ӘДС қағидаларының ___-бабы ___-т. _____</w:t>
            </w:r>
          </w:p>
          <w:p>
            <w:pPr>
              <w:spacing w:after="20"/>
              <w:ind w:left="20"/>
              <w:jc w:val="both"/>
            </w:pPr>
            <w:r>
              <w:rPr>
                <w:rFonts w:ascii="Times New Roman"/>
                <w:b w:val="false"/>
                <w:i w:val="false"/>
                <w:color w:val="000000"/>
                <w:sz w:val="20"/>
              </w:rPr>
              <w:t>
-т.т.____бағаны бойынша</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деп танылды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БЕЛГІЛЕР (қосымша мәліметтер)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облысы ауданының қорғаныс істері басқармасы (бөлімі)</w:t>
            </w:r>
          </w:p>
          <w:p>
            <w:pPr>
              <w:spacing w:after="20"/>
              <w:ind w:left="20"/>
              <w:jc w:val="both"/>
            </w:pPr>
            <w:r>
              <w:rPr>
                <w:rFonts w:ascii="Times New Roman"/>
                <w:b w:val="false"/>
                <w:i w:val="false"/>
                <w:color w:val="000000"/>
                <w:sz w:val="20"/>
              </w:rPr>
              <w:t>
20___ ж. "____" ________________ әскери билет берді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ЕСЕПКЕ ҚАБЫЛДАУ, ӘСКЕРИ ЕСЕПТЕН АЛУ (ШЫҒАРУ) ТУРАЛЫ БЕЛГІЛЕР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 "____" __________</w:t>
            </w:r>
          </w:p>
          <w:p>
            <w:pPr>
              <w:spacing w:after="20"/>
              <w:ind w:left="20"/>
              <w:jc w:val="both"/>
            </w:pPr>
            <w:r>
              <w:rPr>
                <w:rFonts w:ascii="Times New Roman"/>
                <w:b w:val="false"/>
                <w:i w:val="false"/>
                <w:color w:val="000000"/>
                <w:sz w:val="20"/>
              </w:rPr>
              <w:t>
есепке қабылданды</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облысы ауданының қорғаныс істері</w:t>
            </w:r>
          </w:p>
          <w:p>
            <w:pPr>
              <w:spacing w:after="20"/>
              <w:ind w:left="20"/>
              <w:jc w:val="both"/>
            </w:pPr>
            <w:r>
              <w:rPr>
                <w:rFonts w:ascii="Times New Roman"/>
                <w:b w:val="false"/>
                <w:i w:val="false"/>
                <w:color w:val="000000"/>
                <w:sz w:val="20"/>
              </w:rPr>
              <w:t>
басқармасынан (бөлімінен) келді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 "___" _______</w:t>
            </w:r>
          </w:p>
          <w:p>
            <w:pPr>
              <w:spacing w:after="20"/>
              <w:ind w:left="20"/>
              <w:jc w:val="both"/>
            </w:pPr>
            <w:r>
              <w:rPr>
                <w:rFonts w:ascii="Times New Roman"/>
                <w:b w:val="false"/>
                <w:i w:val="false"/>
                <w:color w:val="000000"/>
                <w:sz w:val="20"/>
              </w:rPr>
              <w:t>
есептен алынды (шығарылды)</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облысы ауданының қорғаныс істері</w:t>
            </w:r>
          </w:p>
          <w:p>
            <w:pPr>
              <w:spacing w:after="20"/>
              <w:ind w:left="20"/>
              <w:jc w:val="both"/>
            </w:pPr>
            <w:r>
              <w:rPr>
                <w:rFonts w:ascii="Times New Roman"/>
                <w:b w:val="false"/>
                <w:i w:val="false"/>
                <w:color w:val="000000"/>
                <w:sz w:val="20"/>
              </w:rPr>
              <w:t>
басқармасына (бөліміне) кетті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20__ ж. "___" _____ жіберілді (ә/атағы, қолы)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20__ ж. "___" ____ жіберілді</w:t>
            </w:r>
          </w:p>
          <w:p>
            <w:pPr>
              <w:spacing w:after="20"/>
              <w:ind w:left="20"/>
              <w:jc w:val="both"/>
            </w:pPr>
            <w:r>
              <w:rPr>
                <w:rFonts w:ascii="Times New Roman"/>
                <w:b w:val="false"/>
                <w:i w:val="false"/>
                <w:color w:val="000000"/>
                <w:sz w:val="20"/>
              </w:rPr>
              <w:t>
(ә/атағы, қолы)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 "____" __________ есепке қабылданды</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облысы ауданының қорғаныс істері</w:t>
            </w:r>
          </w:p>
          <w:p>
            <w:pPr>
              <w:spacing w:after="20"/>
              <w:ind w:left="20"/>
              <w:jc w:val="both"/>
            </w:pPr>
            <w:r>
              <w:rPr>
                <w:rFonts w:ascii="Times New Roman"/>
                <w:b w:val="false"/>
                <w:i w:val="false"/>
                <w:color w:val="000000"/>
                <w:sz w:val="20"/>
              </w:rPr>
              <w:t>
басқармасынан (бөлімінен) келді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 "___" _______есептен алынды (шығарылды)</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облысы ауданының қорғаныс істері</w:t>
            </w:r>
          </w:p>
          <w:p>
            <w:pPr>
              <w:spacing w:after="20"/>
              <w:ind w:left="20"/>
              <w:jc w:val="both"/>
            </w:pPr>
            <w:r>
              <w:rPr>
                <w:rFonts w:ascii="Times New Roman"/>
                <w:b w:val="false"/>
                <w:i w:val="false"/>
                <w:color w:val="000000"/>
                <w:sz w:val="20"/>
              </w:rPr>
              <w:t>
басқармасына (бөліміне) кетті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20__ ж. "___" _____ жіберілді</w:t>
            </w:r>
          </w:p>
          <w:p>
            <w:pPr>
              <w:spacing w:after="20"/>
              <w:ind w:left="20"/>
              <w:jc w:val="both"/>
            </w:pPr>
            <w:r>
              <w:rPr>
                <w:rFonts w:ascii="Times New Roman"/>
                <w:b w:val="false"/>
                <w:i w:val="false"/>
                <w:color w:val="000000"/>
                <w:sz w:val="20"/>
              </w:rPr>
              <w:t>
(ә/атағы, қолы)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 20__ ж. "___" ____ жіберілді (ә/атағы, қолы)</w:t>
            </w:r>
          </w:p>
        </w:tc>
      </w:tr>
    </w:tbl>
    <w:bookmarkStart w:name="z1429" w:id="253"/>
    <w:p>
      <w:pPr>
        <w:spacing w:after="0"/>
        <w:ind w:left="0"/>
        <w:jc w:val="left"/>
      </w:pPr>
      <w:r>
        <w:rPr>
          <w:rFonts w:ascii="Times New Roman"/>
          <w:b/>
          <w:i w:val="false"/>
          <w:color w:val="000000"/>
        </w:rPr>
        <w:t xml:space="preserve"> Әскери міндеттінің есепке алу карточкасын толтыру бойынша түсіндірме</w:t>
      </w:r>
    </w:p>
    <w:bookmarkEnd w:id="253"/>
    <w:p>
      <w:pPr>
        <w:spacing w:after="0"/>
        <w:ind w:left="0"/>
        <w:jc w:val="both"/>
      </w:pPr>
      <w:r>
        <w:rPr>
          <w:rFonts w:ascii="Times New Roman"/>
          <w:b w:val="false"/>
          <w:i w:val="false"/>
          <w:color w:val="000000"/>
          <w:sz w:val="28"/>
        </w:rPr>
        <w:t>
      Әскери міндеттілерге есепке алу карточкасы реттілікпен және әскери билет жазбасының дерегіне дәлме-дәл сәйкестікте толтырылады. Жетіспейтін дерек есепке алу карточкасына қосымша ұсынылған құжаттардан (білімі туралы құжаттар, неке туралы куәлік, балаларының тууы туралы куәлігі және басқалар) және әскери міндеттімен жеке әңгімелесуден енгізіледі.</w:t>
      </w:r>
    </w:p>
    <w:p>
      <w:pPr>
        <w:spacing w:after="0"/>
        <w:ind w:left="0"/>
        <w:jc w:val="both"/>
      </w:pPr>
      <w:r>
        <w:rPr>
          <w:rFonts w:ascii="Times New Roman"/>
          <w:b w:val="false"/>
          <w:i w:val="false"/>
          <w:color w:val="000000"/>
          <w:sz w:val="28"/>
        </w:rPr>
        <w:t>
      Есепке алу карточкасы қара сиямен, анық, түсінікті жазумен толтырылады. Есепке алу карточкасында мәліметтерді қарындашпен толтырылатын тұрғылықты жері, жұмыс орны, отбасы құрамы туралы мәліметтерді және есепке алу деректеріне салыстырып тексеру жүргізу күндерін жазудан басқа, басқа түсті сиямен жазуға тыйым салынады.</w:t>
      </w:r>
    </w:p>
    <w:p>
      <w:pPr>
        <w:spacing w:after="0"/>
        <w:ind w:left="0"/>
        <w:jc w:val="both"/>
      </w:pPr>
      <w:r>
        <w:rPr>
          <w:rFonts w:ascii="Times New Roman"/>
          <w:b w:val="false"/>
          <w:i w:val="false"/>
          <w:color w:val="000000"/>
          <w:sz w:val="28"/>
        </w:rPr>
        <w:t>
      Есепке алу карточкасын толтыру мынадай тәртіппен және мынадай талаптарды сақтап жүргізіледі:</w:t>
      </w:r>
    </w:p>
    <w:bookmarkStart w:name="z1430" w:id="254"/>
    <w:p>
      <w:pPr>
        <w:spacing w:after="0"/>
        <w:ind w:left="0"/>
        <w:jc w:val="both"/>
      </w:pPr>
      <w:r>
        <w:rPr>
          <w:rFonts w:ascii="Times New Roman"/>
          <w:b w:val="false"/>
          <w:i w:val="false"/>
          <w:color w:val="000000"/>
          <w:sz w:val="28"/>
        </w:rPr>
        <w:t>
      1. "№___ сериялы әскери билетке" деген жолда әскери билеттің сериясы мен нөмірі әскери міндеттіде бар әскери билеттің сериясы мен нөмірін белгілеумен дәлме-дәл сәйкестікте қойылады, ал карточканың артқы жағында "Ерекше белгілер" деген бағаннан кейін оны қашан және қай қорғаныс істері басқармасы (бөлімі) бергені көрсетіледі.</w:t>
      </w:r>
    </w:p>
    <w:bookmarkEnd w:id="254"/>
    <w:bookmarkStart w:name="z1431" w:id="255"/>
    <w:p>
      <w:pPr>
        <w:spacing w:after="0"/>
        <w:ind w:left="0"/>
        <w:jc w:val="both"/>
      </w:pPr>
      <w:r>
        <w:rPr>
          <w:rFonts w:ascii="Times New Roman"/>
          <w:b w:val="false"/>
          <w:i w:val="false"/>
          <w:color w:val="000000"/>
          <w:sz w:val="28"/>
        </w:rPr>
        <w:t>
      2. "Туған жылы" деген сол жақ жоғары баған, "Тегі, аты, әкесінің аты", "Туған күні, айы, жылы және жері", "Ұлты" деген жолдар жеке басын куәландыратын құжаттың деректері бойынша толтырылады, жеке басын куәландыратын құжат бойынша туған жері туралы нақты дерек болмаған кезде туған жері туу туралы куәлікте нақтыланады. Жазба мынадай реттілікпен жүргізіледі: ауыл, аудан немесе қала, облыс.</w:t>
      </w:r>
    </w:p>
    <w:bookmarkEnd w:id="255"/>
    <w:bookmarkStart w:name="z1432" w:id="256"/>
    <w:p>
      <w:pPr>
        <w:spacing w:after="0"/>
        <w:ind w:left="0"/>
        <w:jc w:val="both"/>
      </w:pPr>
      <w:r>
        <w:rPr>
          <w:rFonts w:ascii="Times New Roman"/>
          <w:b w:val="false"/>
          <w:i w:val="false"/>
          <w:color w:val="000000"/>
          <w:sz w:val="28"/>
        </w:rPr>
        <w:t>
      3. "ӘЕМ №" деген бағанда әскери-есептік мамандықтың үш таңбалы мәні көрсетіледі. "ӘЕМ коды" деген бағанда лауазым кодының төрт таңбалы цифрлық белгісі және әріппен қызметтің ерекше белгісі көрсетіледі.</w:t>
      </w:r>
    </w:p>
    <w:bookmarkEnd w:id="256"/>
    <w:bookmarkStart w:name="z1433" w:id="257"/>
    <w:p>
      <w:pPr>
        <w:spacing w:after="0"/>
        <w:ind w:left="0"/>
        <w:jc w:val="both"/>
      </w:pPr>
      <w:r>
        <w:rPr>
          <w:rFonts w:ascii="Times New Roman"/>
          <w:b w:val="false"/>
          <w:i w:val="false"/>
          <w:color w:val="000000"/>
          <w:sz w:val="28"/>
        </w:rPr>
        <w:t>
      4. "Жарамдылық санаты" деген баған медициналық комиссияның Әскери-дәрігерлік сараптама қағидаларына сәйкес әскери міндеттінің қызметке жарамдылығы туралы қорытындысы негізінде толтырылады.</w:t>
      </w:r>
    </w:p>
    <w:bookmarkEnd w:id="257"/>
    <w:bookmarkStart w:name="z1434" w:id="258"/>
    <w:p>
      <w:pPr>
        <w:spacing w:after="0"/>
        <w:ind w:left="0"/>
        <w:jc w:val="both"/>
      </w:pPr>
      <w:r>
        <w:rPr>
          <w:rFonts w:ascii="Times New Roman"/>
          <w:b w:val="false"/>
          <w:i w:val="false"/>
          <w:color w:val="000000"/>
          <w:sz w:val="28"/>
        </w:rPr>
        <w:t>
      5. "Білімі" деген тармақта кәсіптік, техникалық немесе жоғары білімі бар адамдарға оқу орнының толық атауы, қай жылы оқуды аяқтағаны көрсетіледі. Оқу орнында оқуды аяқтамаған кезде неше сынып немесе курс аяқтағаны көрсетіледі. Егер әскери міндетті бірнеше оқу орнын бітірсе, онда барлық оқу орны көрсетіледі, ал оқушыларға орта мектептің нешінші сыныбында немесе оқу орнының нешінші курсында оқитыны көрсетіледі.</w:t>
      </w:r>
    </w:p>
    <w:bookmarkEnd w:id="258"/>
    <w:bookmarkStart w:name="z1435" w:id="259"/>
    <w:p>
      <w:pPr>
        <w:spacing w:after="0"/>
        <w:ind w:left="0"/>
        <w:jc w:val="both"/>
      </w:pPr>
      <w:r>
        <w:rPr>
          <w:rFonts w:ascii="Times New Roman"/>
          <w:b w:val="false"/>
          <w:i w:val="false"/>
          <w:color w:val="000000"/>
          <w:sz w:val="28"/>
        </w:rPr>
        <w:t>
      6. "Азаматтық мамандығы" деген тармақта алған білімі нәтижесінде немесе практикалық жұмыста алған мамандықтар, разряды немесе сыныптылығы көрсетіледі. Автомобиль, трактор, мотоцикл және басқа да машина жүргізушілеріне осы техниканы жүргізу құқығына куәліктің нөмірі, оның берілген күні және рұқсат етілген санаттар жазылады. Жұмыс орны мен лауазымы әскери міндеттінің айтуымен немесе кәсіпорынның толық атауын, оның мекенжайын және кадр бөлімінің телефон нөмірін көрсетіп, осы кәсіпорынның деректері негізінде жазылады. Тұрғылықты жері толық мекенжайы мен үй телефонын көрсетіп, ал ауылдық жергілікті жерде, одан басқа – елді мекен атауы және қай әкімдікке жататыны жазылады. Тұрғылықты жері бойынша тіркеусіз уақытша әскери есепке алынған әскери міндеттінің есепке алу карточкасында айтуымен болжамды тұратын жері жазылады.</w:t>
      </w:r>
    </w:p>
    <w:bookmarkEnd w:id="259"/>
    <w:bookmarkStart w:name="z1436" w:id="260"/>
    <w:p>
      <w:pPr>
        <w:spacing w:after="0"/>
        <w:ind w:left="0"/>
        <w:jc w:val="both"/>
      </w:pPr>
      <w:r>
        <w:rPr>
          <w:rFonts w:ascii="Times New Roman"/>
          <w:b w:val="false"/>
          <w:i w:val="false"/>
          <w:color w:val="000000"/>
          <w:sz w:val="28"/>
        </w:rPr>
        <w:t>
      7. "________ жанындағы әскерге шақыру комиссиясы" деген бағанда әскерге шақыру комиссиясының қорытындысы, қандай қорғаныс істері басқармасының (бөлімінің) жанындағы комиссия екені және күні көрсетіледі. Осы мәліметтер әскери билет жазбасы немесе әскерге шақыру комиссиясының хаттамасынан үзінді негізінде толтырылады.</w:t>
      </w:r>
    </w:p>
    <w:bookmarkEnd w:id="260"/>
    <w:bookmarkStart w:name="z1437" w:id="261"/>
    <w:p>
      <w:pPr>
        <w:spacing w:after="0"/>
        <w:ind w:left="0"/>
        <w:jc w:val="both"/>
      </w:pPr>
      <w:r>
        <w:rPr>
          <w:rFonts w:ascii="Times New Roman"/>
          <w:b w:val="false"/>
          <w:i w:val="false"/>
          <w:color w:val="000000"/>
          <w:sz w:val="28"/>
        </w:rPr>
        <w:t>
      8. "Әскери бөлім өкілінің тағайындалғанды зерделеу туралы белгісі" деген бағанда тағайындалған ресурсты зерделеуді жүргізген адам тағайындалуға сәйкестігін немесе сәйкессіздігін, әскери атағын, қолы мен күнін көрсетеді.</w:t>
      </w:r>
    </w:p>
    <w:bookmarkEnd w:id="261"/>
    <w:bookmarkStart w:name="z1438" w:id="262"/>
    <w:p>
      <w:pPr>
        <w:spacing w:after="0"/>
        <w:ind w:left="0"/>
        <w:jc w:val="both"/>
      </w:pPr>
      <w:r>
        <w:rPr>
          <w:rFonts w:ascii="Times New Roman"/>
          <w:b w:val="false"/>
          <w:i w:val="false"/>
          <w:color w:val="000000"/>
          <w:sz w:val="28"/>
        </w:rPr>
        <w:t>
      9. "Әскери атағы" деген бағанда әскери міндеттіге оның әскери қызмет өткеруі немесе жиындардан өтуі кезеңінде берілген немесе запасқа қою кезінде берілген соңғы әскери атағы көрсетіледі.</w:t>
      </w:r>
    </w:p>
    <w:bookmarkEnd w:id="262"/>
    <w:bookmarkStart w:name="z1439" w:id="263"/>
    <w:p>
      <w:pPr>
        <w:spacing w:after="0"/>
        <w:ind w:left="0"/>
        <w:jc w:val="both"/>
      </w:pPr>
      <w:r>
        <w:rPr>
          <w:rFonts w:ascii="Times New Roman"/>
          <w:b w:val="false"/>
          <w:i w:val="false"/>
          <w:color w:val="000000"/>
          <w:sz w:val="28"/>
        </w:rPr>
        <w:t>
      10. "Есепке алу тобы" деген бағанда әскери міндетті қызмет өткерген әскери бөлімшелердің әскерлерге, басқа да әскери құралымдарға тиесілігі көрсетіледі.</w:t>
      </w:r>
    </w:p>
    <w:bookmarkEnd w:id="263"/>
    <w:bookmarkStart w:name="z1440" w:id="264"/>
    <w:p>
      <w:pPr>
        <w:spacing w:after="0"/>
        <w:ind w:left="0"/>
        <w:jc w:val="both"/>
      </w:pPr>
      <w:r>
        <w:rPr>
          <w:rFonts w:ascii="Times New Roman"/>
          <w:b w:val="false"/>
          <w:i w:val="false"/>
          <w:color w:val="000000"/>
          <w:sz w:val="28"/>
        </w:rPr>
        <w:t>
      11. "Құрамы" деген бағанда әскери міндеттінің оған берілген әскери атаққа сәйкес әскери қызметшілер мен әскери міндеттілердің сол немесе өзге де құрамына тиесілігі көрсетіледі.</w:t>
      </w:r>
    </w:p>
    <w:bookmarkEnd w:id="264"/>
    <w:bookmarkStart w:name="z1441" w:id="265"/>
    <w:p>
      <w:pPr>
        <w:spacing w:after="0"/>
        <w:ind w:left="0"/>
        <w:jc w:val="both"/>
      </w:pPr>
      <w:r>
        <w:rPr>
          <w:rFonts w:ascii="Times New Roman"/>
          <w:b w:val="false"/>
          <w:i w:val="false"/>
          <w:color w:val="000000"/>
          <w:sz w:val="28"/>
        </w:rPr>
        <w:t>
      12. "Есепке алу санаты" деген бағанда алынған әскери даярлығына сәйкес әскери міндеттінің есепке алу санаты көрсетіледі.</w:t>
      </w:r>
    </w:p>
    <w:bookmarkEnd w:id="265"/>
    <w:bookmarkStart w:name="z1442" w:id="266"/>
    <w:p>
      <w:pPr>
        <w:spacing w:after="0"/>
        <w:ind w:left="0"/>
        <w:jc w:val="both"/>
      </w:pPr>
      <w:r>
        <w:rPr>
          <w:rFonts w:ascii="Times New Roman"/>
          <w:b w:val="false"/>
          <w:i w:val="false"/>
          <w:color w:val="000000"/>
          <w:sz w:val="28"/>
        </w:rPr>
        <w:t>
      13. "Мамандықтың, лауазымның және ерекше қызмет белгілерінің атауы" деген бағанда "ӘЕМ №" деген бағанда көрсетілген жеті таңбалы код ашып жазылады.</w:t>
      </w:r>
    </w:p>
    <w:bookmarkEnd w:id="266"/>
    <w:bookmarkStart w:name="z1443" w:id="267"/>
    <w:p>
      <w:pPr>
        <w:spacing w:after="0"/>
        <w:ind w:left="0"/>
        <w:jc w:val="both"/>
      </w:pPr>
      <w:r>
        <w:rPr>
          <w:rFonts w:ascii="Times New Roman"/>
          <w:b w:val="false"/>
          <w:i w:val="false"/>
          <w:color w:val="000000"/>
          <w:sz w:val="28"/>
        </w:rPr>
        <w:t>
      14. "Әскери бөлімнің атауы, лауазымы мен техника түрі" деген бөлімде әскери бөлімнің (мекеменің) №, лауазымы және әскери міндетті қызмет өткеру немесе әскери даярлықтан өту кезеңінде меңгерген қару-жарақ пен әскери техниканың түрі, ӘЕМ № және қызмет өткеру (әскери даярлықты меңгеру) кезеңі көрсетіледі.</w:t>
      </w:r>
    </w:p>
    <w:bookmarkEnd w:id="267"/>
    <w:p>
      <w:pPr>
        <w:spacing w:after="0"/>
        <w:ind w:left="0"/>
        <w:jc w:val="both"/>
      </w:pPr>
      <w:r>
        <w:rPr>
          <w:rFonts w:ascii="Times New Roman"/>
          <w:b w:val="false"/>
          <w:i w:val="false"/>
          <w:color w:val="000000"/>
          <w:sz w:val="28"/>
        </w:rPr>
        <w:t>
      Осы бөлімнің төменгі екі жолында әскери бөлім командирінің запасқа шығару (босату) туралы бұйрығының күні мен нөмірі жазылады.</w:t>
      </w:r>
    </w:p>
    <w:p>
      <w:pPr>
        <w:spacing w:after="0"/>
        <w:ind w:left="0"/>
        <w:jc w:val="both"/>
      </w:pPr>
      <w:r>
        <w:rPr>
          <w:rFonts w:ascii="Times New Roman"/>
          <w:b w:val="false"/>
          <w:i w:val="false"/>
          <w:color w:val="000000"/>
          <w:sz w:val="28"/>
        </w:rPr>
        <w:t>
      Төмендегі бағандарда әскери-есептік мамандығын, лауазымын, ерекше қызмет белгісін, қару-жарақ пен әскери техниканың түрін көрсетіп, әскери бөлім командирінің (мекеме бастығының) соғыс уақытында пайдалану туралы қорытындысы көрсетіледі.</w:t>
      </w:r>
    </w:p>
    <w:p>
      <w:pPr>
        <w:spacing w:after="0"/>
        <w:ind w:left="0"/>
        <w:jc w:val="both"/>
      </w:pPr>
      <w:r>
        <w:rPr>
          <w:rFonts w:ascii="Times New Roman"/>
          <w:b w:val="false"/>
          <w:i w:val="false"/>
          <w:color w:val="000000"/>
          <w:sz w:val="28"/>
        </w:rPr>
        <w:t>
      Одан әрі ауданның (облыстық маңызы бар қаланың) ЖӘБО бастығының соғыс уақытында пайдалану туралы қорытындысы көрсетіледі, ол оның қолымен расталады.</w:t>
      </w:r>
    </w:p>
    <w:bookmarkStart w:name="z1444" w:id="268"/>
    <w:p>
      <w:pPr>
        <w:spacing w:after="0"/>
        <w:ind w:left="0"/>
        <w:jc w:val="both"/>
      </w:pPr>
      <w:r>
        <w:rPr>
          <w:rFonts w:ascii="Times New Roman"/>
          <w:b w:val="false"/>
          <w:i w:val="false"/>
          <w:color w:val="000000"/>
          <w:sz w:val="28"/>
        </w:rPr>
        <w:t>
      15. "Тағайындалды" деген бөлімді жұмылдыру нарядына сәйкес соғыс уақытына тағайындауды жүргізетін ауданның (облыстық маңызы бар қаланың) ЖӘБО лауазымды адамы толтырады.</w:t>
      </w:r>
    </w:p>
    <w:bookmarkEnd w:id="268"/>
    <w:p>
      <w:pPr>
        <w:spacing w:after="0"/>
        <w:ind w:left="0"/>
        <w:jc w:val="both"/>
      </w:pPr>
      <w:r>
        <w:rPr>
          <w:rFonts w:ascii="Times New Roman"/>
          <w:b w:val="false"/>
          <w:i w:val="false"/>
          <w:color w:val="000000"/>
          <w:sz w:val="28"/>
        </w:rPr>
        <w:t>
      Есепке алу карточкасының сыртқы беті онда айқындалған бағандарға және ұсынылған қосымша мәліметтерге сәйкес толтырылады.</w:t>
      </w:r>
    </w:p>
    <w:p>
      <w:pPr>
        <w:spacing w:after="0"/>
        <w:ind w:left="0"/>
        <w:jc w:val="both"/>
      </w:pPr>
      <w:r>
        <w:rPr>
          <w:rFonts w:ascii="Times New Roman"/>
          <w:b w:val="false"/>
          <w:i w:val="false"/>
          <w:color w:val="000000"/>
          <w:sz w:val="28"/>
        </w:rPr>
        <w:t>
      Антропометриялық деректер әскери міндеттінің айтуы бойынша, ал запасқа берілетін әскерге шақырылушыларға – әскерге шақырылушының есепке алу картасынан енгізіледі.</w:t>
      </w:r>
    </w:p>
    <w:p>
      <w:pPr>
        <w:spacing w:after="0"/>
        <w:ind w:left="0"/>
        <w:jc w:val="both"/>
      </w:pPr>
      <w:r>
        <w:rPr>
          <w:rFonts w:ascii="Times New Roman"/>
          <w:b w:val="false"/>
          <w:i w:val="false"/>
          <w:color w:val="000000"/>
          <w:sz w:val="28"/>
        </w:rPr>
        <w:t>
      Әскери ант қабылдағаны туралы мәліметтер мынадай тәртіппен көрсетіледі: қашан және қандай әскери бөлім (мекеме) жанында ант қабылданды.</w:t>
      </w:r>
    </w:p>
    <w:p>
      <w:pPr>
        <w:spacing w:after="0"/>
        <w:ind w:left="0"/>
        <w:jc w:val="both"/>
      </w:pPr>
      <w:r>
        <w:rPr>
          <w:rFonts w:ascii="Times New Roman"/>
          <w:b w:val="false"/>
          <w:i w:val="false"/>
          <w:color w:val="000000"/>
          <w:sz w:val="28"/>
        </w:rPr>
        <w:t>
      "Ерекше белгілер" деген бағанға қылмыстық құқық бұзушылық жасағаны, әкімшілік жауаптылыққа тартылғаны, шетел тілдерін меңгергені, кезекті әскери атақтар беру негізі туралы мәліметтер және басқа да қосымша деректер енгізіледі.</w:t>
      </w:r>
    </w:p>
    <w:p>
      <w:pPr>
        <w:spacing w:after="0"/>
        <w:ind w:left="0"/>
        <w:jc w:val="both"/>
      </w:pPr>
      <w:r>
        <w:rPr>
          <w:rFonts w:ascii="Times New Roman"/>
          <w:b w:val="false"/>
          <w:i w:val="false"/>
          <w:color w:val="000000"/>
          <w:sz w:val="28"/>
        </w:rPr>
        <w:t>
      Әскери міндеттіні есепке қабылдау және одан шығару туралы мәліметтер ауданның (облыстық маңызы бар қаланың) ЖӘБО жұмылдыруды жоспарлау бөлімшесі бастығының қолымен расталады.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Т-2 нысаны</w:t>
            </w:r>
          </w:p>
        </w:tc>
      </w:tr>
    </w:tbl>
    <w:bookmarkStart w:name="z589" w:id="269"/>
    <w:p>
      <w:pPr>
        <w:spacing w:after="0"/>
        <w:ind w:left="0"/>
        <w:jc w:val="both"/>
      </w:pPr>
      <w:r>
        <w:rPr>
          <w:rFonts w:ascii="Times New Roman"/>
          <w:b w:val="false"/>
          <w:i w:val="false"/>
          <w:color w:val="000000"/>
          <w:sz w:val="28"/>
        </w:rPr>
        <w:t>
      Беткі жағы: _____________________________ кәсіпорын, ұйым</w:t>
      </w:r>
    </w:p>
    <w:bookmarkEnd w:id="269"/>
    <w:p>
      <w:pPr>
        <w:spacing w:after="0"/>
        <w:ind w:left="0"/>
        <w:jc w:val="left"/>
      </w:pPr>
      <w:r>
        <w:rPr>
          <w:rFonts w:ascii="Times New Roman"/>
          <w:b/>
          <w:i w:val="false"/>
          <w:color w:val="000000"/>
        </w:rPr>
        <w:t xml:space="preserve"> №_____ ЖЕКЕ КАРТОЧКА</w:t>
      </w:r>
    </w:p>
    <w:p>
      <w:pPr>
        <w:spacing w:after="0"/>
        <w:ind w:left="0"/>
        <w:jc w:val="both"/>
      </w:pPr>
      <w:r>
        <w:rPr>
          <w:rFonts w:ascii="Times New Roman"/>
          <w:b w:val="false"/>
          <w:i w:val="false"/>
          <w:color w:val="ff0000"/>
          <w:sz w:val="28"/>
        </w:rPr>
        <w:t xml:space="preserve">
      Ескерту. 6-қосымша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3942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43942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1. Жалпы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Тегі _________________________________</w:t>
            </w:r>
          </w:p>
          <w:p>
            <w:pPr>
              <w:spacing w:after="20"/>
              <w:ind w:left="20"/>
              <w:jc w:val="both"/>
            </w:pPr>
            <w:r>
              <w:rPr>
                <w:rFonts w:ascii="Times New Roman"/>
                <w:b w:val="false"/>
                <w:i w:val="false"/>
                <w:color w:val="000000"/>
                <w:sz w:val="20"/>
              </w:rPr>
              <w:t>
Аты ________________ Әкесінің аты (бар болса)</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2. Туған жылы _____ күні, айы ___________</w:t>
            </w:r>
          </w:p>
          <w:p>
            <w:pPr>
              <w:spacing w:after="20"/>
              <w:ind w:left="20"/>
              <w:jc w:val="both"/>
            </w:pPr>
            <w:r>
              <w:rPr>
                <w:rFonts w:ascii="Times New Roman"/>
                <w:b w:val="false"/>
                <w:i w:val="false"/>
                <w:color w:val="000000"/>
                <w:sz w:val="20"/>
              </w:rPr>
              <w:t>
3. Туған жері __________________________</w:t>
            </w:r>
          </w:p>
          <w:p>
            <w:pPr>
              <w:spacing w:after="20"/>
              <w:ind w:left="20"/>
              <w:jc w:val="both"/>
            </w:pPr>
            <w:r>
              <w:rPr>
                <w:rFonts w:ascii="Times New Roman"/>
                <w:b w:val="false"/>
                <w:i w:val="false"/>
                <w:color w:val="000000"/>
                <w:sz w:val="20"/>
              </w:rPr>
              <w:t>
4. Ұлты (қалауы бойынша көрсетілсін)</w:t>
            </w:r>
          </w:p>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5. Білімі: ______________________________</w:t>
            </w:r>
          </w:p>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(білім беру деңгейлері: бастауыш (сынып), негізгі орта, жалпы орта, техникалық және кәсіптік, орта білімнен кейінгі, жоғары, жоғары оқу орнынан кейінгі, оқу орнының атауы және бітірген күні)</w:t>
            </w:r>
          </w:p>
          <w:p>
            <w:pPr>
              <w:spacing w:after="20"/>
              <w:ind w:left="20"/>
              <w:jc w:val="both"/>
            </w:pPr>
            <w:r>
              <w:rPr>
                <w:rFonts w:ascii="Times New Roman"/>
                <w:b w:val="false"/>
                <w:i w:val="false"/>
                <w:color w:val="000000"/>
                <w:sz w:val="20"/>
              </w:rPr>
              <w:t>
6. Диплом (куәлік) бойынша мамандығы</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Диплом (куәлік) "_____" ж. "_____"</w:t>
            </w:r>
          </w:p>
          <w:p>
            <w:pPr>
              <w:spacing w:after="20"/>
              <w:ind w:left="20"/>
              <w:jc w:val="both"/>
            </w:pPr>
            <w:r>
              <w:rPr>
                <w:rFonts w:ascii="Times New Roman"/>
                <w:b w:val="false"/>
                <w:i w:val="false"/>
                <w:color w:val="000000"/>
                <w:sz w:val="20"/>
              </w:rPr>
              <w:t>
______________ № __________</w:t>
            </w:r>
          </w:p>
          <w:p>
            <w:pPr>
              <w:spacing w:after="20"/>
              <w:ind w:left="20"/>
              <w:jc w:val="both"/>
            </w:pPr>
            <w:r>
              <w:rPr>
                <w:rFonts w:ascii="Times New Roman"/>
                <w:b w:val="false"/>
                <w:i w:val="false"/>
                <w:color w:val="000000"/>
                <w:sz w:val="20"/>
              </w:rPr>
              <w:t>
7. Диплом (куәлік) бойынша біліктілігі</w:t>
            </w:r>
          </w:p>
          <w:p>
            <w:pPr>
              <w:spacing w:after="20"/>
              <w:ind w:left="20"/>
              <w:jc w:val="both"/>
            </w:pPr>
            <w:r>
              <w:rPr>
                <w:rFonts w:ascii="Times New Roman"/>
                <w:b w:val="false"/>
                <w:i w:val="false"/>
                <w:color w:val="000000"/>
                <w:sz w:val="20"/>
              </w:rPr>
              <w:t>
_______________________________________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_____________________________________</w:t>
            </w:r>
          </w:p>
          <w:p>
            <w:pPr>
              <w:spacing w:after="20"/>
              <w:ind w:left="20"/>
              <w:jc w:val="both"/>
            </w:pPr>
            <w:r>
              <w:rPr>
                <w:rFonts w:ascii="Times New Roman"/>
                <w:b w:val="false"/>
                <w:i w:val="false"/>
                <w:color w:val="000000"/>
                <w:sz w:val="20"/>
              </w:rPr>
              <w:t>
негізгі кәсібі (мамандығы)</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осы мамандығы бойынша жұмыс өтілі</w:t>
            </w:r>
          </w:p>
          <w:p>
            <w:pPr>
              <w:spacing w:after="20"/>
              <w:ind w:left="20"/>
              <w:jc w:val="both"/>
            </w:pPr>
            <w:r>
              <w:rPr>
                <w:rFonts w:ascii="Times New Roman"/>
                <w:b w:val="false"/>
                <w:i w:val="false"/>
                <w:color w:val="000000"/>
                <w:sz w:val="20"/>
              </w:rPr>
              <w:t>
9. Жалпы жұмыс өтілі ___________________</w:t>
            </w:r>
          </w:p>
          <w:p>
            <w:pPr>
              <w:spacing w:after="20"/>
              <w:ind w:left="20"/>
              <w:jc w:val="both"/>
            </w:pPr>
            <w:r>
              <w:rPr>
                <w:rFonts w:ascii="Times New Roman"/>
                <w:b w:val="false"/>
                <w:i w:val="false"/>
                <w:color w:val="000000"/>
                <w:sz w:val="20"/>
              </w:rPr>
              <w:t>
10. Үздіксіз өтілі ________________________</w:t>
            </w:r>
          </w:p>
          <w:p>
            <w:pPr>
              <w:spacing w:after="20"/>
              <w:ind w:left="20"/>
              <w:jc w:val="both"/>
            </w:pPr>
            <w:r>
              <w:rPr>
                <w:rFonts w:ascii="Times New Roman"/>
                <w:b w:val="false"/>
                <w:i w:val="false"/>
                <w:color w:val="000000"/>
                <w:sz w:val="20"/>
              </w:rPr>
              <w:t>
11. ____________________________________</w:t>
            </w:r>
          </w:p>
          <w:p>
            <w:pPr>
              <w:spacing w:after="20"/>
              <w:ind w:left="20"/>
              <w:jc w:val="both"/>
            </w:pPr>
            <w:r>
              <w:rPr>
                <w:rFonts w:ascii="Times New Roman"/>
                <w:b w:val="false"/>
                <w:i w:val="false"/>
                <w:color w:val="000000"/>
                <w:sz w:val="20"/>
              </w:rPr>
              <w:t>
(соңғы жұмыс орны, лауазымы)</w:t>
            </w:r>
          </w:p>
          <w:p>
            <w:pPr>
              <w:spacing w:after="20"/>
              <w:ind w:left="20"/>
              <w:jc w:val="both"/>
            </w:pPr>
            <w:r>
              <w:rPr>
                <w:rFonts w:ascii="Times New Roman"/>
                <w:b w:val="false"/>
                <w:i w:val="false"/>
                <w:color w:val="000000"/>
                <w:sz w:val="20"/>
              </w:rPr>
              <w:t>
12. Отбасы жағдайы _____________________</w:t>
            </w:r>
          </w:p>
          <w:p>
            <w:pPr>
              <w:spacing w:after="20"/>
              <w:ind w:left="20"/>
              <w:jc w:val="both"/>
            </w:pPr>
            <w:r>
              <w:rPr>
                <w:rFonts w:ascii="Times New Roman"/>
                <w:b w:val="false"/>
                <w:i w:val="false"/>
                <w:color w:val="000000"/>
                <w:sz w:val="20"/>
              </w:rPr>
              <w:t>
отбасы құрамы__________________________</w:t>
            </w:r>
          </w:p>
          <w:p>
            <w:pPr>
              <w:spacing w:after="20"/>
              <w:ind w:left="20"/>
              <w:jc w:val="both"/>
            </w:pPr>
            <w:r>
              <w:rPr>
                <w:rFonts w:ascii="Times New Roman"/>
                <w:b w:val="false"/>
                <w:i w:val="false"/>
                <w:color w:val="000000"/>
                <w:sz w:val="20"/>
              </w:rPr>
              <w:t>
(әрбір отбасы мүшесінің туған жылын көрсете отырып)</w:t>
            </w:r>
          </w:p>
          <w:p>
            <w:pPr>
              <w:spacing w:after="20"/>
              <w:ind w:left="20"/>
              <w:jc w:val="both"/>
            </w:pPr>
            <w:r>
              <w:rPr>
                <w:rFonts w:ascii="Times New Roman"/>
                <w:b w:val="false"/>
                <w:i w:val="false"/>
                <w:color w:val="000000"/>
                <w:sz w:val="20"/>
              </w:rPr>
              <w:t>
_______________________________________ _______________________________________ _______________________________________ _______________________________________</w:t>
            </w:r>
          </w:p>
          <w:p>
            <w:pPr>
              <w:spacing w:after="20"/>
              <w:ind w:left="20"/>
              <w:jc w:val="both"/>
            </w:pPr>
            <w:r>
              <w:rPr>
                <w:rFonts w:ascii="Times New Roman"/>
                <w:b w:val="false"/>
                <w:i w:val="false"/>
                <w:color w:val="000000"/>
                <w:sz w:val="20"/>
              </w:rPr>
              <w:t>
13. Жеке басын куәландыратын құжат:</w:t>
            </w:r>
          </w:p>
          <w:p>
            <w:pPr>
              <w:spacing w:after="20"/>
              <w:ind w:left="20"/>
              <w:jc w:val="both"/>
            </w:pPr>
            <w:r>
              <w:rPr>
                <w:rFonts w:ascii="Times New Roman"/>
                <w:b w:val="false"/>
                <w:i w:val="false"/>
                <w:color w:val="000000"/>
                <w:sz w:val="20"/>
              </w:rPr>
              <w:t>
№ ____________________</w:t>
            </w:r>
          </w:p>
          <w:p>
            <w:pPr>
              <w:spacing w:after="20"/>
              <w:ind w:left="20"/>
              <w:jc w:val="both"/>
            </w:pPr>
            <w:r>
              <w:rPr>
                <w:rFonts w:ascii="Times New Roman"/>
                <w:b w:val="false"/>
                <w:i w:val="false"/>
                <w:color w:val="000000"/>
                <w:sz w:val="20"/>
              </w:rPr>
              <w:t>
Кім берді______________________________</w:t>
            </w:r>
          </w:p>
          <w:p>
            <w:pPr>
              <w:spacing w:after="20"/>
              <w:ind w:left="20"/>
              <w:jc w:val="both"/>
            </w:pPr>
            <w:r>
              <w:rPr>
                <w:rFonts w:ascii="Times New Roman"/>
                <w:b w:val="false"/>
                <w:i w:val="false"/>
                <w:color w:val="000000"/>
                <w:sz w:val="20"/>
              </w:rPr>
              <w:t>
Берілген күні ___________________________</w:t>
            </w:r>
          </w:p>
          <w:p>
            <w:pPr>
              <w:spacing w:after="20"/>
              <w:ind w:left="20"/>
              <w:jc w:val="both"/>
            </w:pPr>
            <w:r>
              <w:rPr>
                <w:rFonts w:ascii="Times New Roman"/>
                <w:b w:val="false"/>
                <w:i w:val="false"/>
                <w:color w:val="000000"/>
                <w:sz w:val="20"/>
              </w:rPr>
              <w:t>
14. Үй мекенжайы ______________________</w:t>
            </w:r>
          </w:p>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Телефон ______________________________</w:t>
            </w:r>
          </w:p>
          <w:p>
            <w:pPr>
              <w:spacing w:after="20"/>
              <w:ind w:left="20"/>
              <w:jc w:val="both"/>
            </w:pPr>
            <w:r>
              <w:rPr>
                <w:rFonts w:ascii="Times New Roman"/>
                <w:b w:val="false"/>
                <w:i w:val="false"/>
                <w:color w:val="000000"/>
                <w:sz w:val="20"/>
              </w:rPr>
              <w:t>
Қолы _________________________________</w:t>
            </w:r>
          </w:p>
          <w:p>
            <w:pPr>
              <w:spacing w:after="20"/>
              <w:ind w:left="20"/>
              <w:jc w:val="both"/>
            </w:pPr>
            <w:r>
              <w:rPr>
                <w:rFonts w:ascii="Times New Roman"/>
                <w:b w:val="false"/>
                <w:i w:val="false"/>
                <w:color w:val="000000"/>
                <w:sz w:val="20"/>
              </w:rPr>
              <w:t>
Толтырған күні _________________________</w:t>
            </w:r>
          </w:p>
        </w:tc>
      </w:tr>
    </w:tbl>
    <w:p>
      <w:pPr>
        <w:spacing w:after="0"/>
        <w:ind w:left="0"/>
        <w:jc w:val="left"/>
      </w:pPr>
      <w:r>
        <w:rPr>
          <w:rFonts w:ascii="Times New Roman"/>
          <w:b/>
          <w:i w:val="false"/>
          <w:color w:val="000000"/>
        </w:rPr>
        <w:t xml:space="preserve"> 2. Әскери есепке алу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қызметке қатынасы _______________________________________</w:t>
            </w:r>
          </w:p>
          <w:p>
            <w:pPr>
              <w:spacing w:after="20"/>
              <w:ind w:left="20"/>
              <w:jc w:val="both"/>
            </w:pPr>
            <w:r>
              <w:rPr>
                <w:rFonts w:ascii="Times New Roman"/>
                <w:b w:val="false"/>
                <w:i w:val="false"/>
                <w:color w:val="000000"/>
                <w:sz w:val="20"/>
              </w:rPr>
              <w:t>
Әскери есепке алу орны</w:t>
            </w:r>
          </w:p>
          <w:p>
            <w:pPr>
              <w:spacing w:after="20"/>
              <w:ind w:left="20"/>
              <w:jc w:val="both"/>
            </w:pPr>
            <w:r>
              <w:rPr>
                <w:rFonts w:ascii="Times New Roman"/>
                <w:b w:val="false"/>
                <w:i w:val="false"/>
                <w:color w:val="000000"/>
                <w:sz w:val="20"/>
              </w:rPr>
              <w:t>
_______________________________________  (ҚІБ(Б)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 _________________________</w:t>
            </w:r>
          </w:p>
          <w:p>
            <w:pPr>
              <w:spacing w:after="20"/>
              <w:ind w:left="20"/>
              <w:jc w:val="both"/>
            </w:pPr>
            <w:r>
              <w:rPr>
                <w:rFonts w:ascii="Times New Roman"/>
                <w:b w:val="false"/>
                <w:i w:val="false"/>
                <w:color w:val="000000"/>
                <w:sz w:val="20"/>
              </w:rPr>
              <w:t>
Әскери қызмет өткеру кезеңі</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ӘЕМ № ________________</w:t>
            </w:r>
          </w:p>
          <w:p>
            <w:pPr>
              <w:spacing w:after="20"/>
              <w:ind w:left="20"/>
              <w:jc w:val="both"/>
            </w:pPr>
            <w:r>
              <w:rPr>
                <w:rFonts w:ascii="Times New Roman"/>
                <w:b w:val="false"/>
                <w:i w:val="false"/>
                <w:color w:val="000000"/>
                <w:sz w:val="20"/>
              </w:rPr>
              <w:t>
Заңды тұлғаға №______ болып броньға</w:t>
            </w:r>
          </w:p>
          <w:p>
            <w:pPr>
              <w:spacing w:after="20"/>
              <w:ind w:left="20"/>
              <w:jc w:val="both"/>
            </w:pPr>
            <w:r>
              <w:rPr>
                <w:rFonts w:ascii="Times New Roman"/>
                <w:b w:val="false"/>
                <w:i w:val="false"/>
                <w:color w:val="000000"/>
                <w:sz w:val="20"/>
              </w:rPr>
              <w:t>
қойылды___________</w:t>
            </w:r>
          </w:p>
        </w:tc>
      </w:tr>
    </w:tbl>
    <w:p>
      <w:pPr>
        <w:spacing w:after="0"/>
        <w:ind w:left="0"/>
        <w:jc w:val="both"/>
      </w:pPr>
      <w:r>
        <w:rPr>
          <w:rFonts w:ascii="Times New Roman"/>
          <w:b w:val="false"/>
          <w:i w:val="false"/>
          <w:color w:val="000000"/>
          <w:sz w:val="28"/>
        </w:rPr>
        <w:t>
      Сыртқы беті:</w:t>
      </w:r>
    </w:p>
    <w:p>
      <w:pPr>
        <w:spacing w:after="0"/>
        <w:ind w:left="0"/>
        <w:jc w:val="left"/>
      </w:pPr>
      <w:r>
        <w:rPr>
          <w:rFonts w:ascii="Times New Roman"/>
          <w:b/>
          <w:i w:val="false"/>
          <w:color w:val="000000"/>
        </w:rPr>
        <w:t xml:space="preserve"> 3. Тағайындау мен ауыстыру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бөлім, учаске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 (айлықақы)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кітапшасы иесінің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4. Демалыс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Демалыс түрі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 кезең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Демалыстың басталуы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Демалыстың аяқталуы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5. Қосымша мәліметтер</w:t>
      </w:r>
    </w:p>
    <w:p>
      <w:pPr>
        <w:spacing w:after="0"/>
        <w:ind w:left="0"/>
        <w:jc w:val="both"/>
      </w:pPr>
      <w:r>
        <w:rPr>
          <w:rFonts w:ascii="Times New Roman"/>
          <w:b w:val="false"/>
          <w:i w:val="false"/>
          <w:color w:val="000000"/>
          <w:sz w:val="28"/>
        </w:rPr>
        <w:t xml:space="preserve">
      _______________________________________________________________________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_______________________________________________________________________ </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Шығарылған күні мен себебі _____________________________________________</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left"/>
      </w:pPr>
      <w:r>
        <w:rPr>
          <w:rFonts w:ascii="Times New Roman"/>
          <w:b/>
          <w:i w:val="false"/>
          <w:color w:val="000000"/>
        </w:rPr>
        <w:t xml:space="preserve"> № Т-2 нысанындағы жеке карточканы толтыру бойынша түсіндірме</w:t>
      </w:r>
    </w:p>
    <w:p>
      <w:pPr>
        <w:spacing w:after="0"/>
        <w:ind w:left="0"/>
        <w:jc w:val="both"/>
      </w:pPr>
      <w:r>
        <w:rPr>
          <w:rFonts w:ascii="Times New Roman"/>
          <w:b w:val="false"/>
          <w:i w:val="false"/>
          <w:color w:val="000000"/>
          <w:sz w:val="28"/>
        </w:rPr>
        <w:t>
      1. Жеке карточканың 2-бөлімін толтыру кезінде мынадай талаптар сақталуға тиіс:</w:t>
      </w:r>
    </w:p>
    <w:p>
      <w:pPr>
        <w:spacing w:after="0"/>
        <w:ind w:left="0"/>
        <w:jc w:val="both"/>
      </w:pPr>
      <w:r>
        <w:rPr>
          <w:rFonts w:ascii="Times New Roman"/>
          <w:b w:val="false"/>
          <w:i w:val="false"/>
          <w:color w:val="000000"/>
          <w:sz w:val="28"/>
        </w:rPr>
        <w:t>
      1) "Әскери қызметке қатынасы" деген жолда "Әскерге шақырылушы", "Әскери міндетті" деген жазба жазылады";</w:t>
      </w:r>
    </w:p>
    <w:p>
      <w:pPr>
        <w:spacing w:after="0"/>
        <w:ind w:left="0"/>
        <w:jc w:val="both"/>
      </w:pPr>
      <w:r>
        <w:rPr>
          <w:rFonts w:ascii="Times New Roman"/>
          <w:b w:val="false"/>
          <w:i w:val="false"/>
          <w:color w:val="000000"/>
          <w:sz w:val="28"/>
        </w:rPr>
        <w:t>
      2) "Әскери есепке алу орны (қорғаныс істері басқармасы (бөлімі) атауы)" деген жолда қорғаныс істері басқармасының (бөлімінің) атауы жазылады;</w:t>
      </w:r>
    </w:p>
    <w:p>
      <w:pPr>
        <w:spacing w:after="0"/>
        <w:ind w:left="0"/>
        <w:jc w:val="both"/>
      </w:pPr>
      <w:r>
        <w:rPr>
          <w:rFonts w:ascii="Times New Roman"/>
          <w:b w:val="false"/>
          <w:i w:val="false"/>
          <w:color w:val="000000"/>
          <w:sz w:val="28"/>
        </w:rPr>
        <w:t>
      3) "Әскери атағы" деген жолда (әскери міндеттілер үшін): әскери билетте (бар болса) көрсетілген мәліметтерге сәйкес қатардағы жауынгер, ефрейтор, сержант, лейтенант, капитан және т.б. деген жазба жазылады;</w:t>
      </w:r>
    </w:p>
    <w:p>
      <w:pPr>
        <w:spacing w:after="0"/>
        <w:ind w:left="0"/>
        <w:jc w:val="both"/>
      </w:pPr>
      <w:r>
        <w:rPr>
          <w:rFonts w:ascii="Times New Roman"/>
          <w:b w:val="false"/>
          <w:i w:val="false"/>
          <w:color w:val="000000"/>
          <w:sz w:val="28"/>
        </w:rPr>
        <w:t>
      4) "Әскери қызмет өткеру кезеңі" деген жолда (әскери міндеттілер үшін) олар әскерге шақырылған күннен бастап одан шығарылған күнге дейін әскери қызмет өткеру кезеңі көрсетіледі. Бұл ретте егер азаматта бірнеше әскери қызмет өткеру кезеңі болса, онда барлық қызмет, сондай-ақ құқық қорғау және арнаулы мемлекеттік органдарда қызмет өткеру кезеңі де көрсетіледі;</w:t>
      </w:r>
    </w:p>
    <w:p>
      <w:pPr>
        <w:spacing w:after="0"/>
        <w:ind w:left="0"/>
        <w:jc w:val="both"/>
      </w:pPr>
      <w:r>
        <w:rPr>
          <w:rFonts w:ascii="Times New Roman"/>
          <w:b w:val="false"/>
          <w:i w:val="false"/>
          <w:color w:val="000000"/>
          <w:sz w:val="28"/>
        </w:rPr>
        <w:t>
      5) "Әскери-есептік мамандық № ___" деген жолда (әскери міндеттілер үшін) әскери билеттегі (бар болса) жазбаға сәйкес цифрлық белгілер жазылады;</w:t>
      </w:r>
    </w:p>
    <w:p>
      <w:pPr>
        <w:spacing w:after="0"/>
        <w:ind w:left="0"/>
        <w:jc w:val="both"/>
      </w:pPr>
      <w:r>
        <w:rPr>
          <w:rFonts w:ascii="Times New Roman"/>
          <w:b w:val="false"/>
          <w:i w:val="false"/>
          <w:color w:val="000000"/>
          <w:sz w:val="28"/>
        </w:rPr>
        <w:t>
      6) "Заңды тұлғаға № ___ болып бекітіліп қойылды" деген жолда жұмылдыру, соғыс жағдайы кезеңінде және соғыс уақытында әскери қызметке шақыруды кейінге қалдыру туралы куәліктің № көрсетіледі.</w:t>
      </w:r>
    </w:p>
    <w:p>
      <w:pPr>
        <w:spacing w:after="0"/>
        <w:ind w:left="0"/>
        <w:jc w:val="both"/>
      </w:pPr>
      <w:r>
        <w:rPr>
          <w:rFonts w:ascii="Times New Roman"/>
          <w:b w:val="false"/>
          <w:i w:val="false"/>
          <w:color w:val="000000"/>
          <w:sz w:val="28"/>
        </w:rPr>
        <w:t xml:space="preserve">
      2. "Әскери қызмет және әскери қызметшілердің мәртебесі туралы" Заңның </w:t>
      </w:r>
      <w:r>
        <w:rPr>
          <w:rFonts w:ascii="Times New Roman"/>
          <w:b w:val="false"/>
          <w:i w:val="false"/>
          <w:color w:val="000000"/>
          <w:sz w:val="28"/>
        </w:rPr>
        <w:t>42-бабына</w:t>
      </w:r>
      <w:r>
        <w:rPr>
          <w:rFonts w:ascii="Times New Roman"/>
          <w:b w:val="false"/>
          <w:i w:val="false"/>
          <w:color w:val="000000"/>
          <w:sz w:val="28"/>
        </w:rPr>
        <w:t xml:space="preserve"> сәйкес запаста тұрудың шекті жасына жеткен адамдардың жеке карточкаларындағы "Әскери қызметке қатынасы" деген жолда "Жасы бойынша әскери есептен шығарылды" деген белгі қойылады.</w:t>
      </w:r>
    </w:p>
    <w:p>
      <w:pPr>
        <w:spacing w:after="0"/>
        <w:ind w:left="0"/>
        <w:jc w:val="both"/>
      </w:pPr>
      <w:r>
        <w:rPr>
          <w:rFonts w:ascii="Times New Roman"/>
          <w:b w:val="false"/>
          <w:i w:val="false"/>
          <w:color w:val="000000"/>
          <w:sz w:val="28"/>
        </w:rPr>
        <w:t>
      3. "Электрондық үкімет" порталының "жеке кабинетінде" әскери қызметке қатынасы туралы мәлімет болмаған адамдардың жеке карточкаларындағы "Әскери қызметке қатынасы" деген жолда "Әскери есепте тұрған жоқ" деген белгі қойылады.</w:t>
      </w:r>
    </w:p>
    <w:p>
      <w:pPr>
        <w:spacing w:after="0"/>
        <w:ind w:left="0"/>
        <w:jc w:val="both"/>
      </w:pPr>
      <w:r>
        <w:rPr>
          <w:rFonts w:ascii="Times New Roman"/>
          <w:b w:val="false"/>
          <w:i w:val="false"/>
          <w:color w:val="000000"/>
          <w:sz w:val="28"/>
        </w:rPr>
        <w:t>
      4. Жеке карточкалар әскери билеттегі немесе тіркеу туралы куәліктегі жазбаларға немесе "электрондық үкімет" порталының "жеке кабинетінде" көрсетілген мәліметтерге дәлме-дәл сәйкестікте толтырылады.</w:t>
      </w:r>
    </w:p>
    <w:p>
      <w:pPr>
        <w:spacing w:after="0"/>
        <w:ind w:left="0"/>
        <w:jc w:val="both"/>
      </w:pPr>
      <w:r>
        <w:rPr>
          <w:rFonts w:ascii="Times New Roman"/>
          <w:b w:val="false"/>
          <w:i w:val="false"/>
          <w:color w:val="000000"/>
          <w:sz w:val="28"/>
        </w:rPr>
        <w:t>
      2-бөлімнің барлық жазбасы қарындашпен толтырылады.</w:t>
      </w:r>
    </w:p>
    <w:p>
      <w:pPr>
        <w:spacing w:after="0"/>
        <w:ind w:left="0"/>
        <w:jc w:val="both"/>
      </w:pPr>
      <w:r>
        <w:rPr>
          <w:rFonts w:ascii="Times New Roman"/>
          <w:b w:val="false"/>
          <w:i w:val="false"/>
          <w:color w:val="000000"/>
          <w:sz w:val="28"/>
        </w:rPr>
        <w:t>
      5. Әскери міндеттілер мен әскерге шақырылушыларға жеке карточкалар әліпбилік реттілікпен төрт топқа бөлінетін жеке картотекада сақталады:</w:t>
      </w:r>
    </w:p>
    <w:p>
      <w:pPr>
        <w:spacing w:after="0"/>
        <w:ind w:left="0"/>
        <w:jc w:val="both"/>
      </w:pPr>
      <w:r>
        <w:rPr>
          <w:rFonts w:ascii="Times New Roman"/>
          <w:b w:val="false"/>
          <w:i w:val="false"/>
          <w:color w:val="000000"/>
          <w:sz w:val="28"/>
        </w:rPr>
        <w:t>
      бірінші – запастағы офицерлер құрамына жеке карточкалар;</w:t>
      </w:r>
    </w:p>
    <w:p>
      <w:pPr>
        <w:spacing w:after="0"/>
        <w:ind w:left="0"/>
        <w:jc w:val="both"/>
      </w:pPr>
      <w:r>
        <w:rPr>
          <w:rFonts w:ascii="Times New Roman"/>
          <w:b w:val="false"/>
          <w:i w:val="false"/>
          <w:color w:val="000000"/>
          <w:sz w:val="28"/>
        </w:rPr>
        <w:t>
      екінші – запастағы қатардағы жауынгер мен сержант құрамдарының жеке карточкалары;</w:t>
      </w:r>
    </w:p>
    <w:p>
      <w:pPr>
        <w:spacing w:after="0"/>
        <w:ind w:left="0"/>
        <w:jc w:val="both"/>
      </w:pPr>
      <w:r>
        <w:rPr>
          <w:rFonts w:ascii="Times New Roman"/>
          <w:b w:val="false"/>
          <w:i w:val="false"/>
          <w:color w:val="000000"/>
          <w:sz w:val="28"/>
        </w:rPr>
        <w:t>
      үшінші – әскери міндетті әйелдерге жеке карточкалар;</w:t>
      </w:r>
    </w:p>
    <w:p>
      <w:pPr>
        <w:spacing w:after="0"/>
        <w:ind w:left="0"/>
        <w:jc w:val="both"/>
      </w:pPr>
      <w:r>
        <w:rPr>
          <w:rFonts w:ascii="Times New Roman"/>
          <w:b w:val="false"/>
          <w:i w:val="false"/>
          <w:color w:val="000000"/>
          <w:sz w:val="28"/>
        </w:rPr>
        <w:t>
      төртінші – әскерге шақырылушыларға жеке карточкалар;</w:t>
      </w:r>
    </w:p>
    <w:p>
      <w:pPr>
        <w:spacing w:after="0"/>
        <w:ind w:left="0"/>
        <w:jc w:val="both"/>
      </w:pPr>
      <w:r>
        <w:rPr>
          <w:rFonts w:ascii="Times New Roman"/>
          <w:b w:val="false"/>
          <w:i w:val="false"/>
          <w:color w:val="000000"/>
          <w:sz w:val="28"/>
        </w:rPr>
        <w:t>
      бесінші – жасы бойынша әскери есептен шығарылған адамдарға жеке карточкалар.</w:t>
      </w:r>
    </w:p>
    <w:p>
      <w:pPr>
        <w:spacing w:after="0"/>
        <w:ind w:left="0"/>
        <w:jc w:val="both"/>
      </w:pPr>
      <w:r>
        <w:rPr>
          <w:rFonts w:ascii="Times New Roman"/>
          <w:b w:val="false"/>
          <w:i w:val="false"/>
          <w:color w:val="000000"/>
          <w:sz w:val="28"/>
        </w:rPr>
        <w:t>
      Әскери есепте тұрмаған адамдарға жеке карточкалар жалпы картотекада сақталады.</w:t>
      </w:r>
    </w:p>
    <w:p>
      <w:pPr>
        <w:spacing w:after="0"/>
        <w:ind w:left="0"/>
        <w:jc w:val="both"/>
      </w:pPr>
      <w:r>
        <w:rPr>
          <w:rFonts w:ascii="Times New Roman"/>
          <w:b w:val="false"/>
          <w:i w:val="false"/>
          <w:color w:val="000000"/>
          <w:sz w:val="28"/>
        </w:rPr>
        <w:t>
      Әскери міндеттілер мен әскерге шақырылушылар жеке карточкасының картотекасы оларға бөгде адамдардың қолжетімділігін болдырмайтын жерде сақталады.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7-қосымша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(Тегінің бірінші әрпі)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ӘЛІПБИЛІК КАРТОЧКА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(ӘЕМ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Тегі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Аты, әкесінің аты (бар болса)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Туған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Әскери атағы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Құрамы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Есепке алу тобы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Жарамдылық дәрежесі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Есепке алу санаты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№______ команда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Арнайы есеп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Білімі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Тұрғылықты жерінің мекенжайы және телефон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Жұмыс орны, лауазымы, кадр бөлімінің телефоны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20___ жыл "____" _________________</w:t>
      </w:r>
    </w:p>
    <w:p>
      <w:pPr>
        <w:spacing w:after="0"/>
        <w:ind w:left="0"/>
        <w:jc w:val="left"/>
      </w:pPr>
      <w:r>
        <w:rPr>
          <w:rFonts w:ascii="Times New Roman"/>
          <w:b/>
          <w:i w:val="false"/>
          <w:color w:val="000000"/>
        </w:rPr>
        <w:t xml:space="preserve"> Әліпбилік карточканы толтыру бойынша түсіндірме</w:t>
      </w:r>
    </w:p>
    <w:p>
      <w:pPr>
        <w:spacing w:after="0"/>
        <w:ind w:left="0"/>
        <w:jc w:val="both"/>
      </w:pPr>
      <w:r>
        <w:rPr>
          <w:rFonts w:ascii="Times New Roman"/>
          <w:b w:val="false"/>
          <w:i w:val="false"/>
          <w:color w:val="000000"/>
          <w:sz w:val="28"/>
        </w:rPr>
        <w:t>
      1. 1-3-тармақтардағы жазба автоқаламмен жүргізіледі. "Тегі, аты, әкесінің аты" өзгерген жағдайда жазылып тұрған жазба сызылып тасталады және оның қасына жаңа жазба жазылады.</w:t>
      </w:r>
    </w:p>
    <w:p>
      <w:pPr>
        <w:spacing w:after="0"/>
        <w:ind w:left="0"/>
        <w:jc w:val="both"/>
      </w:pPr>
      <w:r>
        <w:rPr>
          <w:rFonts w:ascii="Times New Roman"/>
          <w:b w:val="false"/>
          <w:i w:val="false"/>
          <w:color w:val="000000"/>
          <w:sz w:val="28"/>
        </w:rPr>
        <w:t>
      Барлық жазба ҚР ҚМ ЦЖ-да бар мәліметтерге сәйкес жүргізіледі.</w:t>
      </w:r>
    </w:p>
    <w:p>
      <w:pPr>
        <w:spacing w:after="0"/>
        <w:ind w:left="0"/>
        <w:jc w:val="both"/>
      </w:pPr>
      <w:r>
        <w:rPr>
          <w:rFonts w:ascii="Times New Roman"/>
          <w:b w:val="false"/>
          <w:i w:val="false"/>
          <w:color w:val="000000"/>
          <w:sz w:val="28"/>
        </w:rPr>
        <w:t>
      2. Қалған тармақтардағы жазбалар қарындашпен жазылады.</w:t>
      </w:r>
    </w:p>
    <w:p>
      <w:pPr>
        <w:spacing w:after="0"/>
        <w:ind w:left="0"/>
        <w:jc w:val="both"/>
      </w:pPr>
      <w:r>
        <w:rPr>
          <w:rFonts w:ascii="Times New Roman"/>
          <w:b w:val="false"/>
          <w:i w:val="false"/>
          <w:color w:val="000000"/>
          <w:sz w:val="28"/>
        </w:rPr>
        <w:t>
      3. Азамат әскери есептен шығарылған немесе алып тасталған кезде әліпбилік карточка жойылады.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bookmarkStart w:name="z690" w:id="270"/>
    <w:p>
      <w:pPr>
        <w:spacing w:after="0"/>
        <w:ind w:left="0"/>
        <w:jc w:val="left"/>
      </w:pPr>
      <w:r>
        <w:rPr>
          <w:rFonts w:ascii="Times New Roman"/>
          <w:b/>
          <w:i w:val="false"/>
          <w:color w:val="000000"/>
        </w:rPr>
        <w:t xml:space="preserve"> Әскерге шақыру учаскесіне тіркелуге тиіс азаматтардың тізімі ____________________________________________________ (жергілікті атқарушы органдар, заңды тұлғалар)</w:t>
      </w:r>
    </w:p>
    <w:bookmarkEnd w:id="270"/>
    <w:p>
      <w:pPr>
        <w:spacing w:after="0"/>
        <w:ind w:left="0"/>
        <w:jc w:val="both"/>
      </w:pPr>
      <w:r>
        <w:rPr>
          <w:rFonts w:ascii="Times New Roman"/>
          <w:b w:val="false"/>
          <w:i w:val="false"/>
          <w:color w:val="ff0000"/>
          <w:sz w:val="28"/>
        </w:rPr>
        <w:t xml:space="preserve">
      Ескерту. 8-қосымша алып тасталды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9-қосымша</w:t>
            </w:r>
            <w:r>
              <w:br/>
            </w:r>
            <w:r>
              <w:rPr>
                <w:rFonts w:ascii="Times New Roman"/>
                <w:b w:val="false"/>
                <w:i w:val="false"/>
                <w:color w:val="000000"/>
                <w:sz w:val="20"/>
              </w:rPr>
              <w:t>Нысан</w:t>
            </w:r>
          </w:p>
        </w:tc>
      </w:tr>
    </w:tbl>
    <w:bookmarkStart w:name="z696" w:id="271"/>
    <w:p>
      <w:pPr>
        <w:spacing w:after="0"/>
        <w:ind w:left="0"/>
        <w:jc w:val="left"/>
      </w:pPr>
      <w:r>
        <w:rPr>
          <w:rFonts w:ascii="Times New Roman"/>
          <w:b/>
          <w:i w:val="false"/>
          <w:color w:val="000000"/>
        </w:rPr>
        <w:t xml:space="preserve"> ________________ ауданында (қаласында) туған 20__жылы әскерге шақыру учаскесіне тіркелуге тиіс азаматтардың жиынтық тізімі</w:t>
      </w:r>
    </w:p>
    <w:bookmarkEnd w:id="271"/>
    <w:p>
      <w:pPr>
        <w:spacing w:after="0"/>
        <w:ind w:left="0"/>
        <w:jc w:val="both"/>
      </w:pPr>
      <w:r>
        <w:rPr>
          <w:rFonts w:ascii="Times New Roman"/>
          <w:b w:val="false"/>
          <w:i w:val="false"/>
          <w:color w:val="ff0000"/>
          <w:sz w:val="28"/>
        </w:rPr>
        <w:t xml:space="preserve">
      Ескерту. 9-қосымша алып тасталды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10-қосымша</w:t>
            </w:r>
            <w:r>
              <w:br/>
            </w:r>
            <w:r>
              <w:rPr>
                <w:rFonts w:ascii="Times New Roman"/>
                <w:b w:val="false"/>
                <w:i w:val="false"/>
                <w:color w:val="000000"/>
                <w:sz w:val="20"/>
              </w:rPr>
              <w:t>Нысан</w:t>
            </w:r>
          </w:p>
        </w:tc>
      </w:tr>
    </w:tbl>
    <w:bookmarkStart w:name="z705" w:id="272"/>
    <w:p>
      <w:pPr>
        <w:spacing w:after="0"/>
        <w:ind w:left="0"/>
        <w:jc w:val="left"/>
      </w:pPr>
      <w:r>
        <w:rPr>
          <w:rFonts w:ascii="Times New Roman"/>
          <w:b/>
          <w:i w:val="false"/>
          <w:color w:val="000000"/>
        </w:rPr>
        <w:t xml:space="preserve"> Шақырту қағазы</w:t>
      </w:r>
    </w:p>
    <w:bookmarkEnd w:id="272"/>
    <w:p>
      <w:pPr>
        <w:spacing w:after="0"/>
        <w:ind w:left="0"/>
        <w:jc w:val="both"/>
      </w:pPr>
      <w:r>
        <w:rPr>
          <w:rFonts w:ascii="Times New Roman"/>
          <w:b w:val="false"/>
          <w:i w:val="false"/>
          <w:color w:val="ff0000"/>
          <w:sz w:val="28"/>
        </w:rPr>
        <w:t xml:space="preserve">
      Ескерту. 10-қосымша алып тасталды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11-қосымша</w:t>
            </w:r>
            <w:r>
              <w:br/>
            </w:r>
            <w:r>
              <w:rPr>
                <w:rFonts w:ascii="Times New Roman"/>
                <w:b w:val="false"/>
                <w:i w:val="false"/>
                <w:color w:val="000000"/>
                <w:sz w:val="20"/>
              </w:rPr>
              <w:t>Нысан</w:t>
            </w:r>
          </w:p>
        </w:tc>
      </w:tr>
    </w:tbl>
    <w:bookmarkStart w:name="z781" w:id="273"/>
    <w:p>
      <w:pPr>
        <w:spacing w:after="0"/>
        <w:ind w:left="0"/>
        <w:jc w:val="both"/>
      </w:pPr>
      <w:r>
        <w:rPr>
          <w:rFonts w:ascii="Times New Roman"/>
          <w:b w:val="false"/>
          <w:i w:val="false"/>
          <w:color w:val="000000"/>
          <w:sz w:val="28"/>
        </w:rPr>
        <w:t>
      Есепке алу нөмірі ____________ (есептік-әліпбилік кітап бойынша)</w:t>
      </w:r>
    </w:p>
    <w:bookmarkEnd w:id="273"/>
    <w:bookmarkStart w:name="z782" w:id="274"/>
    <w:p>
      <w:pPr>
        <w:spacing w:after="0"/>
        <w:ind w:left="0"/>
        <w:jc w:val="left"/>
      </w:pPr>
      <w:r>
        <w:rPr>
          <w:rFonts w:ascii="Times New Roman"/>
          <w:b/>
          <w:i w:val="false"/>
          <w:color w:val="000000"/>
        </w:rPr>
        <w:t xml:space="preserve"> ӘСКЕРГЕ ШАҚЫРЫЛУШЫНЫҢ ЕСЕПКЕ АЛУ КАРТАСЫ</w:t>
      </w:r>
    </w:p>
    <w:bookmarkEnd w:id="274"/>
    <w:p>
      <w:pPr>
        <w:spacing w:after="0"/>
        <w:ind w:left="0"/>
        <w:jc w:val="both"/>
      </w:pPr>
      <w:r>
        <w:rPr>
          <w:rFonts w:ascii="Times New Roman"/>
          <w:b w:val="false"/>
          <w:i w:val="false"/>
          <w:color w:val="ff0000"/>
          <w:sz w:val="28"/>
        </w:rPr>
        <w:t xml:space="preserve">
      Ескерту. 11-қосымша алып тасталды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есепке алу қағидаларына</w:t>
            </w:r>
            <w:r>
              <w:br/>
            </w:r>
            <w:r>
              <w:rPr>
                <w:rFonts w:ascii="Times New Roman"/>
                <w:b w:val="false"/>
                <w:i w:val="false"/>
                <w:color w:val="000000"/>
                <w:sz w:val="20"/>
              </w:rPr>
              <w:t>12-қосымша</w:t>
            </w:r>
            <w:r>
              <w:br/>
            </w:r>
            <w:r>
              <w:rPr>
                <w:rFonts w:ascii="Times New Roman"/>
                <w:b w:val="false"/>
                <w:i w:val="false"/>
                <w:color w:val="000000"/>
                <w:sz w:val="20"/>
              </w:rPr>
              <w:t>Нысан</w:t>
            </w:r>
          </w:p>
        </w:tc>
      </w:tr>
    </w:tbl>
    <w:bookmarkStart w:name="z831" w:id="275"/>
    <w:p>
      <w:pPr>
        <w:spacing w:after="0"/>
        <w:ind w:left="0"/>
        <w:jc w:val="both"/>
      </w:pPr>
      <w:r>
        <w:rPr>
          <w:rFonts w:ascii="Times New Roman"/>
          <w:b w:val="false"/>
          <w:i w:val="false"/>
          <w:color w:val="000000"/>
          <w:sz w:val="28"/>
        </w:rPr>
        <w:t>
      20___жылғы "___" ________№_____ тізбе бойынша есепке алынды</w:t>
      </w:r>
    </w:p>
    <w:bookmarkEnd w:id="275"/>
    <w:bookmarkStart w:name="z832" w:id="276"/>
    <w:p>
      <w:pPr>
        <w:spacing w:after="0"/>
        <w:ind w:left="0"/>
        <w:jc w:val="left"/>
      </w:pPr>
      <w:r>
        <w:rPr>
          <w:rFonts w:ascii="Times New Roman"/>
          <w:b/>
          <w:i w:val="false"/>
          <w:color w:val="000000"/>
        </w:rPr>
        <w:t xml:space="preserve"> ______________________________ облысы</w:t>
      </w:r>
    </w:p>
    <w:bookmarkEnd w:id="276"/>
    <w:bookmarkStart w:name="z833" w:id="277"/>
    <w:p>
      <w:pPr>
        <w:spacing w:after="0"/>
        <w:ind w:left="0"/>
        <w:jc w:val="left"/>
      </w:pPr>
      <w:r>
        <w:rPr>
          <w:rFonts w:ascii="Times New Roman"/>
          <w:b/>
          <w:i w:val="false"/>
          <w:color w:val="000000"/>
        </w:rPr>
        <w:t xml:space="preserve"> (облыстың атауы көрсетілсін)</w:t>
      </w:r>
    </w:p>
    <w:bookmarkEnd w:id="277"/>
    <w:bookmarkStart w:name="z834" w:id="278"/>
    <w:p>
      <w:pPr>
        <w:spacing w:after="0"/>
        <w:ind w:left="0"/>
        <w:jc w:val="left"/>
      </w:pPr>
      <w:r>
        <w:rPr>
          <w:rFonts w:ascii="Times New Roman"/>
          <w:b/>
          <w:i w:val="false"/>
          <w:color w:val="000000"/>
        </w:rPr>
        <w:t xml:space="preserve"> ________________________________________ ауданы (қаласы)</w:t>
      </w:r>
    </w:p>
    <w:bookmarkEnd w:id="278"/>
    <w:bookmarkStart w:name="z835" w:id="279"/>
    <w:p>
      <w:pPr>
        <w:spacing w:after="0"/>
        <w:ind w:left="0"/>
        <w:jc w:val="left"/>
      </w:pPr>
      <w:r>
        <w:rPr>
          <w:rFonts w:ascii="Times New Roman"/>
          <w:b/>
          <w:i w:val="false"/>
          <w:color w:val="000000"/>
        </w:rPr>
        <w:t xml:space="preserve"> (ауданның, қаланың атауы көрсетілсін)</w:t>
      </w:r>
    </w:p>
    <w:bookmarkEnd w:id="279"/>
    <w:bookmarkStart w:name="z836" w:id="280"/>
    <w:p>
      <w:pPr>
        <w:spacing w:after="0"/>
        <w:ind w:left="0"/>
        <w:jc w:val="left"/>
      </w:pPr>
      <w:r>
        <w:rPr>
          <w:rFonts w:ascii="Times New Roman"/>
          <w:b/>
          <w:i w:val="false"/>
          <w:color w:val="000000"/>
        </w:rPr>
        <w:t xml:space="preserve"> _______ ЖЫЛЫ ТУҒАН АЗАМАТТАРДЫ ӘСКЕРГЕ ШАҚЫРУ УЧАСКЕСІНЕ ТІРКЕУ ЖӨНІНДЕГІ КОМИССИЯ ХАТТАМАЛАРЫНЫҢ КІТАБЫ</w:t>
      </w:r>
    </w:p>
    <w:bookmarkEnd w:id="280"/>
    <w:p>
      <w:pPr>
        <w:spacing w:after="0"/>
        <w:ind w:left="0"/>
        <w:jc w:val="both"/>
      </w:pPr>
      <w:r>
        <w:rPr>
          <w:rFonts w:ascii="Times New Roman"/>
          <w:b w:val="false"/>
          <w:i w:val="false"/>
          <w:color w:val="ff0000"/>
          <w:sz w:val="28"/>
        </w:rPr>
        <w:t xml:space="preserve">
      Ескерту. 12-қосымша алып тасталды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13-қосымша</w:t>
            </w:r>
            <w:r>
              <w:br/>
            </w:r>
            <w:r>
              <w:rPr>
                <w:rFonts w:ascii="Times New Roman"/>
                <w:b w:val="false"/>
                <w:i w:val="false"/>
                <w:color w:val="000000"/>
                <w:sz w:val="20"/>
              </w:rPr>
              <w:t>Нысан</w:t>
            </w:r>
          </w:p>
        </w:tc>
      </w:tr>
    </w:tbl>
    <w:bookmarkStart w:name="z862" w:id="281"/>
    <w:p>
      <w:pPr>
        <w:spacing w:after="0"/>
        <w:ind w:left="0"/>
        <w:jc w:val="left"/>
      </w:pPr>
      <w:r>
        <w:rPr>
          <w:rFonts w:ascii="Times New Roman"/>
          <w:b/>
          <w:i w:val="false"/>
          <w:color w:val="000000"/>
        </w:rPr>
        <w:t xml:space="preserve"> №_____ ЖОЛДАМА</w:t>
      </w:r>
    </w:p>
    <w:bookmarkEnd w:id="281"/>
    <w:p>
      <w:pPr>
        <w:spacing w:after="0"/>
        <w:ind w:left="0"/>
        <w:jc w:val="both"/>
      </w:pPr>
      <w:r>
        <w:rPr>
          <w:rFonts w:ascii="Times New Roman"/>
          <w:b w:val="false"/>
          <w:i w:val="false"/>
          <w:color w:val="ff0000"/>
          <w:sz w:val="28"/>
        </w:rPr>
        <w:t xml:space="preserve">
      Ескерту. 13-қосымша алып тасталды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99" w:id="282"/>
    <w:p>
      <w:pPr>
        <w:spacing w:after="0"/>
        <w:ind w:left="0"/>
        <w:jc w:val="both"/>
      </w:pPr>
      <w:r>
        <w:rPr>
          <w:rFonts w:ascii="Times New Roman"/>
          <w:b w:val="false"/>
          <w:i w:val="false"/>
          <w:color w:val="000000"/>
          <w:sz w:val="28"/>
        </w:rPr>
        <w:t>
      20_____жылғы №_________</w:t>
      </w:r>
    </w:p>
    <w:bookmarkEnd w:id="282"/>
    <w:p>
      <w:pPr>
        <w:spacing w:after="0"/>
        <w:ind w:left="0"/>
        <w:jc w:val="both"/>
      </w:pPr>
      <w:r>
        <w:rPr>
          <w:rFonts w:ascii="Times New Roman"/>
          <w:b w:val="false"/>
          <w:i w:val="false"/>
          <w:color w:val="000000"/>
          <w:sz w:val="28"/>
        </w:rPr>
        <w:t>
      тізімдеме бойынша есепке алынды</w:t>
      </w:r>
    </w:p>
    <w:bookmarkStart w:name="z900" w:id="283"/>
    <w:p>
      <w:pPr>
        <w:spacing w:after="0"/>
        <w:ind w:left="0"/>
        <w:jc w:val="left"/>
      </w:pPr>
      <w:r>
        <w:rPr>
          <w:rFonts w:ascii="Times New Roman"/>
          <w:b/>
          <w:i w:val="false"/>
          <w:color w:val="000000"/>
        </w:rPr>
        <w:t xml:space="preserve"> ОБЛЫСЫ АУДАНЫ АУМАҒЫНДА ТҰРАТЫН  ЖЫЛЫ ТУҒАН ӘСКЕРГЕ ШАҚЫРЫЛУШЫЛАРДЫҢ ЕСЕПТІК-ӘЛІПБИЛІК КІТАБЫ</w:t>
      </w:r>
    </w:p>
    <w:bookmarkEnd w:id="283"/>
    <w:p>
      <w:pPr>
        <w:spacing w:after="0"/>
        <w:ind w:left="0"/>
        <w:jc w:val="both"/>
      </w:pPr>
      <w:r>
        <w:rPr>
          <w:rFonts w:ascii="Times New Roman"/>
          <w:b w:val="false"/>
          <w:i w:val="false"/>
          <w:color w:val="ff0000"/>
          <w:sz w:val="28"/>
        </w:rPr>
        <w:t xml:space="preserve">
      Ескерту. 14-қосымша жаңа редакцияда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01" w:id="284"/>
    <w:p>
      <w:pPr>
        <w:spacing w:after="0"/>
        <w:ind w:left="0"/>
        <w:jc w:val="both"/>
      </w:pPr>
      <w:r>
        <w:rPr>
          <w:rFonts w:ascii="Times New Roman"/>
          <w:b w:val="false"/>
          <w:i w:val="false"/>
          <w:color w:val="000000"/>
          <w:sz w:val="28"/>
        </w:rPr>
        <w:t>
      20___жылғы "___" _____________басталды</w:t>
      </w:r>
    </w:p>
    <w:bookmarkEnd w:id="284"/>
    <w:p>
      <w:pPr>
        <w:spacing w:after="0"/>
        <w:ind w:left="0"/>
        <w:jc w:val="both"/>
      </w:pPr>
      <w:r>
        <w:rPr>
          <w:rFonts w:ascii="Times New Roman"/>
          <w:b w:val="false"/>
          <w:i w:val="false"/>
          <w:color w:val="000000"/>
          <w:sz w:val="28"/>
        </w:rPr>
        <w:t>
      20___жылғы "___" _____________аяқталды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және әкесінің аты (бар болса)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Тұрғылықты жері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ЖӘБО-ға тіркелген күні. Егер келсе, онда қандай</w:t>
            </w:r>
          </w:p>
          <w:p>
            <w:pPr>
              <w:spacing w:after="20"/>
              <w:ind w:left="20"/>
              <w:jc w:val="both"/>
            </w:pPr>
            <w:r>
              <w:rPr>
                <w:rFonts w:ascii="Times New Roman"/>
                <w:b w:val="false"/>
                <w:i w:val="false"/>
                <w:color w:val="000000"/>
                <w:sz w:val="20"/>
              </w:rPr>
              <w:t>
</w:t>
            </w:r>
            <w:r>
              <w:rPr>
                <w:rFonts w:ascii="Times New Roman"/>
                <w:b/>
                <w:i w:val="false"/>
                <w:color w:val="000000"/>
                <w:sz w:val="20"/>
              </w:rPr>
              <w:t>ЖӘБО-дан келді, әскери есепке алынған күні және жеке істі алған күні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Қандай ЖӘБО-ға кетті, қашан. Жеке іс жолданған күн және қандай шығыс нөмірімен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Аудандық (қалалық) әскерге шақыру комиссиясынан өту нәтижесі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Әскерге шақырылушының есепке алу картасын сақтау орны туралы белгі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Қарулы Күштеріне әскерге шақыру туралы белгі. Қашан және қандай әскери командаға кетті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Әскерге шақыруды кейінге қалдыру туралы белгі. Кейінге қалдыру үшін негіз және қанша уақытқа дейін кейінге қалдырылды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запасқа қабылдау немесе әскери есептен алу туралы белгі</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05" w:id="285"/>
    <w:p>
      <w:pPr>
        <w:spacing w:after="0"/>
        <w:ind w:left="0"/>
        <w:jc w:val="both"/>
      </w:pPr>
      <w:r>
        <w:rPr>
          <w:rFonts w:ascii="Times New Roman"/>
          <w:b w:val="false"/>
          <w:i w:val="false"/>
          <w:color w:val="000000"/>
          <w:sz w:val="28"/>
        </w:rPr>
        <w:t>
      20 __ жылғы "___" _________</w:t>
      </w:r>
    </w:p>
    <w:bookmarkEnd w:id="285"/>
    <w:p>
      <w:pPr>
        <w:spacing w:after="0"/>
        <w:ind w:left="0"/>
        <w:jc w:val="both"/>
      </w:pPr>
      <w:r>
        <w:rPr>
          <w:rFonts w:ascii="Times New Roman"/>
          <w:b w:val="false"/>
          <w:i w:val="false"/>
          <w:color w:val="000000"/>
          <w:sz w:val="28"/>
        </w:rPr>
        <w:t>
      №________ тізімдеме бойынша нақтыланды</w:t>
      </w:r>
    </w:p>
    <w:bookmarkStart w:name="z906" w:id="286"/>
    <w:p>
      <w:pPr>
        <w:spacing w:after="0"/>
        <w:ind w:left="0"/>
        <w:jc w:val="left"/>
      </w:pPr>
      <w:r>
        <w:rPr>
          <w:rFonts w:ascii="Times New Roman"/>
          <w:b/>
          <w:i w:val="false"/>
          <w:color w:val="000000"/>
        </w:rPr>
        <w:t xml:space="preserve"> _____________________ облысы _______________________ ауданының (қаласының) қорғаныс істері басқармасында (бөлімінде) әскери есепте тұрған әскерге шақырылушылардың қозғалысын есепке алу журналы</w:t>
      </w:r>
    </w:p>
    <w:bookmarkEnd w:id="286"/>
    <w:p>
      <w:pPr>
        <w:spacing w:after="0"/>
        <w:ind w:left="0"/>
        <w:jc w:val="both"/>
      </w:pPr>
      <w:r>
        <w:rPr>
          <w:rFonts w:ascii="Times New Roman"/>
          <w:b w:val="false"/>
          <w:i w:val="false"/>
          <w:color w:val="ff0000"/>
          <w:sz w:val="28"/>
        </w:rPr>
        <w:t xml:space="preserve">
      Ескерту. 15-қосымша жаңа редакцияда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07" w:id="287"/>
    <w:p>
      <w:pPr>
        <w:spacing w:after="0"/>
        <w:ind w:left="0"/>
        <w:jc w:val="both"/>
      </w:pPr>
      <w:r>
        <w:rPr>
          <w:rFonts w:ascii="Times New Roman"/>
          <w:b w:val="false"/>
          <w:i w:val="false"/>
          <w:color w:val="000000"/>
          <w:sz w:val="28"/>
        </w:rPr>
        <w:t>
      20___жылғы "___" _____________басталды</w:t>
      </w:r>
    </w:p>
    <w:bookmarkEnd w:id="287"/>
    <w:p>
      <w:pPr>
        <w:spacing w:after="0"/>
        <w:ind w:left="0"/>
        <w:jc w:val="both"/>
      </w:pPr>
      <w:r>
        <w:rPr>
          <w:rFonts w:ascii="Times New Roman"/>
          <w:b w:val="false"/>
          <w:i w:val="false"/>
          <w:color w:val="000000"/>
          <w:sz w:val="28"/>
        </w:rPr>
        <w:t>
      20___жылғы "___" _____________аяқталды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есепке қабылданды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есептен шығарылды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енгізілген күн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қорғаныс істері басқармаларынан және бөлімдерінен келгені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басқа мемлекеттерден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запастан берілгені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жазасын өтеу орнынан келгені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мерзімде ЖӘБО-ға тіркелгені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мерзімде тіркеуден өтпегендердің ЖӘБО тіркелгені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әскерге шақырылғаны және жіберілгені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негіз бойынша запасқа берілгені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шығарумен әскерге шақыру комиссиясының әскери қызметке жарамсыз деп танығаны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оқу орнына оқуға түсті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 үшін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есептен шығарылды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есепке қабылданды</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қауіпсіздік комитетінің есебіне берілгені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есебіне берілгені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есепке берілгені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сотталғаны және жазасын өтеу орнына кеткені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қорғаныс істері басқармаларына және бөлімдеріне кеткені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әскери қызметке шақыруға жатады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туған жылы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 жыл</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 жыл</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 жыл</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есепте тұр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әскери қызметке шақыруға жатады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әскери қызметке шақыруға жатпайды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себеп бойынша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әскери есепте тұр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туған жылы бойынша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әскерге шақыру кейінге қалдырылған немесе оған құқығы бар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 жыл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___ жыл</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жағдайы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алуды жалғастыру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жағдайы бойынша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қаулысы, Қазақстан Республикасы Қорғаныс министрлігінің бұйрықтары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_________________________ауданы (қаласы) қорғаныс істері басқармасының</w:t>
      </w:r>
    </w:p>
    <w:p>
      <w:pPr>
        <w:spacing w:after="0"/>
        <w:ind w:left="0"/>
        <w:jc w:val="both"/>
      </w:pPr>
      <w:r>
        <w:rPr>
          <w:rFonts w:ascii="Times New Roman"/>
          <w:b w:val="false"/>
          <w:i w:val="false"/>
          <w:color w:val="000000"/>
          <w:sz w:val="28"/>
        </w:rPr>
        <w:t>
      (бөлімінің) бастығы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(әскери атағы, қолы)</w:t>
      </w:r>
    </w:p>
    <w:p>
      <w:pPr>
        <w:spacing w:after="0"/>
        <w:ind w:left="0"/>
        <w:jc w:val="both"/>
      </w:pPr>
      <w:r>
        <w:rPr>
          <w:rFonts w:ascii="Times New Roman"/>
          <w:b w:val="false"/>
          <w:i w:val="false"/>
          <w:color w:val="000000"/>
          <w:sz w:val="28"/>
        </w:rPr>
        <w:t>
      _________________________ауданы (қаласы) қорғаныс істері басқармасы (бөлімі)</w:t>
      </w:r>
    </w:p>
    <w:p>
      <w:pPr>
        <w:spacing w:after="0"/>
        <w:ind w:left="0"/>
        <w:jc w:val="both"/>
      </w:pPr>
      <w:r>
        <w:rPr>
          <w:rFonts w:ascii="Times New Roman"/>
          <w:b w:val="false"/>
          <w:i w:val="false"/>
          <w:color w:val="000000"/>
          <w:sz w:val="28"/>
        </w:rPr>
        <w:t>
      келісімшарт бойынша әскери қызметшілерді қабылдау және әскерге шақыру бөлімінің</w:t>
      </w:r>
    </w:p>
    <w:p>
      <w:pPr>
        <w:spacing w:after="0"/>
        <w:ind w:left="0"/>
        <w:jc w:val="both"/>
      </w:pPr>
      <w:r>
        <w:rPr>
          <w:rFonts w:ascii="Times New Roman"/>
          <w:b w:val="false"/>
          <w:i w:val="false"/>
          <w:color w:val="000000"/>
          <w:sz w:val="28"/>
        </w:rPr>
        <w:t>
      (бөлімшесінің) бастығы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(әскери атағы, қолы)</w:t>
      </w:r>
    </w:p>
    <w:p>
      <w:pPr>
        <w:spacing w:after="0"/>
        <w:ind w:left="0"/>
        <w:jc w:val="both"/>
      </w:pPr>
      <w:r>
        <w:rPr>
          <w:rFonts w:ascii="Times New Roman"/>
          <w:b w:val="false"/>
          <w:i w:val="false"/>
          <w:color w:val="000000"/>
          <w:sz w:val="28"/>
        </w:rPr>
        <w:t>
      20___ жылғы "___" _______________</w:t>
      </w:r>
    </w:p>
    <w:p>
      <w:pPr>
        <w:spacing w:after="0"/>
        <w:ind w:left="0"/>
        <w:jc w:val="both"/>
      </w:pPr>
      <w:r>
        <w:rPr>
          <w:rFonts w:ascii="Times New Roman"/>
          <w:b w:val="false"/>
          <w:i w:val="false"/>
          <w:color w:val="000000"/>
          <w:sz w:val="28"/>
        </w:rPr>
        <w:t>
      Есепке алу журналын жүргізу бойынша түсіндірме</w:t>
      </w:r>
    </w:p>
    <w:p>
      <w:pPr>
        <w:spacing w:after="0"/>
        <w:ind w:left="0"/>
        <w:jc w:val="both"/>
      </w:pPr>
      <w:r>
        <w:rPr>
          <w:rFonts w:ascii="Times New Roman"/>
          <w:b w:val="false"/>
          <w:i w:val="false"/>
          <w:color w:val="000000"/>
          <w:sz w:val="28"/>
        </w:rPr>
        <w:t>
      1) есепке алу журналын қорғаныс істері басқармасының (бөлімінің) келісімшарт бойынша әскери қызметшілерді қабылдау және әскерге шақыру бөлімінің (бөлімшесінің) бастығы жүргізеді, ал штат бойынша олар жоқ жерде қорғаныс істері басқармасы (бөлімі) бастығының нұсқауы бойынша қорғаныс істері басқармасының (бөлімінің) жұмыскері жүргізеді;</w:t>
      </w:r>
    </w:p>
    <w:p>
      <w:pPr>
        <w:spacing w:after="0"/>
        <w:ind w:left="0"/>
        <w:jc w:val="both"/>
      </w:pPr>
      <w:r>
        <w:rPr>
          <w:rFonts w:ascii="Times New Roman"/>
          <w:b w:val="false"/>
          <w:i w:val="false"/>
          <w:color w:val="000000"/>
          <w:sz w:val="28"/>
        </w:rPr>
        <w:t>
      2) есепке алу журналындағы мәліметтер әскерге шақырушылардың жеке істері немесе әліпбилік карточкалары негізінде апта сайын жазылады. Ай сайын журналда қорытынды жасалады, ол қорғаныс істері басқармасы (бөлімі) бастығының және журналды жүргізуге жауапты адамның қолтаңбасымен куәландырылады.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 есепке</w:t>
            </w:r>
            <w:r>
              <w:br/>
            </w:r>
            <w:r>
              <w:rPr>
                <w:rFonts w:ascii="Times New Roman"/>
                <w:b w:val="false"/>
                <w:i w:val="false"/>
                <w:color w:val="000000"/>
                <w:sz w:val="20"/>
              </w:rPr>
              <w:t>алу қағидаларына</w:t>
            </w:r>
            <w:r>
              <w:br/>
            </w:r>
            <w:r>
              <w:rPr>
                <w:rFonts w:ascii="Times New Roman"/>
                <w:b w:val="false"/>
                <w:i w:val="false"/>
                <w:color w:val="000000"/>
                <w:sz w:val="20"/>
              </w:rPr>
              <w:t>16-қосымша</w:t>
            </w:r>
            <w:r>
              <w:br/>
            </w:r>
            <w:r>
              <w:rPr>
                <w:rFonts w:ascii="Times New Roman"/>
                <w:b w:val="false"/>
                <w:i w:val="false"/>
                <w:color w:val="000000"/>
                <w:sz w:val="20"/>
              </w:rPr>
              <w:t>Нысан</w:t>
            </w:r>
          </w:p>
        </w:tc>
      </w:tr>
    </w:tbl>
    <w:bookmarkStart w:name="z925" w:id="288"/>
    <w:p>
      <w:pPr>
        <w:spacing w:after="0"/>
        <w:ind w:left="0"/>
        <w:jc w:val="left"/>
      </w:pPr>
      <w:r>
        <w:rPr>
          <w:rFonts w:ascii="Times New Roman"/>
          <w:b/>
          <w:i w:val="false"/>
          <w:color w:val="000000"/>
        </w:rPr>
        <w:t xml:space="preserve"> "Қазақстан Республикасы Қорғаныс министрлігінің әскери-техникалық</w:t>
      </w:r>
      <w:r>
        <w:br/>
      </w:r>
      <w:r>
        <w:rPr>
          <w:rFonts w:ascii="Times New Roman"/>
          <w:b/>
          <w:i w:val="false"/>
          <w:color w:val="000000"/>
        </w:rPr>
        <w:t xml:space="preserve"> мектебі" РМҚК __________________ филиалында өтеулі негізде</w:t>
      </w:r>
      <w:r>
        <w:br/>
      </w:r>
      <w:r>
        <w:rPr>
          <w:rFonts w:ascii="Times New Roman"/>
          <w:b/>
          <w:i w:val="false"/>
          <w:color w:val="000000"/>
        </w:rPr>
        <w:t xml:space="preserve"> әскери-техникалық және өзге де мамандықтар бойынша даярлықтан өткен</w:t>
      </w:r>
      <w:r>
        <w:br/>
      </w:r>
      <w:r>
        <w:rPr>
          <w:rFonts w:ascii="Times New Roman"/>
          <w:b/>
          <w:i w:val="false"/>
          <w:color w:val="000000"/>
        </w:rPr>
        <w:t xml:space="preserve"> азаматтардың атаулы тізімі</w:t>
      </w:r>
    </w:p>
    <w:bookmarkEnd w:id="288"/>
    <w:p>
      <w:pPr>
        <w:spacing w:after="0"/>
        <w:ind w:left="0"/>
        <w:jc w:val="both"/>
      </w:pPr>
      <w:r>
        <w:rPr>
          <w:rFonts w:ascii="Times New Roman"/>
          <w:b w:val="false"/>
          <w:i w:val="false"/>
          <w:color w:val="ff0000"/>
          <w:sz w:val="28"/>
        </w:rPr>
        <w:t xml:space="preserve">
      Ескерту. 16-қосымша жаңа редакцияда - ҚР Қорғаныс министрінің 13.01.2026 </w:t>
      </w:r>
      <w:r>
        <w:rPr>
          <w:rFonts w:ascii="Times New Roman"/>
          <w:b w:val="false"/>
          <w:i w:val="false"/>
          <w:color w:val="ff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болса</w:t>
            </w:r>
            <w:r>
              <w:rPr>
                <w:rFonts w:ascii="Times New Roman"/>
                <w:b/>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тегі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Мамандығы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Оқу</w:t>
            </w:r>
            <w:r>
              <w:rPr>
                <w:rFonts w:ascii="Times New Roman"/>
                <w:b w:val="false"/>
                <w:i w:val="false"/>
                <w:color w:val="000000"/>
                <w:sz w:val="20"/>
              </w:rPr>
              <w:t xml:space="preserve"> </w:t>
            </w:r>
            <w:r>
              <w:rPr>
                <w:rFonts w:ascii="Times New Roman"/>
                <w:b/>
                <w:i w:val="false"/>
                <w:color w:val="000000"/>
                <w:sz w:val="20"/>
              </w:rPr>
              <w:t>кезеңі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Оқуды</w:t>
            </w:r>
            <w:r>
              <w:rPr>
                <w:rFonts w:ascii="Times New Roman"/>
                <w:b w:val="false"/>
                <w:i w:val="false"/>
                <w:color w:val="000000"/>
                <w:sz w:val="20"/>
              </w:rPr>
              <w:t xml:space="preserve"> </w:t>
            </w:r>
            <w:r>
              <w:rPr>
                <w:rFonts w:ascii="Times New Roman"/>
                <w:b/>
                <w:i w:val="false"/>
                <w:color w:val="000000"/>
                <w:sz w:val="20"/>
              </w:rPr>
              <w:t>бітіргені</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сертификаттың</w:t>
            </w:r>
            <w:r>
              <w:rPr>
                <w:rFonts w:ascii="Times New Roman"/>
                <w:b w:val="false"/>
                <w:i w:val="false"/>
                <w:color w:val="000000"/>
                <w:sz w:val="20"/>
              </w:rPr>
              <w:t xml:space="preserve"> </w:t>
            </w:r>
            <w:r>
              <w:rPr>
                <w:rFonts w:ascii="Times New Roman"/>
                <w:b/>
                <w:i w:val="false"/>
                <w:color w:val="000000"/>
                <w:sz w:val="20"/>
              </w:rPr>
              <w:t>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w:t>
            </w:r>
            <w:r>
              <w:rPr>
                <w:rFonts w:ascii="Times New Roman"/>
                <w:b/>
                <w:i w:val="false"/>
                <w:color w:val="000000"/>
                <w:sz w:val="20"/>
              </w:rPr>
              <w:t xml:space="preserve"> ант </w:t>
            </w:r>
            <w:r>
              <w:rPr>
                <w:rFonts w:ascii="Times New Roman"/>
                <w:b/>
                <w:i w:val="false"/>
                <w:color w:val="000000"/>
                <w:sz w:val="20"/>
              </w:rPr>
              <w:t>қабылдау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бұйрықтың</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ӘЕМ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w:t>
            </w:r>
            <w:r>
              <w:rPr>
                <w:rFonts w:ascii="Times New Roman"/>
                <w:b/>
                <w:i w:val="false"/>
                <w:color w:val="000000"/>
                <w:sz w:val="20"/>
              </w:rPr>
              <w:t xml:space="preserve"> коды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"Қазақстан Республикасы Қорғаныс министрлігінің әскери-техникалық</w:t>
      </w:r>
    </w:p>
    <w:p>
      <w:pPr>
        <w:spacing w:after="0"/>
        <w:ind w:left="0"/>
        <w:jc w:val="both"/>
      </w:pPr>
      <w:r>
        <w:rPr>
          <w:rFonts w:ascii="Times New Roman"/>
          <w:b w:val="false"/>
          <w:i w:val="false"/>
          <w:color w:val="000000"/>
          <w:sz w:val="28"/>
        </w:rPr>
        <w:t>мектебі" РМҚК __________________ филиалының директоры</w:t>
      </w:r>
    </w:p>
    <w:p>
      <w:pPr>
        <w:spacing w:after="0"/>
        <w:ind w:left="0"/>
        <w:jc w:val="both"/>
      </w:pPr>
      <w:r>
        <w:rPr>
          <w:rFonts w:ascii="Times New Roman"/>
          <w:b w:val="false"/>
          <w:i w:val="false"/>
          <w:color w:val="000000"/>
          <w:sz w:val="28"/>
        </w:rPr>
        <w:t>_______________________________________________________</w:t>
      </w:r>
    </w:p>
    <w:p>
      <w:pPr>
        <w:spacing w:after="0"/>
        <w:ind w:left="0"/>
        <w:jc w:val="both"/>
      </w:pPr>
      <w:r>
        <w:rPr>
          <w:rFonts w:ascii="Times New Roman"/>
          <w:b w:val="false"/>
          <w:i w:val="false"/>
          <w:color w:val="000000"/>
          <w:sz w:val="28"/>
        </w:rPr>
        <w:t xml:space="preserve">             (қолы, инициалдары,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17-қосымша</w:t>
            </w:r>
            <w:r>
              <w:br/>
            </w:r>
            <w:r>
              <w:rPr>
                <w:rFonts w:ascii="Times New Roman"/>
                <w:b w:val="false"/>
                <w:i w:val="false"/>
                <w:color w:val="000000"/>
                <w:sz w:val="20"/>
              </w:rPr>
              <w:t>Нысан</w:t>
            </w:r>
          </w:p>
        </w:tc>
      </w:tr>
    </w:tbl>
    <w:bookmarkStart w:name="z933" w:id="289"/>
    <w:p>
      <w:pPr>
        <w:spacing w:after="0"/>
        <w:ind w:left="0"/>
        <w:jc w:val="left"/>
      </w:pPr>
      <w:r>
        <w:rPr>
          <w:rFonts w:ascii="Times New Roman"/>
          <w:b/>
          <w:i w:val="false"/>
          <w:color w:val="000000"/>
        </w:rPr>
        <w:t xml:space="preserve"> _______________________________________________________ жанында</w:t>
      </w:r>
      <w:r>
        <w:br/>
      </w:r>
      <w:r>
        <w:rPr>
          <w:rFonts w:ascii="Times New Roman"/>
          <w:b/>
          <w:i w:val="false"/>
          <w:color w:val="000000"/>
        </w:rPr>
        <w:t xml:space="preserve"> (оқу орнының атауы)</w:t>
      </w:r>
      <w:r>
        <w:br/>
      </w:r>
      <w:r>
        <w:rPr>
          <w:rFonts w:ascii="Times New Roman"/>
          <w:b/>
          <w:i w:val="false"/>
          <w:color w:val="000000"/>
        </w:rPr>
        <w:t xml:space="preserve"> запастағы офицер бағдарламасы бойынша әскери даярлықтан өткен</w:t>
      </w:r>
      <w:r>
        <w:br/>
      </w:r>
      <w:r>
        <w:rPr>
          <w:rFonts w:ascii="Times New Roman"/>
          <w:b/>
          <w:i w:val="false"/>
          <w:color w:val="000000"/>
        </w:rPr>
        <w:t xml:space="preserve"> азаматтардың атаулы тізімі</w:t>
      </w:r>
    </w:p>
    <w:bookmarkEnd w:id="289"/>
    <w:p>
      <w:pPr>
        <w:spacing w:after="0"/>
        <w:ind w:left="0"/>
        <w:jc w:val="both"/>
      </w:pPr>
      <w:r>
        <w:rPr>
          <w:rFonts w:ascii="Times New Roman"/>
          <w:b w:val="false"/>
          <w:i w:val="false"/>
          <w:color w:val="ff0000"/>
          <w:sz w:val="28"/>
        </w:rPr>
        <w:t xml:space="preserve">
      Ескерту. 17-қосымша жаңа редакцияда - ҚР Қорғаныс министрінің 13.01.2026 </w:t>
      </w:r>
      <w:r>
        <w:rPr>
          <w:rFonts w:ascii="Times New Roman"/>
          <w:b w:val="false"/>
          <w:i w:val="false"/>
          <w:color w:val="ff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болса</w:t>
            </w:r>
            <w:r>
              <w:rPr>
                <w:rFonts w:ascii="Times New Roman"/>
                <w:b/>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тегі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w:t>
            </w:r>
            <w:r>
              <w:rPr>
                <w:rFonts w:ascii="Times New Roman"/>
                <w:b/>
                <w:i w:val="false"/>
                <w:color w:val="000000"/>
                <w:sz w:val="20"/>
              </w:rPr>
              <w:t xml:space="preserve"> ант </w:t>
            </w:r>
            <w:r>
              <w:rPr>
                <w:rFonts w:ascii="Times New Roman"/>
                <w:b/>
                <w:i w:val="false"/>
                <w:color w:val="000000"/>
                <w:sz w:val="20"/>
              </w:rPr>
              <w:t>қабылдау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бұйрықтың</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w:t>
            </w:r>
            <w:r>
              <w:rPr>
                <w:rFonts w:ascii="Times New Roman"/>
                <w:b/>
                <w:i w:val="false"/>
                <w:color w:val="000000"/>
                <w:sz w:val="20"/>
              </w:rPr>
              <w:t>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Офицер </w:t>
            </w:r>
            <w:r>
              <w:rPr>
                <w:rFonts w:ascii="Times New Roman"/>
                <w:b/>
                <w:i w:val="false"/>
                <w:color w:val="000000"/>
                <w:sz w:val="20"/>
              </w:rPr>
              <w:t>әскери</w:t>
            </w:r>
            <w:r>
              <w:rPr>
                <w:rFonts w:ascii="Times New Roman"/>
                <w:b w:val="false"/>
                <w:i w:val="false"/>
                <w:color w:val="000000"/>
                <w:sz w:val="20"/>
              </w:rPr>
              <w:t xml:space="preserve"> </w:t>
            </w:r>
            <w:r>
              <w:rPr>
                <w:rFonts w:ascii="Times New Roman"/>
                <w:b/>
                <w:i w:val="false"/>
                <w:color w:val="000000"/>
                <w:sz w:val="20"/>
              </w:rPr>
              <w:t>атағын</w:t>
            </w:r>
            <w:r>
              <w:rPr>
                <w:rFonts w:ascii="Times New Roman"/>
                <w:b/>
                <w:i w:val="false"/>
                <w:color w:val="000000"/>
                <w:sz w:val="20"/>
              </w:rPr>
              <w:t xml:space="preserve"> беру </w:t>
            </w:r>
            <w:r>
              <w:rPr>
                <w:rFonts w:ascii="Times New Roman"/>
                <w:b/>
                <w:i w:val="false"/>
                <w:color w:val="000000"/>
                <w:sz w:val="20"/>
              </w:rPr>
              <w:t>туралы</w:t>
            </w:r>
            <w:r>
              <w:rPr>
                <w:rFonts w:ascii="Times New Roman"/>
                <w:b/>
                <w:i w:val="false"/>
                <w:color w:val="000000"/>
                <w:sz w:val="20"/>
              </w:rPr>
              <w:t xml:space="preserve"> ҚР ҚМ </w:t>
            </w:r>
            <w:r>
              <w:rPr>
                <w:rFonts w:ascii="Times New Roman"/>
                <w:b/>
                <w:i w:val="false"/>
                <w:color w:val="000000"/>
                <w:sz w:val="20"/>
              </w:rPr>
              <w:t>бұйрығының</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ӘЕМ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w:t>
            </w:r>
            <w:r>
              <w:rPr>
                <w:rFonts w:ascii="Times New Roman"/>
                <w:b/>
                <w:i w:val="false"/>
                <w:color w:val="000000"/>
                <w:sz w:val="20"/>
              </w:rPr>
              <w:t xml:space="preserve">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 саны ____ дана жеке іс.</w:t>
      </w:r>
    </w:p>
    <w:p>
      <w:pPr>
        <w:spacing w:after="0"/>
        <w:ind w:left="0"/>
        <w:jc w:val="both"/>
      </w:pPr>
      <w:r>
        <w:rPr>
          <w:rFonts w:ascii="Times New Roman"/>
          <w:b w:val="false"/>
          <w:i w:val="false"/>
          <w:color w:val="000000"/>
          <w:sz w:val="28"/>
        </w:rPr>
        <w:t xml:space="preserve">
      Әскери кафедра (әскери факультет) бастығы </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(әскери атағы, қолы, инициалдары,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w:t>
            </w:r>
            <w:r>
              <w:br/>
            </w:r>
            <w:r>
              <w:rPr>
                <w:rFonts w:ascii="Times New Roman"/>
                <w:b w:val="false"/>
                <w:i w:val="false"/>
                <w:color w:val="000000"/>
                <w:sz w:val="20"/>
              </w:rPr>
              <w:t>әскерге шақырылушыларды</w:t>
            </w:r>
            <w:r>
              <w:br/>
            </w:r>
            <w:r>
              <w:rPr>
                <w:rFonts w:ascii="Times New Roman"/>
                <w:b w:val="false"/>
                <w:i w:val="false"/>
                <w:color w:val="000000"/>
                <w:sz w:val="20"/>
              </w:rPr>
              <w:t>әскери есепке алу қағидаларына</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38" w:id="290"/>
    <w:p>
      <w:pPr>
        <w:spacing w:after="0"/>
        <w:ind w:left="0"/>
        <w:jc w:val="left"/>
      </w:pPr>
      <w:r>
        <w:rPr>
          <w:rFonts w:ascii="Times New Roman"/>
          <w:b/>
          <w:i w:val="false"/>
          <w:color w:val="000000"/>
        </w:rPr>
        <w:t xml:space="preserve"> _______________________________________________________ жанында</w:t>
      </w:r>
      <w:r>
        <w:br/>
      </w:r>
      <w:r>
        <w:rPr>
          <w:rFonts w:ascii="Times New Roman"/>
          <w:b/>
          <w:i w:val="false"/>
          <w:color w:val="000000"/>
        </w:rPr>
        <w:t xml:space="preserve"> (оқу орнының атауы)</w:t>
      </w:r>
      <w:r>
        <w:br/>
      </w:r>
      <w:r>
        <w:rPr>
          <w:rFonts w:ascii="Times New Roman"/>
          <w:b/>
          <w:i w:val="false"/>
          <w:color w:val="000000"/>
        </w:rPr>
        <w:t xml:space="preserve"> запастағы сержант бағдарламасы бойынша әскери даярлықтан өткен азаматтардың атаулы тізімі</w:t>
      </w:r>
    </w:p>
    <w:bookmarkEnd w:id="290"/>
    <w:p>
      <w:pPr>
        <w:spacing w:after="0"/>
        <w:ind w:left="0"/>
        <w:jc w:val="both"/>
      </w:pPr>
      <w:r>
        <w:rPr>
          <w:rFonts w:ascii="Times New Roman"/>
          <w:b w:val="false"/>
          <w:i w:val="false"/>
          <w:color w:val="ff0000"/>
          <w:sz w:val="28"/>
        </w:rPr>
        <w:t xml:space="preserve">
      Ескерту. 18-қосымша жаңа редакцияда - ҚР Қорғаныс министрінің 13.01.2026 </w:t>
      </w:r>
      <w:r>
        <w:rPr>
          <w:rFonts w:ascii="Times New Roman"/>
          <w:b w:val="false"/>
          <w:i w:val="false"/>
          <w:color w:val="ff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болса</w:t>
            </w:r>
            <w:r>
              <w:rPr>
                <w:rFonts w:ascii="Times New Roman"/>
                <w:b/>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w:t>
            </w:r>
            <w:r>
              <w:rPr>
                <w:rFonts w:ascii="Times New Roman"/>
                <w:b/>
                <w:i w:val="false"/>
                <w:color w:val="000000"/>
                <w:sz w:val="20"/>
              </w:rPr>
              <w:t xml:space="preserve"> ант </w:t>
            </w:r>
            <w:r>
              <w:rPr>
                <w:rFonts w:ascii="Times New Roman"/>
                <w:b/>
                <w:i w:val="false"/>
                <w:color w:val="000000"/>
                <w:sz w:val="20"/>
              </w:rPr>
              <w:t>қабылдау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бұйрықтың</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ӘЕМ коды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w:t>
            </w:r>
            <w:r>
              <w:rPr>
                <w:rFonts w:ascii="Times New Roman"/>
                <w:b/>
                <w:i w:val="false"/>
                <w:color w:val="000000"/>
                <w:sz w:val="20"/>
              </w:rPr>
              <w:t xml:space="preserve"> коды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Әскери кафедра (әскери факультет) бастығы</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 xml:space="preserve">       (әскери атағы, қолы, инициалдары,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 есепке</w:t>
            </w:r>
            <w:r>
              <w:br/>
            </w:r>
            <w:r>
              <w:rPr>
                <w:rFonts w:ascii="Times New Roman"/>
                <w:b w:val="false"/>
                <w:i w:val="false"/>
                <w:color w:val="000000"/>
                <w:sz w:val="20"/>
              </w:rPr>
              <w:t>алу қағидаларына</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Оқу орнының мөртаңбасы</w:t>
      </w:r>
    </w:p>
    <w:bookmarkStart w:name="z945" w:id="291"/>
    <w:p>
      <w:pPr>
        <w:spacing w:after="0"/>
        <w:ind w:left="0"/>
        <w:jc w:val="left"/>
      </w:pPr>
      <w:r>
        <w:rPr>
          <w:rFonts w:ascii="Times New Roman"/>
          <w:b/>
          <w:i w:val="false"/>
          <w:color w:val="000000"/>
        </w:rPr>
        <w:t xml:space="preserve"> Анықтама</w:t>
      </w:r>
    </w:p>
    <w:bookmarkEnd w:id="291"/>
    <w:p>
      <w:pPr>
        <w:spacing w:after="0"/>
        <w:ind w:left="0"/>
        <w:jc w:val="both"/>
      </w:pPr>
      <w:r>
        <w:rPr>
          <w:rFonts w:ascii="Times New Roman"/>
          <w:b w:val="false"/>
          <w:i w:val="false"/>
          <w:color w:val="ff0000"/>
          <w:sz w:val="28"/>
        </w:rPr>
        <w:t xml:space="preserve">
      Ескерту. 19-қосымша жаңа редакцияда - ҚР Қорғаныс министрінің 13.01.2026 </w:t>
      </w:r>
      <w:r>
        <w:rPr>
          <w:rFonts w:ascii="Times New Roman"/>
          <w:b w:val="false"/>
          <w:i w:val="false"/>
          <w:color w:val="ff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___________________________________________________________ </w:t>
      </w:r>
      <w:r>
        <w:br/>
      </w:r>
      <w:r>
        <w:rPr>
          <w:rFonts w:ascii="Times New Roman"/>
          <w:b/>
          <w:i w:val="false"/>
          <w:color w:val="000000"/>
        </w:rPr>
        <w:t xml:space="preserve">                         (тегі, аты, әкесінің аты (болса)</w:t>
      </w:r>
      <w:r>
        <w:br/>
      </w:r>
      <w:r>
        <w:rPr>
          <w:rFonts w:ascii="Times New Roman"/>
          <w:b/>
          <w:i w:val="false"/>
          <w:color w:val="000000"/>
        </w:rPr>
        <w:t xml:space="preserve">       оның ___________________________________________________________ </w:t>
      </w:r>
      <w:r>
        <w:br/>
      </w:r>
      <w:r>
        <w:rPr>
          <w:rFonts w:ascii="Times New Roman"/>
          <w:b/>
          <w:i w:val="false"/>
          <w:color w:val="000000"/>
        </w:rPr>
        <w:t xml:space="preserve">                               (оқу орнының атауы)</w:t>
      </w:r>
    </w:p>
    <w:p>
      <w:pPr>
        <w:spacing w:after="0"/>
        <w:ind w:left="0"/>
        <w:jc w:val="both"/>
      </w:pPr>
      <w:r>
        <w:rPr>
          <w:rFonts w:ascii="Times New Roman"/>
          <w:b w:val="false"/>
          <w:i w:val="false"/>
          <w:color w:val="000000"/>
          <w:sz w:val="28"/>
        </w:rPr>
        <w:t>
      __________________________________________________________________ факультетінде</w:t>
      </w:r>
    </w:p>
    <w:p>
      <w:pPr>
        <w:spacing w:after="0"/>
        <w:ind w:left="0"/>
        <w:jc w:val="both"/>
      </w:pPr>
      <w:r>
        <w:rPr>
          <w:rFonts w:ascii="Times New Roman"/>
          <w:b w:val="false"/>
          <w:i w:val="false"/>
          <w:color w:val="000000"/>
          <w:sz w:val="28"/>
        </w:rPr>
        <w:t xml:space="preserve">______________________________________________________ ӘЕМ бойынша оқығаны және </w:t>
      </w:r>
    </w:p>
    <w:p>
      <w:pPr>
        <w:spacing w:after="0"/>
        <w:ind w:left="0"/>
        <w:jc w:val="both"/>
      </w:pPr>
      <w:r>
        <w:rPr>
          <w:rFonts w:ascii="Times New Roman"/>
          <w:b w:val="false"/>
          <w:i w:val="false"/>
          <w:color w:val="000000"/>
          <w:sz w:val="28"/>
        </w:rPr>
        <w:t xml:space="preserve">ол бойынша белгіленген емтихандарды 20 _______ жылы "____" _______________ </w:t>
      </w:r>
    </w:p>
    <w:p>
      <w:pPr>
        <w:spacing w:after="0"/>
        <w:ind w:left="0"/>
        <w:jc w:val="both"/>
      </w:pPr>
      <w:r>
        <w:rPr>
          <w:rFonts w:ascii="Times New Roman"/>
          <w:b w:val="false"/>
          <w:i w:val="false"/>
          <w:color w:val="000000"/>
          <w:sz w:val="28"/>
        </w:rPr>
        <w:t>тапсырғаны туралы берілді.</w:t>
      </w:r>
    </w:p>
    <w:p>
      <w:pPr>
        <w:spacing w:after="0"/>
        <w:ind w:left="0"/>
        <w:jc w:val="both"/>
      </w:pPr>
      <w:r>
        <w:rPr>
          <w:rFonts w:ascii="Times New Roman"/>
          <w:b w:val="false"/>
          <w:i w:val="false"/>
          <w:color w:val="000000"/>
          <w:sz w:val="28"/>
        </w:rPr>
        <w:t xml:space="preserve">       Оқу-жаттығу жиынынан 20 __ жылғы "___" ____________ бастап </w:t>
      </w:r>
    </w:p>
    <w:p>
      <w:pPr>
        <w:spacing w:after="0"/>
        <w:ind w:left="0"/>
        <w:jc w:val="both"/>
      </w:pPr>
      <w:r>
        <w:rPr>
          <w:rFonts w:ascii="Times New Roman"/>
          <w:b w:val="false"/>
          <w:i w:val="false"/>
          <w:color w:val="000000"/>
          <w:sz w:val="28"/>
        </w:rPr>
        <w:t xml:space="preserve">                   20__ жылғы "___" _____________ дейін өтті.</w:t>
      </w:r>
    </w:p>
    <w:p>
      <w:pPr>
        <w:spacing w:after="0"/>
        <w:ind w:left="0"/>
        <w:jc w:val="both"/>
      </w:pPr>
      <w:r>
        <w:rPr>
          <w:rFonts w:ascii="Times New Roman"/>
          <w:b w:val="false"/>
          <w:i w:val="false"/>
          <w:color w:val="000000"/>
          <w:sz w:val="28"/>
        </w:rPr>
        <w:t xml:space="preserve">       Офицер (сержант) әскер атағын беруге аттестатталған жоқ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(себебі көрсетілсін)</w:t>
      </w:r>
    </w:p>
    <w:p>
      <w:pPr>
        <w:spacing w:after="0"/>
        <w:ind w:left="0"/>
        <w:jc w:val="both"/>
      </w:pPr>
      <w:r>
        <w:rPr>
          <w:rFonts w:ascii="Times New Roman"/>
          <w:b w:val="false"/>
          <w:i w:val="false"/>
          <w:color w:val="000000"/>
          <w:sz w:val="28"/>
        </w:rPr>
        <w:t>Анықтама талап ету орнына ұсыну үшін берілді.</w:t>
      </w:r>
    </w:p>
    <w:p>
      <w:pPr>
        <w:spacing w:after="0"/>
        <w:ind w:left="0"/>
        <w:jc w:val="both"/>
      </w:pPr>
      <w:r>
        <w:rPr>
          <w:rFonts w:ascii="Times New Roman"/>
          <w:b w:val="false"/>
          <w:i w:val="false"/>
          <w:color w:val="000000"/>
          <w:sz w:val="28"/>
        </w:rPr>
        <w:t>___________________________________________________________ әскери</w:t>
      </w:r>
    </w:p>
    <w:p>
      <w:pPr>
        <w:spacing w:after="0"/>
        <w:ind w:left="0"/>
        <w:jc w:val="both"/>
      </w:pPr>
      <w:r>
        <w:rPr>
          <w:rFonts w:ascii="Times New Roman"/>
          <w:b w:val="false"/>
          <w:i w:val="false"/>
          <w:color w:val="000000"/>
          <w:sz w:val="28"/>
        </w:rPr>
        <w:t xml:space="preserve">                   (оқу орнының атауы)</w:t>
      </w:r>
    </w:p>
    <w:p>
      <w:pPr>
        <w:spacing w:after="0"/>
        <w:ind w:left="0"/>
        <w:jc w:val="both"/>
      </w:pPr>
      <w:r>
        <w:rPr>
          <w:rFonts w:ascii="Times New Roman"/>
          <w:b w:val="false"/>
          <w:i w:val="false"/>
          <w:color w:val="000000"/>
          <w:sz w:val="28"/>
        </w:rPr>
        <w:t>кафедраның (әскери факультеттің) бастығы</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 xml:space="preserve">                   (әскери атағы, қолы, инициалдары,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w:t>
            </w:r>
            <w:r>
              <w:br/>
            </w:r>
            <w:r>
              <w:rPr>
                <w:rFonts w:ascii="Times New Roman"/>
                <w:b w:val="false"/>
                <w:i w:val="false"/>
                <w:color w:val="000000"/>
                <w:sz w:val="20"/>
              </w:rPr>
              <w:t>әскерге шақырылушыларды</w:t>
            </w:r>
            <w:r>
              <w:br/>
            </w:r>
            <w:r>
              <w:rPr>
                <w:rFonts w:ascii="Times New Roman"/>
                <w:b w:val="false"/>
                <w:i w:val="false"/>
                <w:color w:val="000000"/>
                <w:sz w:val="20"/>
              </w:rPr>
              <w:t>әскери есепке алу қағидаларына</w:t>
            </w:r>
            <w:r>
              <w:br/>
            </w:r>
            <w:r>
              <w:rPr>
                <w:rFonts w:ascii="Times New Roman"/>
                <w:b w:val="false"/>
                <w:i w:val="false"/>
                <w:color w:val="000000"/>
                <w:sz w:val="20"/>
              </w:rPr>
              <w:t>19-1-қосымша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63" w:id="292"/>
    <w:p>
      <w:pPr>
        <w:spacing w:after="0"/>
        <w:ind w:left="0"/>
        <w:jc w:val="left"/>
      </w:pPr>
      <w:r>
        <w:rPr>
          <w:rFonts w:ascii="Times New Roman"/>
          <w:b/>
          <w:i w:val="false"/>
          <w:color w:val="000000"/>
        </w:rPr>
        <w:t xml:space="preserve"> _______________________________________________________________________________</w:t>
      </w:r>
      <w:r>
        <w:br/>
      </w:r>
      <w:r>
        <w:rPr>
          <w:rFonts w:ascii="Times New Roman"/>
          <w:b/>
          <w:i w:val="false"/>
          <w:color w:val="000000"/>
        </w:rPr>
        <w:t xml:space="preserve"> (оқу орнының немесе ҚР ҚМ мамандандырылған ұйымы филиалының атауы) </w:t>
      </w:r>
      <w:r>
        <w:br/>
      </w:r>
      <w:r>
        <w:rPr>
          <w:rFonts w:ascii="Times New Roman"/>
          <w:b/>
          <w:i w:val="false"/>
          <w:color w:val="000000"/>
        </w:rPr>
        <w:t xml:space="preserve">___________________________________________________________________ </w:t>
      </w:r>
      <w:r>
        <w:br/>
      </w:r>
      <w:r>
        <w:rPr>
          <w:rFonts w:ascii="Times New Roman"/>
          <w:b/>
          <w:i w:val="false"/>
          <w:color w:val="000000"/>
        </w:rPr>
        <w:t>(өтеулі негізде әскери-техникалық және өзге де мамандықтар боынша даярлықтан</w:t>
      </w:r>
      <w:r>
        <w:br/>
      </w:r>
      <w:r>
        <w:rPr>
          <w:rFonts w:ascii="Times New Roman"/>
          <w:b/>
          <w:i w:val="false"/>
          <w:color w:val="000000"/>
        </w:rPr>
        <w:t xml:space="preserve"> немесе запастағы офицер мен запастағы сержант бағдарламасы бойынша әскери</w:t>
      </w:r>
      <w:r>
        <w:br/>
      </w:r>
      <w:r>
        <w:rPr>
          <w:rFonts w:ascii="Times New Roman"/>
          <w:b/>
          <w:i w:val="false"/>
          <w:color w:val="000000"/>
        </w:rPr>
        <w:t xml:space="preserve"> даярлықтан өткен азаматтарға) әскери билет беру ведомосы</w:t>
      </w:r>
    </w:p>
    <w:bookmarkEnd w:id="292"/>
    <w:p>
      <w:pPr>
        <w:spacing w:after="0"/>
        <w:ind w:left="0"/>
        <w:jc w:val="both"/>
      </w:pPr>
      <w:r>
        <w:rPr>
          <w:rFonts w:ascii="Times New Roman"/>
          <w:b w:val="false"/>
          <w:i w:val="false"/>
          <w:color w:val="ff0000"/>
          <w:sz w:val="28"/>
        </w:rPr>
        <w:t xml:space="preserve">
      Ескерту. Қағидалар 19-1-қосымшамен толықтырылды - ҚР Қорғаныс министрінің 13.01.2026 </w:t>
      </w:r>
      <w:r>
        <w:rPr>
          <w:rFonts w:ascii="Times New Roman"/>
          <w:b w:val="false"/>
          <w:i w:val="false"/>
          <w:color w:val="ff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болса</w:t>
            </w:r>
            <w:r>
              <w:rPr>
                <w:rFonts w:ascii="Times New Roman"/>
                <w:b/>
                <w:i w:val="false"/>
                <w:color w:val="000000"/>
                <w:sz w:val="20"/>
              </w:rPr>
              <w:t xml:space="preserve">), </w:t>
            </w:r>
            <w:r>
              <w:rPr>
                <w:rFonts w:ascii="Times New Roman"/>
                <w:b/>
                <w:i w:val="false"/>
                <w:color w:val="000000"/>
                <w:sz w:val="20"/>
              </w:rPr>
              <w:t>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w:t>
            </w:r>
            <w:r>
              <w:rPr>
                <w:rFonts w:ascii="Times New Roman"/>
                <w:b w:val="false"/>
                <w:i w:val="false"/>
                <w:color w:val="000000"/>
                <w:sz w:val="20"/>
              </w:rPr>
              <w:t xml:space="preserve"> </w:t>
            </w:r>
            <w:r>
              <w:rPr>
                <w:rFonts w:ascii="Times New Roman"/>
                <w:b/>
                <w:i w:val="false"/>
                <w:color w:val="000000"/>
                <w:sz w:val="20"/>
              </w:rPr>
              <w:t>билеттің</w:t>
            </w:r>
            <w:r>
              <w:rPr>
                <w:rFonts w:ascii="Times New Roman"/>
                <w:b w:val="false"/>
                <w:i w:val="false"/>
                <w:color w:val="000000"/>
                <w:sz w:val="20"/>
              </w:rPr>
              <w:t xml:space="preserve"> </w:t>
            </w:r>
            <w:r>
              <w:rPr>
                <w:rFonts w:ascii="Times New Roman"/>
                <w:b/>
                <w:i w:val="false"/>
                <w:color w:val="000000"/>
                <w:sz w:val="20"/>
              </w:rPr>
              <w:t>сериясы</w:t>
            </w:r>
            <w:r>
              <w:rPr>
                <w:rFonts w:ascii="Times New Roman"/>
                <w:b/>
                <w:i w:val="false"/>
                <w:color w:val="000000"/>
                <w:sz w:val="20"/>
              </w:rPr>
              <w:t xml:space="preserve"> мен </w:t>
            </w:r>
            <w:r>
              <w:rPr>
                <w:rFonts w:ascii="Times New Roman"/>
                <w:b/>
                <w:i w:val="false"/>
                <w:color w:val="000000"/>
                <w:sz w:val="20"/>
              </w:rPr>
              <w:t>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Алғаны</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қойылған</w:t>
            </w:r>
            <w:r>
              <w:rPr>
                <w:rFonts w:ascii="Times New Roman"/>
                <w:b w:val="false"/>
                <w:i w:val="false"/>
                <w:color w:val="000000"/>
                <w:sz w:val="20"/>
              </w:rPr>
              <w:t xml:space="preserve"> </w:t>
            </w:r>
            <w:r>
              <w:rPr>
                <w:rFonts w:ascii="Times New Roman"/>
                <w:b/>
                <w:i w:val="false"/>
                <w:color w:val="000000"/>
                <w:sz w:val="20"/>
              </w:rPr>
              <w:t>қолы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(әскери билетті берген адамның лауазымы)</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(әскери атағы, қолы, инициалдары,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20-қосымша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20-қосымша алып тасталды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21-қосымша</w:t>
            </w:r>
            <w:r>
              <w:br/>
            </w:r>
            <w:r>
              <w:rPr>
                <w:rFonts w:ascii="Times New Roman"/>
                <w:b w:val="false"/>
                <w:i w:val="false"/>
                <w:color w:val="000000"/>
                <w:sz w:val="20"/>
              </w:rPr>
              <w:t>Нысан</w:t>
            </w:r>
          </w:p>
        </w:tc>
      </w:tr>
    </w:tbl>
    <w:bookmarkStart w:name="z972" w:id="293"/>
    <w:p>
      <w:pPr>
        <w:spacing w:after="0"/>
        <w:ind w:left="0"/>
        <w:jc w:val="left"/>
      </w:pPr>
      <w:r>
        <w:rPr>
          <w:rFonts w:ascii="Times New Roman"/>
          <w:b/>
          <w:i w:val="false"/>
          <w:color w:val="000000"/>
        </w:rPr>
        <w:t xml:space="preserve"> Әскери есепте тұрған әскерге шақырылушылардың тізімі</w:t>
      </w:r>
    </w:p>
    <w:bookmarkEnd w:id="2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Қашан есепке қабылданды және қайдан келді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(бар болса)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 (қалауы бойынша көрсетілсін)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қандай оқу орнын аяқтады немесе нешіншісыныпта оқиды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және атқаратын лауазымы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немесе емделуге тиіс (қандай бап бойынша және аурудың атауы, қайда тіркелді)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әскери-техникалық мектепте, кәсіптік-техникалық мектепте оқиды (оқыды)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Оқуды немесе емделуді аяқтағаны туралы белгі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әскери даярлықтан қайдан өтті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 туралы белгі (қашан және қайда кетті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3" w:id="294"/>
    <w:p>
      <w:pPr>
        <w:spacing w:after="0"/>
        <w:ind w:left="0"/>
        <w:jc w:val="both"/>
      </w:pPr>
      <w:r>
        <w:rPr>
          <w:rFonts w:ascii="Times New Roman"/>
          <w:b w:val="false"/>
          <w:i w:val="false"/>
          <w:color w:val="000000"/>
          <w:sz w:val="28"/>
        </w:rPr>
        <w:t>
      20___жылғы "___" ________________ Қолы ________________</w:t>
      </w:r>
    </w:p>
    <w:bookmarkEnd w:id="2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22-қосымша</w:t>
            </w:r>
          </w:p>
        </w:tc>
      </w:tr>
    </w:tbl>
    <w:bookmarkStart w:name="z975" w:id="295"/>
    <w:p>
      <w:pPr>
        <w:spacing w:after="0"/>
        <w:ind w:left="0"/>
        <w:jc w:val="left"/>
      </w:pPr>
      <w:r>
        <w:rPr>
          <w:rFonts w:ascii="Times New Roman"/>
          <w:b/>
          <w:i w:val="false"/>
          <w:color w:val="000000"/>
        </w:rPr>
        <w:t xml:space="preserve"> _________________________________________ (әскери, арнаулы оқу орнының атауы) оқитындарға әскери билеттер беру ведомосы</w:t>
      </w:r>
    </w:p>
    <w:bookmarkEnd w:id="2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6" w:id="296"/>
          <w:p>
            <w:pPr>
              <w:spacing w:after="20"/>
              <w:ind w:left="20"/>
              <w:jc w:val="both"/>
            </w:pPr>
            <w:r>
              <w:rPr>
                <w:rFonts w:ascii="Times New Roman"/>
                <w:b w:val="false"/>
                <w:i w:val="false"/>
                <w:color w:val="000000"/>
                <w:sz w:val="20"/>
              </w:rPr>
              <w:t>
Р/с</w:t>
            </w:r>
          </w:p>
          <w:bookmarkEnd w:id="296"/>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7" w:id="297"/>
          <w:p>
            <w:pPr>
              <w:spacing w:after="20"/>
              <w:ind w:left="20"/>
              <w:jc w:val="both"/>
            </w:pPr>
            <w:r>
              <w:rPr>
                <w:rFonts w:ascii="Times New Roman"/>
                <w:b w:val="false"/>
                <w:i w:val="false"/>
                <w:color w:val="000000"/>
                <w:sz w:val="20"/>
              </w:rPr>
              <w:t>
Тегі, аты, әкесінің аты</w:t>
            </w:r>
          </w:p>
          <w:bookmarkEnd w:id="297"/>
          <w:p>
            <w:pPr>
              <w:spacing w:after="20"/>
              <w:ind w:left="20"/>
              <w:jc w:val="both"/>
            </w:pPr>
            <w:r>
              <w:rPr>
                <w:rFonts w:ascii="Times New Roman"/>
                <w:b w:val="false"/>
                <w:i w:val="false"/>
                <w:color w:val="000000"/>
                <w:sz w:val="20"/>
              </w:rPr>
              <w:t>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билет сериясы және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Алғаны туралы қолы және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78" w:id="298"/>
    <w:p>
      <w:pPr>
        <w:spacing w:after="0"/>
        <w:ind w:left="0"/>
        <w:jc w:val="both"/>
      </w:pPr>
      <w:r>
        <w:rPr>
          <w:rFonts w:ascii="Times New Roman"/>
          <w:b w:val="false"/>
          <w:i w:val="false"/>
          <w:color w:val="000000"/>
          <w:sz w:val="28"/>
        </w:rPr>
        <w:t>
      __________________________________________________________________________</w:t>
      </w:r>
    </w:p>
    <w:bookmarkEnd w:id="298"/>
    <w:bookmarkStart w:name="z979" w:id="299"/>
    <w:p>
      <w:pPr>
        <w:spacing w:after="0"/>
        <w:ind w:left="0"/>
        <w:jc w:val="both"/>
      </w:pPr>
      <w:r>
        <w:rPr>
          <w:rFonts w:ascii="Times New Roman"/>
          <w:b w:val="false"/>
          <w:i w:val="false"/>
          <w:color w:val="000000"/>
          <w:sz w:val="28"/>
        </w:rPr>
        <w:t>
       (лауазымы)</w:t>
      </w:r>
    </w:p>
    <w:bookmarkEnd w:id="299"/>
    <w:bookmarkStart w:name="z980" w:id="300"/>
    <w:p>
      <w:pPr>
        <w:spacing w:after="0"/>
        <w:ind w:left="0"/>
        <w:jc w:val="both"/>
      </w:pPr>
      <w:r>
        <w:rPr>
          <w:rFonts w:ascii="Times New Roman"/>
          <w:b w:val="false"/>
          <w:i w:val="false"/>
          <w:color w:val="000000"/>
          <w:sz w:val="28"/>
        </w:rPr>
        <w:t>
      __________________________________________________________________________</w:t>
      </w:r>
    </w:p>
    <w:bookmarkEnd w:id="300"/>
    <w:bookmarkStart w:name="z981" w:id="301"/>
    <w:p>
      <w:pPr>
        <w:spacing w:after="0"/>
        <w:ind w:left="0"/>
        <w:jc w:val="both"/>
      </w:pPr>
      <w:r>
        <w:rPr>
          <w:rFonts w:ascii="Times New Roman"/>
          <w:b w:val="false"/>
          <w:i w:val="false"/>
          <w:color w:val="000000"/>
          <w:sz w:val="28"/>
        </w:rPr>
        <w:t>
       (атағы, қолы, аты-жөні, тегі)</w:t>
      </w:r>
    </w:p>
    <w:bookmarkEnd w:id="301"/>
    <w:bookmarkStart w:name="z982" w:id="302"/>
    <w:p>
      <w:pPr>
        <w:spacing w:after="0"/>
        <w:ind w:left="0"/>
        <w:jc w:val="both"/>
      </w:pPr>
      <w:r>
        <w:rPr>
          <w:rFonts w:ascii="Times New Roman"/>
          <w:b w:val="false"/>
          <w:i w:val="false"/>
          <w:color w:val="000000"/>
          <w:sz w:val="28"/>
        </w:rPr>
        <w:t>
      Мөр орны</w:t>
      </w:r>
    </w:p>
    <w:bookmarkEnd w:id="302"/>
    <w:bookmarkStart w:name="z983" w:id="303"/>
    <w:p>
      <w:pPr>
        <w:spacing w:after="0"/>
        <w:ind w:left="0"/>
        <w:jc w:val="both"/>
      </w:pPr>
      <w:r>
        <w:rPr>
          <w:rFonts w:ascii="Times New Roman"/>
          <w:b w:val="false"/>
          <w:i w:val="false"/>
          <w:color w:val="000000"/>
          <w:sz w:val="28"/>
        </w:rPr>
        <w:t>
      Ескертпе: Беру ведомосы 2 данада жасалады, оның екінші данасы берілмеген (бүлінген) әскери билет бланкісімен берілген сәттен бастап 10 жұмыс күнінен кешіктірілмей ЖӘБО-ға жолданады.</w:t>
      </w:r>
    </w:p>
    <w:bookmarkEnd w:id="3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22-1-қосымша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465" w:id="304"/>
    <w:p>
      <w:pPr>
        <w:spacing w:after="0"/>
        <w:ind w:left="0"/>
        <w:jc w:val="left"/>
      </w:pPr>
      <w:r>
        <w:rPr>
          <w:rFonts w:ascii="Times New Roman"/>
          <w:b/>
          <w:i w:val="false"/>
          <w:color w:val="000000"/>
        </w:rPr>
        <w:t xml:space="preserve"> Нұсқама</w:t>
      </w:r>
    </w:p>
    <w:bookmarkEnd w:id="304"/>
    <w:p>
      <w:pPr>
        <w:spacing w:after="0"/>
        <w:ind w:left="0"/>
        <w:jc w:val="both"/>
      </w:pPr>
      <w:r>
        <w:rPr>
          <w:rFonts w:ascii="Times New Roman"/>
          <w:b w:val="false"/>
          <w:i w:val="false"/>
          <w:color w:val="ff0000"/>
          <w:sz w:val="28"/>
        </w:rPr>
        <w:t xml:space="preserve">
      Ескерту. Қағидалар 22-1-қосымшамен толықтырылды - ҚР Қорғаныс министрінің 13.01.2026 </w:t>
      </w:r>
      <w:r>
        <w:rPr>
          <w:rFonts w:ascii="Times New Roman"/>
          <w:b w:val="false"/>
          <w:i w:val="false"/>
          <w:color w:val="ff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бұйрықтарымен.</w:t>
      </w:r>
    </w:p>
    <w:p>
      <w:pPr>
        <w:spacing w:after="0"/>
        <w:ind w:left="0"/>
        <w:jc w:val="both"/>
      </w:pPr>
      <w:r>
        <w:rPr>
          <w:rFonts w:ascii="Times New Roman"/>
          <w:b w:val="false"/>
          <w:i w:val="false"/>
          <w:color w:val="000000"/>
          <w:sz w:val="28"/>
        </w:rPr>
        <w:t xml:space="preserve">
      _______________________________________________________ </w:t>
      </w:r>
      <w:r>
        <w:br/>
      </w:r>
      <w:r>
        <w:rPr>
          <w:rFonts w:ascii="Times New Roman"/>
          <w:b w:val="false"/>
          <w:i w:val="false"/>
          <w:color w:val="000000"/>
          <w:sz w:val="28"/>
        </w:rPr>
        <w:t xml:space="preserve">(әскери атағы (болса)) </w:t>
      </w:r>
      <w:r>
        <w:br/>
      </w:r>
      <w:r>
        <w:rPr>
          <w:rFonts w:ascii="Times New Roman"/>
          <w:b w:val="false"/>
          <w:i w:val="false"/>
          <w:color w:val="000000"/>
          <w:sz w:val="28"/>
        </w:rPr>
        <w:t>_______________________________________________________</w:t>
      </w:r>
      <w:r>
        <w:br/>
      </w:r>
      <w:r>
        <w:rPr>
          <w:rFonts w:ascii="Times New Roman"/>
          <w:b w:val="false"/>
          <w:i w:val="false"/>
          <w:color w:val="000000"/>
          <w:sz w:val="28"/>
        </w:rPr>
        <w:t xml:space="preserve"> (аты, әкесінің аты (болса), тегі)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Сізге 20_ жылғы "__" _______ дейінгі мерзімде мемлекеттік көрсетілетін қызметті алу үшін "цифрлық үкімет" порталына өтініш беру арқылы </w:t>
      </w:r>
    </w:p>
    <w:p>
      <w:pPr>
        <w:spacing w:after="0"/>
        <w:ind w:left="0"/>
        <w:jc w:val="both"/>
      </w:pPr>
      <w:r>
        <w:rPr>
          <w:rFonts w:ascii="Times New Roman"/>
          <w:b w:val="false"/>
          <w:i w:val="false"/>
          <w:color w:val="000000"/>
          <w:sz w:val="28"/>
        </w:rPr>
        <w:t xml:space="preserve">_____________________________________________________________________________ </w:t>
      </w:r>
    </w:p>
    <w:p>
      <w:pPr>
        <w:spacing w:after="0"/>
        <w:ind w:left="0"/>
        <w:jc w:val="both"/>
      </w:pPr>
      <w:r>
        <w:rPr>
          <w:rFonts w:ascii="Times New Roman"/>
          <w:b w:val="false"/>
          <w:i w:val="false"/>
          <w:color w:val="000000"/>
          <w:sz w:val="28"/>
        </w:rPr>
        <w:t>(ауданның (облыстық маңызы бар қаланың) ЖӘБО атауы) әскери есепке тұруды ұсынамын.</w:t>
      </w:r>
    </w:p>
    <w:p>
      <w:pPr>
        <w:spacing w:after="0"/>
        <w:ind w:left="0"/>
        <w:jc w:val="both"/>
      </w:pPr>
      <w:r>
        <w:rPr>
          <w:rFonts w:ascii="Times New Roman"/>
          <w:b w:val="false"/>
          <w:i w:val="false"/>
          <w:color w:val="000000"/>
          <w:sz w:val="28"/>
        </w:rPr>
        <w:t>Негіз: 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 командирі (бастығы) </w:t>
      </w:r>
    </w:p>
    <w:p>
      <w:pPr>
        <w:spacing w:after="0"/>
        <w:ind w:left="0"/>
        <w:jc w:val="both"/>
      </w:pPr>
      <w:r>
        <w:rPr>
          <w:rFonts w:ascii="Times New Roman"/>
          <w:b w:val="false"/>
          <w:i w:val="false"/>
          <w:color w:val="000000"/>
          <w:sz w:val="28"/>
        </w:rPr>
        <w:t>(әскери бөлімнің нөмірі (мекеменің атауы)</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(қолы, инициалдары, тегі)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Әскери бөлiмде (мекемеде) бұрыштама мөртаңбасы болмаған кезде сол жақ жоғарғы бұрышына нұсқаманың қызметтiк iс жүргiзуде тiркелген нөмiрi мен күнi қойылады.</w:t>
      </w:r>
    </w:p>
    <w:p>
      <w:pPr>
        <w:spacing w:after="0"/>
        <w:ind w:left="0"/>
        <w:jc w:val="both"/>
      </w:pPr>
      <w:r>
        <w:rPr>
          <w:rFonts w:ascii="Times New Roman"/>
          <w:b w:val="false"/>
          <w:i w:val="false"/>
          <w:color w:val="000000"/>
          <w:sz w:val="28"/>
        </w:rPr>
        <w:t>
      2. Қызметтен шығарудың негізі ретінде мынадай мәліметтер көрсетіледі:</w:t>
      </w:r>
    </w:p>
    <w:p>
      <w:pPr>
        <w:spacing w:after="0"/>
        <w:ind w:left="0"/>
        <w:jc w:val="both"/>
      </w:pPr>
      <w:r>
        <w:rPr>
          <w:rFonts w:ascii="Times New Roman"/>
          <w:b w:val="false"/>
          <w:i w:val="false"/>
          <w:color w:val="000000"/>
          <w:sz w:val="28"/>
        </w:rPr>
        <w:t>
      қызметтен шығару (жеке құрамның тізімінен шығару) туралы бұйрықтың нөмірі және күні;</w:t>
      </w:r>
    </w:p>
    <w:p>
      <w:pPr>
        <w:spacing w:after="0"/>
        <w:ind w:left="0"/>
        <w:jc w:val="both"/>
      </w:pPr>
      <w:r>
        <w:rPr>
          <w:rFonts w:ascii="Times New Roman"/>
          <w:b w:val="false"/>
          <w:i w:val="false"/>
          <w:color w:val="000000"/>
          <w:sz w:val="28"/>
        </w:rPr>
        <w:t>
      қызметтен шығаруға себеп болған негіз.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23-қосымша</w:t>
            </w:r>
            <w:r>
              <w:br/>
            </w:r>
            <w:r>
              <w:rPr>
                <w:rFonts w:ascii="Times New Roman"/>
                <w:b w:val="false"/>
                <w:i w:val="false"/>
                <w:color w:val="000000"/>
                <w:sz w:val="20"/>
              </w:rPr>
              <w:t>Нысан</w:t>
            </w:r>
          </w:p>
        </w:tc>
      </w:tr>
    </w:tbl>
    <w:bookmarkStart w:name="z985" w:id="305"/>
    <w:p>
      <w:pPr>
        <w:spacing w:after="0"/>
        <w:ind w:left="0"/>
        <w:jc w:val="left"/>
      </w:pPr>
      <w:r>
        <w:rPr>
          <w:rFonts w:ascii="Times New Roman"/>
          <w:b/>
          <w:i w:val="false"/>
          <w:color w:val="000000"/>
        </w:rPr>
        <w:t xml:space="preserve"> _____________________________________________________________________________ (заңды тұлғаның атауы) _____________________________________________________________________________ жұмыс істейтін (оқитын) _______ жылы туған мерзімді әскери қызметке даярлауға тиіс азаматтардың тізімі 20__жылғы "____" _________________ жағдай бойынша</w:t>
      </w:r>
    </w:p>
    <w:bookmarkEnd w:id="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 (қалауы бойынша көрсетіледі)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қайда және нешінші сыныпта, нешінші курста оқиды немесе неше сыныпты және курсты бітірді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және атқаратын лауазымы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тілдерді меңгерген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6" w:id="306"/>
    <w:p>
      <w:pPr>
        <w:spacing w:after="0"/>
        <w:ind w:left="0"/>
        <w:jc w:val="both"/>
      </w:pPr>
      <w:r>
        <w:rPr>
          <w:rFonts w:ascii="Times New Roman"/>
          <w:b w:val="false"/>
          <w:i w:val="false"/>
          <w:color w:val="000000"/>
          <w:sz w:val="28"/>
        </w:rPr>
        <w:t>
      Мөр орны 20 __жылғы "___" ___________</w:t>
      </w:r>
    </w:p>
    <w:bookmarkEnd w:id="306"/>
    <w:bookmarkStart w:name="z987" w:id="307"/>
    <w:p>
      <w:pPr>
        <w:spacing w:after="0"/>
        <w:ind w:left="0"/>
        <w:jc w:val="both"/>
      </w:pPr>
      <w:r>
        <w:rPr>
          <w:rFonts w:ascii="Times New Roman"/>
          <w:b w:val="false"/>
          <w:i w:val="false"/>
          <w:color w:val="000000"/>
          <w:sz w:val="28"/>
        </w:rPr>
        <w:t>
      Басшының қолы____________</w:t>
      </w:r>
    </w:p>
    <w:bookmarkEnd w:id="3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24-қосымша</w:t>
            </w:r>
            <w:r>
              <w:br/>
            </w:r>
            <w:r>
              <w:rPr>
                <w:rFonts w:ascii="Times New Roman"/>
                <w:b w:val="false"/>
                <w:i w:val="false"/>
                <w:color w:val="000000"/>
                <w:sz w:val="20"/>
              </w:rPr>
              <w:t>Нысан</w:t>
            </w:r>
          </w:p>
        </w:tc>
      </w:tr>
    </w:tbl>
    <w:bookmarkStart w:name="z989" w:id="308"/>
    <w:p>
      <w:pPr>
        <w:spacing w:after="0"/>
        <w:ind w:left="0"/>
        <w:jc w:val="left"/>
      </w:pPr>
      <w:r>
        <w:rPr>
          <w:rFonts w:ascii="Times New Roman"/>
          <w:b/>
          <w:i w:val="false"/>
          <w:color w:val="000000"/>
        </w:rPr>
        <w:t xml:space="preserve"> Әскери міндеттілерді, әскерге шақырылушыларды әскери есепке алудың және броньға қоюдың жай-күйін тексеру журналы</w:t>
      </w:r>
    </w:p>
    <w:bookmarkEnd w:id="3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Тексерушінің лауазымы, тегі мен аты-жөні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барысында қандай кемшілік анықталды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нәтижесі бойынша қорытынды. Кемшілікті жою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тексеру нәтижесі бойынша қандай шара қабылдады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25-қосымша</w:t>
            </w:r>
            <w:r>
              <w:br/>
            </w:r>
            <w:r>
              <w:rPr>
                <w:rFonts w:ascii="Times New Roman"/>
                <w:b w:val="false"/>
                <w:i w:val="false"/>
                <w:color w:val="000000"/>
                <w:sz w:val="20"/>
              </w:rPr>
              <w:t>Нысан</w:t>
            </w:r>
          </w:p>
        </w:tc>
      </w:tr>
    </w:tbl>
    <w:bookmarkStart w:name="z991" w:id="309"/>
    <w:p>
      <w:pPr>
        <w:spacing w:after="0"/>
        <w:ind w:left="0"/>
        <w:jc w:val="left"/>
      </w:pPr>
      <w:r>
        <w:rPr>
          <w:rFonts w:ascii="Times New Roman"/>
          <w:b/>
          <w:i w:val="false"/>
          <w:color w:val="000000"/>
        </w:rPr>
        <w:t xml:space="preserve"> ___________________________________________________________________</w:t>
      </w:r>
    </w:p>
    <w:bookmarkEnd w:id="309"/>
    <w:bookmarkStart w:name="z992" w:id="310"/>
    <w:p>
      <w:pPr>
        <w:spacing w:after="0"/>
        <w:ind w:left="0"/>
        <w:jc w:val="left"/>
      </w:pPr>
      <w:r>
        <w:rPr>
          <w:rFonts w:ascii="Times New Roman"/>
          <w:b/>
          <w:i w:val="false"/>
          <w:color w:val="000000"/>
        </w:rPr>
        <w:t xml:space="preserve"> (заңды тұлғаның атауы)</w:t>
      </w:r>
    </w:p>
    <w:bookmarkEnd w:id="310"/>
    <w:bookmarkStart w:name="z993" w:id="311"/>
    <w:p>
      <w:pPr>
        <w:spacing w:after="0"/>
        <w:ind w:left="0"/>
        <w:jc w:val="left"/>
      </w:pPr>
      <w:r>
        <w:rPr>
          <w:rFonts w:ascii="Times New Roman"/>
          <w:b/>
          <w:i w:val="false"/>
          <w:color w:val="000000"/>
        </w:rPr>
        <w:t xml:space="preserve"> әскери міндеттілер мен әскерге шақырылушылардың тізімі</w:t>
      </w:r>
    </w:p>
    <w:bookmarkEnd w:id="3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 w:id="312"/>
          <w:p>
            <w:pPr>
              <w:spacing w:after="20"/>
              <w:ind w:left="20"/>
              <w:jc w:val="both"/>
            </w:pPr>
            <w:r>
              <w:rPr>
                <w:rFonts w:ascii="Times New Roman"/>
                <w:b w:val="false"/>
                <w:i w:val="false"/>
                <w:color w:val="000000"/>
                <w:sz w:val="20"/>
              </w:rPr>
              <w:t>
Р/с</w:t>
            </w:r>
          </w:p>
          <w:bookmarkEnd w:id="312"/>
          <w:p>
            <w:pPr>
              <w:spacing w:after="20"/>
              <w:ind w:left="20"/>
              <w:jc w:val="both"/>
            </w:pPr>
            <w:r>
              <w:rPr>
                <w:rFonts w:ascii="Times New Roman"/>
                <w:b w:val="false"/>
                <w:i w:val="false"/>
                <w:color w:val="000000"/>
                <w:sz w:val="20"/>
              </w:rPr>
              <w:t xml:space="preserve">
№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313"/>
          <w:p>
            <w:pPr>
              <w:spacing w:after="20"/>
              <w:ind w:left="20"/>
              <w:jc w:val="both"/>
            </w:pPr>
            <w:r>
              <w:rPr>
                <w:rFonts w:ascii="Times New Roman"/>
                <w:b w:val="false"/>
                <w:i w:val="false"/>
                <w:color w:val="000000"/>
                <w:sz w:val="20"/>
              </w:rPr>
              <w:t>
Тегі, аты, әкесінің аты</w:t>
            </w:r>
          </w:p>
          <w:bookmarkEnd w:id="313"/>
          <w:p>
            <w:pPr>
              <w:spacing w:after="20"/>
              <w:ind w:left="20"/>
              <w:jc w:val="both"/>
            </w:pPr>
            <w:r>
              <w:rPr>
                <w:rFonts w:ascii="Times New Roman"/>
                <w:b w:val="false"/>
                <w:i w:val="false"/>
                <w:color w:val="000000"/>
                <w:sz w:val="20"/>
              </w:rPr>
              <w:t>
(бар болса)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кетті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Кеткен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келу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6" w:id="314"/>
    <w:p>
      <w:pPr>
        <w:spacing w:after="0"/>
        <w:ind w:left="0"/>
        <w:jc w:val="both"/>
      </w:pPr>
      <w:r>
        <w:rPr>
          <w:rFonts w:ascii="Times New Roman"/>
          <w:b w:val="false"/>
          <w:i w:val="false"/>
          <w:color w:val="000000"/>
          <w:sz w:val="28"/>
        </w:rPr>
        <w:t>
      __________________________________________________________________________</w:t>
      </w:r>
    </w:p>
    <w:bookmarkEnd w:id="314"/>
    <w:bookmarkStart w:name="z997" w:id="315"/>
    <w:p>
      <w:pPr>
        <w:spacing w:after="0"/>
        <w:ind w:left="0"/>
        <w:jc w:val="both"/>
      </w:pPr>
      <w:r>
        <w:rPr>
          <w:rFonts w:ascii="Times New Roman"/>
          <w:b w:val="false"/>
          <w:i w:val="false"/>
          <w:color w:val="000000"/>
          <w:sz w:val="28"/>
        </w:rPr>
        <w:t>
      кадр органы қызметкерінің немесе әскери есепті жүргізу жүктелген адамның аты-жөні, тегі) (қолы)</w:t>
      </w:r>
    </w:p>
    <w:bookmarkEnd w:id="315"/>
    <w:bookmarkStart w:name="z998" w:id="316"/>
    <w:p>
      <w:pPr>
        <w:spacing w:after="0"/>
        <w:ind w:left="0"/>
        <w:jc w:val="both"/>
      </w:pPr>
      <w:r>
        <w:rPr>
          <w:rFonts w:ascii="Times New Roman"/>
          <w:b w:val="false"/>
          <w:i w:val="false"/>
          <w:color w:val="000000"/>
          <w:sz w:val="28"/>
        </w:rPr>
        <w:t xml:space="preserve">
      20 __ жылғы "___" ______________ </w:t>
      </w:r>
    </w:p>
    <w:bookmarkEnd w:id="3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26-қосымша</w:t>
            </w:r>
            <w:r>
              <w:br/>
            </w:r>
            <w:r>
              <w:rPr>
                <w:rFonts w:ascii="Times New Roman"/>
                <w:b w:val="false"/>
                <w:i w:val="false"/>
                <w:color w:val="000000"/>
                <w:sz w:val="20"/>
              </w:rPr>
              <w:t>Нысан</w:t>
            </w:r>
          </w:p>
        </w:tc>
      </w:tr>
    </w:tbl>
    <w:bookmarkStart w:name="z1000" w:id="317"/>
    <w:p>
      <w:pPr>
        <w:spacing w:after="0"/>
        <w:ind w:left="0"/>
        <w:jc w:val="left"/>
      </w:pPr>
      <w:r>
        <w:rPr>
          <w:rFonts w:ascii="Times New Roman"/>
          <w:b/>
          <w:i w:val="false"/>
          <w:color w:val="000000"/>
        </w:rPr>
        <w:t xml:space="preserve"> Құқық қорғау және арнаулы органдардағы лауазымдарға қабылданған азаматтардың атаулы тізімі</w:t>
      </w:r>
    </w:p>
    <w:bookmarkEnd w:id="3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және әкесінің аты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атағы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Әскери-есептік мамандықтың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Кімнің бұйрығымен және қандай лауазымға тағайындалды, бұйрықтың нөмірі мен күні (арнаулы мемлекеттік органдарда толтырылмайды)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құжаттары кімге, қашан және қандай шығ. № ҚІБ(Б)-да жолданды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01" w:id="318"/>
    <w:p>
      <w:pPr>
        <w:spacing w:after="0"/>
        <w:ind w:left="0"/>
        <w:jc w:val="both"/>
      </w:pPr>
      <w:r>
        <w:rPr>
          <w:rFonts w:ascii="Times New Roman"/>
          <w:b w:val="false"/>
          <w:i w:val="false"/>
          <w:color w:val="000000"/>
          <w:sz w:val="28"/>
        </w:rPr>
        <w:t>
      __________________________________________________________________________</w:t>
      </w:r>
    </w:p>
    <w:bookmarkEnd w:id="318"/>
    <w:bookmarkStart w:name="z1002" w:id="319"/>
    <w:p>
      <w:pPr>
        <w:spacing w:after="0"/>
        <w:ind w:left="0"/>
        <w:jc w:val="both"/>
      </w:pPr>
      <w:r>
        <w:rPr>
          <w:rFonts w:ascii="Times New Roman"/>
          <w:b w:val="false"/>
          <w:i w:val="false"/>
          <w:color w:val="000000"/>
          <w:sz w:val="28"/>
        </w:rPr>
        <w:t>
      (лауазымы)</w:t>
      </w:r>
    </w:p>
    <w:bookmarkEnd w:id="319"/>
    <w:bookmarkStart w:name="z1003" w:id="320"/>
    <w:p>
      <w:pPr>
        <w:spacing w:after="0"/>
        <w:ind w:left="0"/>
        <w:jc w:val="both"/>
      </w:pPr>
      <w:r>
        <w:rPr>
          <w:rFonts w:ascii="Times New Roman"/>
          <w:b w:val="false"/>
          <w:i w:val="false"/>
          <w:color w:val="000000"/>
          <w:sz w:val="28"/>
        </w:rPr>
        <w:t>
      __________________________________________________________________________</w:t>
      </w:r>
    </w:p>
    <w:bookmarkEnd w:id="320"/>
    <w:bookmarkStart w:name="z1004" w:id="321"/>
    <w:p>
      <w:pPr>
        <w:spacing w:after="0"/>
        <w:ind w:left="0"/>
        <w:jc w:val="both"/>
      </w:pPr>
      <w:r>
        <w:rPr>
          <w:rFonts w:ascii="Times New Roman"/>
          <w:b w:val="false"/>
          <w:i w:val="false"/>
          <w:color w:val="000000"/>
          <w:sz w:val="28"/>
        </w:rPr>
        <w:t>
       (атағы, қолы, аты-жөні, тегі)</w:t>
      </w:r>
    </w:p>
    <w:bookmarkEnd w:id="3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27-қосымша</w:t>
            </w:r>
            <w:r>
              <w:br/>
            </w:r>
            <w:r>
              <w:rPr>
                <w:rFonts w:ascii="Times New Roman"/>
                <w:b w:val="false"/>
                <w:i w:val="false"/>
                <w:color w:val="000000"/>
                <w:sz w:val="20"/>
              </w:rPr>
              <w:t>Нысан</w:t>
            </w:r>
          </w:p>
        </w:tc>
      </w:tr>
    </w:tbl>
    <w:bookmarkStart w:name="z1006" w:id="322"/>
    <w:p>
      <w:pPr>
        <w:spacing w:after="0"/>
        <w:ind w:left="0"/>
        <w:jc w:val="both"/>
      </w:pPr>
      <w:r>
        <w:rPr>
          <w:rFonts w:ascii="Times New Roman"/>
          <w:b w:val="false"/>
          <w:i w:val="false"/>
          <w:color w:val="000000"/>
          <w:sz w:val="28"/>
        </w:rPr>
        <w:t>
      Әскери бөлімнің (мекеменің) бұрыштама мөртаңбасы</w:t>
      </w:r>
    </w:p>
    <w:bookmarkEnd w:id="322"/>
    <w:bookmarkStart w:name="z1007" w:id="323"/>
    <w:p>
      <w:pPr>
        <w:spacing w:after="0"/>
        <w:ind w:left="0"/>
        <w:jc w:val="left"/>
      </w:pPr>
      <w:r>
        <w:rPr>
          <w:rFonts w:ascii="Times New Roman"/>
          <w:b/>
          <w:i w:val="false"/>
          <w:color w:val="000000"/>
        </w:rPr>
        <w:t xml:space="preserve"> Нұсқама</w:t>
      </w:r>
    </w:p>
    <w:bookmarkEnd w:id="323"/>
    <w:p>
      <w:pPr>
        <w:spacing w:after="0"/>
        <w:ind w:left="0"/>
        <w:jc w:val="both"/>
      </w:pPr>
      <w:r>
        <w:rPr>
          <w:rFonts w:ascii="Times New Roman"/>
          <w:b w:val="false"/>
          <w:i w:val="false"/>
          <w:color w:val="ff0000"/>
          <w:sz w:val="28"/>
        </w:rPr>
        <w:t xml:space="preserve">
      Ескерту. 27-қосымша алып тасталды - ҚР Қорғаныс министрінің 13.01.2026 </w:t>
      </w:r>
      <w:r>
        <w:rPr>
          <w:rFonts w:ascii="Times New Roman"/>
          <w:b w:val="false"/>
          <w:i w:val="false"/>
          <w:color w:val="ff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28-қосымша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21" w:id="324"/>
    <w:p>
      <w:pPr>
        <w:spacing w:after="0"/>
        <w:ind w:left="0"/>
        <w:jc w:val="left"/>
      </w:pPr>
      <w:r>
        <w:rPr>
          <w:rFonts w:ascii="Times New Roman"/>
          <w:b/>
          <w:i w:val="false"/>
          <w:color w:val="000000"/>
        </w:rPr>
        <w:t xml:space="preserve"> ________________________________________ (құқық қорғау немесе арнаулы мемлекеттік органның атауы) жеке құрам тізімінен шығарылған (алынған) азаматқа арналған мәлімет</w:t>
      </w:r>
    </w:p>
    <w:bookmarkEnd w:id="324"/>
    <w:p>
      <w:pPr>
        <w:spacing w:after="0"/>
        <w:ind w:left="0"/>
        <w:jc w:val="both"/>
      </w:pPr>
      <w:r>
        <w:rPr>
          <w:rFonts w:ascii="Times New Roman"/>
          <w:b w:val="false"/>
          <w:i w:val="false"/>
          <w:color w:val="ff0000"/>
          <w:sz w:val="28"/>
        </w:rPr>
        <w:t xml:space="preserve">
      Ескерту. 28-қосымша жаңа редакцияда - ҚР Қорғаныс министрінің 13.10.2025 </w:t>
      </w:r>
      <w:r>
        <w:rPr>
          <w:rFonts w:ascii="Times New Roman"/>
          <w:b w:val="false"/>
          <w:i w:val="false"/>
          <w:color w:val="ff0000"/>
          <w:sz w:val="28"/>
        </w:rPr>
        <w:t>№ 1427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24" w:id="325"/>
    <w:p>
      <w:pPr>
        <w:spacing w:after="0"/>
        <w:ind w:left="0"/>
        <w:jc w:val="left"/>
      </w:pPr>
      <w:r>
        <w:rPr>
          <w:rFonts w:ascii="Times New Roman"/>
          <w:b/>
          <w:i w:val="false"/>
          <w:color w:val="000000"/>
        </w:rPr>
        <w:t xml:space="preserve"> 1. Жалпы мәлімет</w:t>
      </w:r>
    </w:p>
    <w:bookmarkEnd w:id="3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 (серия №, берілген күні, кім берді)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 куәлігінің №</w:t>
            </w:r>
          </w:p>
          <w:p>
            <w:pPr>
              <w:spacing w:after="20"/>
              <w:ind w:left="20"/>
              <w:jc w:val="both"/>
            </w:pPr>
            <w:r>
              <w:rPr>
                <w:rFonts w:ascii="Times New Roman"/>
                <w:b w:val="false"/>
                <w:i w:val="false"/>
                <w:color w:val="000000"/>
                <w:sz w:val="20"/>
              </w:rPr>
              <w:t>
- санаты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Әскери қызметке қатынасы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атағының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Әскери-есептік мамандық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ҚІБ(Б) әскерге шақырды (әскерге шақырылған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 қабылданды (бұйрықтың күні және нөмірі, кімнің бұйрығы, қабылдау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билеті (сериясы және №, берілген күні, кім берді)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Әскери қызмет өткеру</w:t>
      </w:r>
    </w:p>
    <w:p>
      <w:pPr>
        <w:spacing w:after="0"/>
        <w:ind w:left="0"/>
        <w:jc w:val="both"/>
      </w:pPr>
      <w:r>
        <w:rPr>
          <w:rFonts w:ascii="Times New Roman"/>
          <w:b w:val="false"/>
          <w:i w:val="false"/>
          <w:color w:val="000000"/>
          <w:sz w:val="28"/>
        </w:rPr>
        <w:t>
      (әрбір әскери бөлім бойынша бөлек)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бөлімнің атауы, лауазымы және техника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ӘЕМ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 уақыттан бастап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 уақытқа дейін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Құқық қорғау және арнаулы мемлекеттік органдарда қызмет өткеру</w:t>
            </w:r>
          </w:p>
          <w:p>
            <w:pPr>
              <w:spacing w:after="20"/>
              <w:ind w:left="20"/>
              <w:jc w:val="both"/>
            </w:pPr>
            <w:r>
              <w:rPr>
                <w:rFonts w:ascii="Times New Roman"/>
                <w:b w:val="false"/>
                <w:i w:val="false"/>
                <w:color w:val="000000"/>
                <w:sz w:val="20"/>
              </w:rPr>
              <w:t>
(жалпы кезең)</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бөлімнің, лауазымының атауы және техника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ӘЕМ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уақыттан бастап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уақытқа дейін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_____________________________________20___ ж."____"_________ № _______бұйрығы негізінде запасқа (отставкаға) шығарылды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ерекше белгілері, қандай қару-жарақ пен техникада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Жауынгерлік іс-қимылға қатысуы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наградалармен, төсбелгілермен, бағалы сыйлықтармен наградталуы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Жаралануы және контузия алуы (күні және сипаты)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Оқу-жаттығу жиынынан өтуі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Неше күн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әскери бөлім жанында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лауазымда және техника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ӘЕМ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Антропометриялық деректер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Басының өлшемі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Газтұмша өлшемі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Киім-кешек өлшемі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киім өлшемі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Медициналық куәландыру туралы мәлімет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жағдайы (әскери қызметке жарамдылығы)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белгілер (қосымша мәліметтер)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51" w:id="326"/>
    <w:p>
      <w:pPr>
        <w:spacing w:after="0"/>
        <w:ind w:left="0"/>
        <w:jc w:val="left"/>
      </w:pPr>
      <w:r>
        <w:rPr>
          <w:rFonts w:ascii="Times New Roman"/>
          <w:b/>
          <w:i w:val="false"/>
          <w:color w:val="000000"/>
        </w:rPr>
        <w:t xml:space="preserve"> Мәліметтерді толтыру бойынша түсіндірме</w:t>
      </w:r>
    </w:p>
    <w:bookmarkEnd w:id="326"/>
    <w:p>
      <w:pPr>
        <w:spacing w:after="0"/>
        <w:ind w:left="0"/>
        <w:jc w:val="both"/>
      </w:pPr>
      <w:r>
        <w:rPr>
          <w:rFonts w:ascii="Times New Roman"/>
          <w:b w:val="false"/>
          <w:i w:val="false"/>
          <w:color w:val="000000"/>
          <w:sz w:val="28"/>
        </w:rPr>
        <w:t>
      Мәлімет жүйелі түрде және жеке істегі, сондай-ақ қажетті мәліметтер қамтылған өзге де құжаттардағы деректерге дәлме-дәл сәйкестікте толтырылады.</w:t>
      </w:r>
    </w:p>
    <w:p>
      <w:pPr>
        <w:spacing w:after="0"/>
        <w:ind w:left="0"/>
        <w:jc w:val="both"/>
      </w:pPr>
      <w:r>
        <w:rPr>
          <w:rFonts w:ascii="Times New Roman"/>
          <w:b w:val="false"/>
          <w:i w:val="false"/>
          <w:color w:val="000000"/>
          <w:sz w:val="28"/>
        </w:rPr>
        <w:t>
      Мәліметтерді толтыру мынадай тәртіппен және мынадай талаптарды сақтап жүргізіледі:</w:t>
      </w:r>
    </w:p>
    <w:bookmarkStart w:name="z1452" w:id="327"/>
    <w:p>
      <w:pPr>
        <w:spacing w:after="0"/>
        <w:ind w:left="0"/>
        <w:jc w:val="both"/>
      </w:pPr>
      <w:r>
        <w:rPr>
          <w:rFonts w:ascii="Times New Roman"/>
          <w:b w:val="false"/>
          <w:i w:val="false"/>
          <w:color w:val="000000"/>
          <w:sz w:val="28"/>
        </w:rPr>
        <w:t xml:space="preserve">
      1. "Жалпы мәліметтер" деген бөлім азаматтың жеке құжаты не цифрлық құжаттар сервисінен алынған электрондық құжат негізінде толтырылады. </w:t>
      </w:r>
    </w:p>
    <w:bookmarkEnd w:id="327"/>
    <w:bookmarkStart w:name="z1453" w:id="328"/>
    <w:p>
      <w:pPr>
        <w:spacing w:after="0"/>
        <w:ind w:left="0"/>
        <w:jc w:val="both"/>
      </w:pPr>
      <w:r>
        <w:rPr>
          <w:rFonts w:ascii="Times New Roman"/>
          <w:b w:val="false"/>
          <w:i w:val="false"/>
          <w:color w:val="000000"/>
          <w:sz w:val="28"/>
        </w:rPr>
        <w:t xml:space="preserve">
      2. "Әскери қызметке қатынасы туралы мәлімет" деген бөлім әскери билет жазбасы, ал ол болмаған жағдайда жеке ісінің жазбасы негізінде толтырылады. </w:t>
      </w:r>
    </w:p>
    <w:bookmarkEnd w:id="328"/>
    <w:bookmarkStart w:name="z1454" w:id="329"/>
    <w:p>
      <w:pPr>
        <w:spacing w:after="0"/>
        <w:ind w:left="0"/>
        <w:jc w:val="both"/>
      </w:pPr>
      <w:r>
        <w:rPr>
          <w:rFonts w:ascii="Times New Roman"/>
          <w:b w:val="false"/>
          <w:i w:val="false"/>
          <w:color w:val="000000"/>
          <w:sz w:val="28"/>
        </w:rPr>
        <w:t>
      3. "Әскери қызмет өткеру" деген бөлімде жазба әрбір әскери бөлім бөлігінде жеке азаматтың әскери-есептік мамандығын және ол өткерген лауазымды ашып көрсетіп жүргізіледі.</w:t>
      </w:r>
    </w:p>
    <w:bookmarkEnd w:id="329"/>
    <w:p>
      <w:pPr>
        <w:spacing w:after="0"/>
        <w:ind w:left="0"/>
        <w:jc w:val="both"/>
      </w:pPr>
      <w:r>
        <w:rPr>
          <w:rFonts w:ascii="Times New Roman"/>
          <w:b w:val="false"/>
          <w:i w:val="false"/>
          <w:color w:val="000000"/>
          <w:sz w:val="28"/>
        </w:rPr>
        <w:t>
      "Әскери бөлім атауы, лауазымы және техника түрі" деген бағанда әскери бөлімнің немесе мекеменің шартты нөмірі, лауазымның кодтық белгісі, ал кодтық белгісі болмаған кезде лауазымның толық атауы көрсетіледі. Одан басқа, арнайы көлік құралының түрі көрсетіледі.</w:t>
      </w:r>
    </w:p>
    <w:p>
      <w:pPr>
        <w:spacing w:after="0"/>
        <w:ind w:left="0"/>
        <w:jc w:val="both"/>
      </w:pPr>
      <w:r>
        <w:rPr>
          <w:rFonts w:ascii="Times New Roman"/>
          <w:b w:val="false"/>
          <w:i w:val="false"/>
          <w:color w:val="000000"/>
          <w:sz w:val="28"/>
        </w:rPr>
        <w:t>
      "ӘЕМ №" деген бағанда қатардағы және сержанттық құрамдар үшін әскери-есептік мамандықтың үш таңбалы мәні және офицерлер құрамы үшін – алты таңбалы мәні көрсетіледі.</w:t>
      </w:r>
    </w:p>
    <w:bookmarkStart w:name="z1455" w:id="330"/>
    <w:p>
      <w:pPr>
        <w:spacing w:after="0"/>
        <w:ind w:left="0"/>
        <w:jc w:val="both"/>
      </w:pPr>
      <w:r>
        <w:rPr>
          <w:rFonts w:ascii="Times New Roman"/>
          <w:b w:val="false"/>
          <w:i w:val="false"/>
          <w:color w:val="000000"/>
          <w:sz w:val="28"/>
        </w:rPr>
        <w:t>
      4. "Құқық қорғау және арнаулы мемлекеттік органдарда қызмет өткеру" деген бөлімде жазба сол немесе өзге де органда болудың жалпы кезеңі үшін жүргізіледі.</w:t>
      </w:r>
    </w:p>
    <w:bookmarkEnd w:id="330"/>
    <w:p>
      <w:pPr>
        <w:spacing w:after="0"/>
        <w:ind w:left="0"/>
        <w:jc w:val="both"/>
      </w:pPr>
      <w:r>
        <w:rPr>
          <w:rFonts w:ascii="Times New Roman"/>
          <w:b w:val="false"/>
          <w:i w:val="false"/>
          <w:color w:val="000000"/>
          <w:sz w:val="28"/>
        </w:rPr>
        <w:t>
      "Әскери бөлімнің атауы, лауазымы және техника түрі" деген бағанда әскери бөлімнің немесе мекеменің шартты нөмірі, лауазымның кодтық белгісі, ал кодтық белгісі болмаған кезде лауазымның толық атауы көрсетіледі. Одан басқа, арнайы көлік құралының түрі көрсетіледі.</w:t>
      </w:r>
    </w:p>
    <w:p>
      <w:pPr>
        <w:spacing w:after="0"/>
        <w:ind w:left="0"/>
        <w:jc w:val="both"/>
      </w:pPr>
      <w:r>
        <w:rPr>
          <w:rFonts w:ascii="Times New Roman"/>
          <w:b w:val="false"/>
          <w:i w:val="false"/>
          <w:color w:val="000000"/>
          <w:sz w:val="28"/>
        </w:rPr>
        <w:t>
      "ӘЕМ №" деген бағанда қатардағы және сержанттық құрамдар үшін әскери-есептік мамандықтың үш таңбалы саны және офицерлер құрамы үшін – алты таңбалы мәні көрсетіледі.</w:t>
      </w:r>
    </w:p>
    <w:bookmarkStart w:name="z1456" w:id="331"/>
    <w:p>
      <w:pPr>
        <w:spacing w:after="0"/>
        <w:ind w:left="0"/>
        <w:jc w:val="both"/>
      </w:pPr>
      <w:r>
        <w:rPr>
          <w:rFonts w:ascii="Times New Roman"/>
          <w:b w:val="false"/>
          <w:i w:val="false"/>
          <w:color w:val="000000"/>
          <w:sz w:val="28"/>
        </w:rPr>
        <w:t>
      5. "Оқу-жаттығу жиынынан өту" деген бөлімде әскери жиыннан өткен, оның ішінде оқу орындарында болған барлық кезең көрсетіледі.</w:t>
      </w:r>
    </w:p>
    <w:bookmarkEnd w:id="331"/>
    <w:bookmarkStart w:name="z1457" w:id="332"/>
    <w:p>
      <w:pPr>
        <w:spacing w:after="0"/>
        <w:ind w:left="0"/>
        <w:jc w:val="both"/>
      </w:pPr>
      <w:r>
        <w:rPr>
          <w:rFonts w:ascii="Times New Roman"/>
          <w:b w:val="false"/>
          <w:i w:val="false"/>
          <w:color w:val="000000"/>
          <w:sz w:val="28"/>
        </w:rPr>
        <w:t>
      6. "Медициналық куәландыру туралы мәлімет" деген бөлімде азамат қызметтен шығарылған сәттегі денсаулық жағдайы көрсетіледі (денсаулық жағдайы бойынша қызметтен шығарылатын азаматтар үшін).</w:t>
      </w:r>
    </w:p>
    <w:bookmarkEnd w:id="332"/>
    <w:bookmarkStart w:name="z1458" w:id="333"/>
    <w:p>
      <w:pPr>
        <w:spacing w:after="0"/>
        <w:ind w:left="0"/>
        <w:jc w:val="both"/>
      </w:pPr>
      <w:r>
        <w:rPr>
          <w:rFonts w:ascii="Times New Roman"/>
          <w:b w:val="false"/>
          <w:i w:val="false"/>
          <w:color w:val="000000"/>
          <w:sz w:val="28"/>
        </w:rPr>
        <w:t>
      7. Қызметтен шығарылатын азамат туралы мәлімет болмаған кезде тиісті бағанға "Мәлімет жоқ" деген жазба жазылады.</w:t>
      </w:r>
    </w:p>
    <w:bookmarkEnd w:id="3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29-қосымша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(облысы)</w:t>
            </w:r>
            <w:r>
              <w:br/>
            </w:r>
            <w:r>
              <w:rPr>
                <w:rFonts w:ascii="Times New Roman"/>
                <w:b w:val="false"/>
                <w:i w:val="false"/>
                <w:color w:val="000000"/>
                <w:sz w:val="20"/>
              </w:rPr>
              <w:t>____________________________</w:t>
            </w:r>
            <w:r>
              <w:br/>
            </w:r>
            <w:r>
              <w:rPr>
                <w:rFonts w:ascii="Times New Roman"/>
                <w:b w:val="false"/>
                <w:i w:val="false"/>
                <w:color w:val="000000"/>
                <w:sz w:val="20"/>
              </w:rPr>
              <w:t>(ауданы (қаласы))</w:t>
            </w:r>
            <w:r>
              <w:br/>
            </w:r>
            <w:r>
              <w:rPr>
                <w:rFonts w:ascii="Times New Roman"/>
                <w:b w:val="false"/>
                <w:i w:val="false"/>
                <w:color w:val="000000"/>
                <w:sz w:val="20"/>
              </w:rPr>
              <w:t>қорғаныс істері басқармасының</w:t>
            </w:r>
            <w:r>
              <w:br/>
            </w:r>
            <w:r>
              <w:rPr>
                <w:rFonts w:ascii="Times New Roman"/>
                <w:b w:val="false"/>
                <w:i w:val="false"/>
                <w:color w:val="000000"/>
                <w:sz w:val="20"/>
              </w:rPr>
              <w:t>(бөлімінің) бастығына</w:t>
            </w:r>
          </w:p>
        </w:tc>
      </w:tr>
    </w:tbl>
    <w:bookmarkStart w:name="z1046" w:id="334"/>
    <w:p>
      <w:pPr>
        <w:spacing w:after="0"/>
        <w:ind w:left="0"/>
        <w:jc w:val="left"/>
      </w:pPr>
      <w:r>
        <w:rPr>
          <w:rFonts w:ascii="Times New Roman"/>
          <w:b/>
          <w:i w:val="false"/>
          <w:color w:val="000000"/>
        </w:rPr>
        <w:t xml:space="preserve"> Әскери билет немесе оның телнұсқасын беруге өтініш</w:t>
      </w:r>
    </w:p>
    <w:bookmarkEnd w:id="334"/>
    <w:p>
      <w:pPr>
        <w:spacing w:after="0"/>
        <w:ind w:left="0"/>
        <w:jc w:val="both"/>
      </w:pPr>
      <w:r>
        <w:rPr>
          <w:rFonts w:ascii="Times New Roman"/>
          <w:b w:val="false"/>
          <w:i w:val="false"/>
          <w:color w:val="ff0000"/>
          <w:sz w:val="28"/>
        </w:rPr>
        <w:t xml:space="preserve">
      Ескерту. 29-қосымша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xml:space="preserve">
      1.__________________________________________________________________________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(бар болса) </w:t>
      </w:r>
    </w:p>
    <w:p>
      <w:pPr>
        <w:spacing w:after="0"/>
        <w:ind w:left="0"/>
        <w:jc w:val="both"/>
      </w:pPr>
      <w:r>
        <w:rPr>
          <w:rFonts w:ascii="Times New Roman"/>
          <w:b w:val="false"/>
          <w:i w:val="false"/>
          <w:color w:val="000000"/>
          <w:sz w:val="28"/>
        </w:rPr>
        <w:t xml:space="preserve">2.__________________________________________________________________________ </w:t>
      </w:r>
    </w:p>
    <w:p>
      <w:pPr>
        <w:spacing w:after="0"/>
        <w:ind w:left="0"/>
        <w:jc w:val="both"/>
      </w:pPr>
      <w:r>
        <w:rPr>
          <w:rFonts w:ascii="Times New Roman"/>
          <w:b w:val="false"/>
          <w:i w:val="false"/>
          <w:color w:val="000000"/>
          <w:sz w:val="28"/>
        </w:rPr>
        <w:t xml:space="preserve"> (туған күні, айы, жылы, жеке куәлігінің (төлқұжатының) №, жеке сәйкестендіру нөмірі)</w:t>
      </w:r>
    </w:p>
    <w:p>
      <w:pPr>
        <w:spacing w:after="0"/>
        <w:ind w:left="0"/>
        <w:jc w:val="both"/>
      </w:pPr>
      <w:r>
        <w:rPr>
          <w:rFonts w:ascii="Times New Roman"/>
          <w:b w:val="false"/>
          <w:i w:val="false"/>
          <w:color w:val="000000"/>
          <w:sz w:val="28"/>
        </w:rPr>
        <w:t>3.__________________________________________________________________________</w:t>
      </w:r>
    </w:p>
    <w:p>
      <w:pPr>
        <w:spacing w:after="0"/>
        <w:ind w:left="0"/>
        <w:jc w:val="both"/>
      </w:pPr>
      <w:r>
        <w:rPr>
          <w:rFonts w:ascii="Times New Roman"/>
          <w:b w:val="false"/>
          <w:i w:val="false"/>
          <w:color w:val="000000"/>
          <w:sz w:val="28"/>
        </w:rPr>
        <w:t xml:space="preserve">                                      (туған жері: ауыл, кент, аудан, облыс) </w:t>
      </w:r>
    </w:p>
    <w:p>
      <w:pPr>
        <w:spacing w:after="0"/>
        <w:ind w:left="0"/>
        <w:jc w:val="both"/>
      </w:pPr>
      <w:r>
        <w:rPr>
          <w:rFonts w:ascii="Times New Roman"/>
          <w:b w:val="false"/>
          <w:i w:val="false"/>
          <w:color w:val="000000"/>
          <w:sz w:val="28"/>
        </w:rPr>
        <w:t>4.__________________________________________________________________________</w:t>
      </w:r>
    </w:p>
    <w:p>
      <w:pPr>
        <w:spacing w:after="0"/>
        <w:ind w:left="0"/>
        <w:jc w:val="both"/>
      </w:pPr>
      <w:r>
        <w:rPr>
          <w:rFonts w:ascii="Times New Roman"/>
          <w:b w:val="false"/>
          <w:i w:val="false"/>
          <w:color w:val="000000"/>
          <w:sz w:val="28"/>
        </w:rPr>
        <w:t xml:space="preserve">                                                                       (ұлты) </w:t>
      </w:r>
    </w:p>
    <w:p>
      <w:pPr>
        <w:spacing w:after="0"/>
        <w:ind w:left="0"/>
        <w:jc w:val="both"/>
      </w:pPr>
      <w:r>
        <w:rPr>
          <w:rFonts w:ascii="Times New Roman"/>
          <w:b w:val="false"/>
          <w:i w:val="false"/>
          <w:color w:val="000000"/>
          <w:sz w:val="28"/>
        </w:rPr>
        <w:t>5. _________________________________________________________________________</w:t>
      </w:r>
    </w:p>
    <w:p>
      <w:pPr>
        <w:spacing w:after="0"/>
        <w:ind w:left="0"/>
        <w:jc w:val="both"/>
      </w:pPr>
      <w:r>
        <w:rPr>
          <w:rFonts w:ascii="Times New Roman"/>
          <w:b w:val="false"/>
          <w:i w:val="false"/>
          <w:color w:val="000000"/>
          <w:sz w:val="28"/>
        </w:rPr>
        <w:t xml:space="preserve">                                                               (отбасы жағдайы) </w:t>
      </w:r>
    </w:p>
    <w:p>
      <w:pPr>
        <w:spacing w:after="0"/>
        <w:ind w:left="0"/>
        <w:jc w:val="both"/>
      </w:pPr>
      <w:r>
        <w:rPr>
          <w:rFonts w:ascii="Times New Roman"/>
          <w:b w:val="false"/>
          <w:i w:val="false"/>
          <w:color w:val="000000"/>
          <w:sz w:val="28"/>
        </w:rPr>
        <w:t>6. _________________________________________________________________________</w:t>
      </w:r>
    </w:p>
    <w:p>
      <w:pPr>
        <w:spacing w:after="0"/>
        <w:ind w:left="0"/>
        <w:jc w:val="both"/>
      </w:pPr>
      <w:r>
        <w:rPr>
          <w:rFonts w:ascii="Times New Roman"/>
          <w:b w:val="false"/>
          <w:i w:val="false"/>
          <w:color w:val="000000"/>
          <w:sz w:val="28"/>
        </w:rPr>
        <w:t xml:space="preserve">                                 (тұрғылықты жері бойынша тіркелген мекенжайы)</w:t>
      </w:r>
    </w:p>
    <w:p>
      <w:pPr>
        <w:spacing w:after="0"/>
        <w:ind w:left="0"/>
        <w:jc w:val="both"/>
      </w:pPr>
      <w:r>
        <w:rPr>
          <w:rFonts w:ascii="Times New Roman"/>
          <w:b w:val="false"/>
          <w:i w:val="false"/>
          <w:color w:val="000000"/>
          <w:sz w:val="28"/>
        </w:rPr>
        <w:t xml:space="preserve">7. _________________________________________________________________________ </w:t>
      </w:r>
    </w:p>
    <w:p>
      <w:pPr>
        <w:spacing w:after="0"/>
        <w:ind w:left="0"/>
        <w:jc w:val="both"/>
      </w:pPr>
      <w:r>
        <w:rPr>
          <w:rFonts w:ascii="Times New Roman"/>
          <w:b w:val="false"/>
          <w:i w:val="false"/>
          <w:color w:val="000000"/>
          <w:sz w:val="28"/>
        </w:rPr>
        <w:t xml:space="preserve">                              (уақытша келген, тұратын мекенжайы (бар болған кезде) </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 xml:space="preserve">                                                           (себебін көрсету) </w:t>
      </w:r>
    </w:p>
    <w:p>
      <w:pPr>
        <w:spacing w:after="0"/>
        <w:ind w:left="0"/>
        <w:jc w:val="both"/>
      </w:pPr>
      <w:r>
        <w:rPr>
          <w:rFonts w:ascii="Times New Roman"/>
          <w:b w:val="false"/>
          <w:i w:val="false"/>
          <w:color w:val="000000"/>
          <w:sz w:val="28"/>
        </w:rPr>
        <w:t>байланысты әскери билет немесе оның телнұсқасын беруіңізді сұраймын.</w:t>
      </w:r>
    </w:p>
    <w:p>
      <w:pPr>
        <w:spacing w:after="0"/>
        <w:ind w:left="0"/>
        <w:jc w:val="both"/>
      </w:pPr>
      <w:r>
        <w:rPr>
          <w:rFonts w:ascii="Times New Roman"/>
          <w:b w:val="false"/>
          <w:i w:val="false"/>
          <w:color w:val="000000"/>
          <w:sz w:val="28"/>
        </w:rPr>
        <w:t>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________________________________ 20__жылғы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30-қосымша</w:t>
            </w:r>
          </w:p>
        </w:tc>
      </w:tr>
    </w:tbl>
    <w:bookmarkStart w:name="z1070" w:id="335"/>
    <w:p>
      <w:pPr>
        <w:spacing w:after="0"/>
        <w:ind w:left="0"/>
        <w:jc w:val="left"/>
      </w:pPr>
      <w:r>
        <w:rPr>
          <w:rFonts w:ascii="Times New Roman"/>
          <w:b/>
          <w:i w:val="false"/>
          <w:color w:val="000000"/>
        </w:rPr>
        <w:t xml:space="preserve"> Мемлекеттік қызмет көрсетуге қойылатын негізгі талаптар тізбесі</w:t>
      </w:r>
    </w:p>
    <w:bookmarkEnd w:id="335"/>
    <w:p>
      <w:pPr>
        <w:spacing w:after="0"/>
        <w:ind w:left="0"/>
        <w:jc w:val="both"/>
      </w:pPr>
      <w:r>
        <w:rPr>
          <w:rFonts w:ascii="Times New Roman"/>
          <w:b w:val="false"/>
          <w:i w:val="false"/>
          <w:color w:val="ff0000"/>
          <w:sz w:val="28"/>
        </w:rPr>
        <w:t xml:space="preserve">
      Ескерту. 30-қосымша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міндеттілерге әскери билет немесе оның телнұсқасын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әскери қызметтен не құқық қорғау, арнаулы мемлекеттік органдарда қызметтен шығарылған және әскери қызметтің белгіленген мерзімін өткерген азаматтарға; </w:t>
            </w:r>
          </w:p>
          <w:p>
            <w:pPr>
              <w:spacing w:after="20"/>
              <w:ind w:left="20"/>
              <w:jc w:val="both"/>
            </w:pPr>
            <w:r>
              <w:rPr>
                <w:rFonts w:ascii="Times New Roman"/>
                <w:b w:val="false"/>
                <w:i w:val="false"/>
                <w:color w:val="000000"/>
                <w:sz w:val="20"/>
              </w:rPr>
              <w:t xml:space="preserve">
2) бас бостандығынан айыру орындарынан босатылған және құқық қорғау, арнаулы мемлекеттік органдарда қызмет өткерген және әскери қызметтің белгіленген мерзімін өткерген азаматтарға; </w:t>
            </w:r>
          </w:p>
          <w:p>
            <w:pPr>
              <w:spacing w:after="20"/>
              <w:ind w:left="20"/>
              <w:jc w:val="both"/>
            </w:pPr>
            <w:r>
              <w:rPr>
                <w:rFonts w:ascii="Times New Roman"/>
                <w:b w:val="false"/>
                <w:i w:val="false"/>
                <w:color w:val="000000"/>
                <w:sz w:val="20"/>
              </w:rPr>
              <w:t>
3) бұрын әскери (балама) қызмет не құқық қорғау және арнаулы мемлекеттік органдарда қызмет өткергендердің қатарынан басқа мемлекеттерден келген және Қазақстан Республикасының азаматтығын қабылдаған адамдарға;</w:t>
            </w:r>
          </w:p>
          <w:p>
            <w:pPr>
              <w:spacing w:after="20"/>
              <w:ind w:left="20"/>
              <w:jc w:val="both"/>
            </w:pPr>
            <w:r>
              <w:rPr>
                <w:rFonts w:ascii="Times New Roman"/>
                <w:b w:val="false"/>
                <w:i w:val="false"/>
                <w:color w:val="000000"/>
                <w:sz w:val="20"/>
              </w:rPr>
              <w:t>
4) әскери атағы қалпына келтірілген және әскери қызмет не құқық қорғау және арнаулы мемлекеттік органдарда қызмет өткерген азаматтарға;</w:t>
            </w:r>
          </w:p>
          <w:p>
            <w:pPr>
              <w:spacing w:after="20"/>
              <w:ind w:left="20"/>
              <w:jc w:val="both"/>
            </w:pPr>
            <w:r>
              <w:rPr>
                <w:rFonts w:ascii="Times New Roman"/>
                <w:b w:val="false"/>
                <w:i w:val="false"/>
                <w:color w:val="000000"/>
                <w:sz w:val="20"/>
              </w:rPr>
              <w:t>
5) әскери қызмет не құқық қорғау, арнаулы мемлекеттік органдарда қызмет өткерген азаматтар әскери билетін жоғалтқан не бүлдірген кезде;</w:t>
            </w:r>
          </w:p>
          <w:p>
            <w:pPr>
              <w:spacing w:after="20"/>
              <w:ind w:left="20"/>
              <w:jc w:val="both"/>
            </w:pPr>
            <w:r>
              <w:rPr>
                <w:rFonts w:ascii="Times New Roman"/>
                <w:b w:val="false"/>
                <w:i w:val="false"/>
                <w:color w:val="000000"/>
                <w:sz w:val="20"/>
              </w:rPr>
              <w:t>
6) әскери қызмет не құқық қорғау, арнаулы мемлекеттік органдарда қызмет өткерген азаматтар ескі үлгідегі әскери билетті жаңасына ауыстырған кезде;</w:t>
            </w:r>
          </w:p>
          <w:p>
            <w:pPr>
              <w:spacing w:after="20"/>
              <w:ind w:left="20"/>
              <w:jc w:val="both"/>
            </w:pPr>
            <w:r>
              <w:rPr>
                <w:rFonts w:ascii="Times New Roman"/>
                <w:b w:val="false"/>
                <w:i w:val="false"/>
                <w:color w:val="000000"/>
                <w:sz w:val="20"/>
              </w:rPr>
              <w:t>
7) әскери қызмет не құқық қорғау, арнаулы мемлекеттік органдарда қызмет өткерген азамат тегін, атын, әкесінің атын өзгерткен кезде.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Қорғаныс министрлігінің жергілікті әскери басқару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өтінішті қабылдау: www.egov.kz "цифрлық үкімет" веб-порталы (бұдан әрі – портал).</w:t>
            </w:r>
          </w:p>
          <w:p>
            <w:pPr>
              <w:spacing w:after="20"/>
              <w:ind w:left="20"/>
              <w:jc w:val="both"/>
            </w:pPr>
            <w:r>
              <w:rPr>
                <w:rFonts w:ascii="Times New Roman"/>
                <w:b w:val="false"/>
                <w:i w:val="false"/>
                <w:color w:val="000000"/>
                <w:sz w:val="20"/>
              </w:rPr>
              <w:t>
Мемлекеттік қызмет көрсету нәтижесін беру: портал,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облыстық маңызы бар қалаларда, астанада – 7 жұмыс күні;</w:t>
            </w:r>
          </w:p>
          <w:p>
            <w:pPr>
              <w:spacing w:after="20"/>
              <w:ind w:left="20"/>
              <w:jc w:val="both"/>
            </w:pPr>
            <w:r>
              <w:rPr>
                <w:rFonts w:ascii="Times New Roman"/>
                <w:b w:val="false"/>
                <w:i w:val="false"/>
                <w:color w:val="000000"/>
                <w:sz w:val="20"/>
              </w:rPr>
              <w:t>
аудандарда – 5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w:t>
            </w:r>
          </w:p>
          <w:p>
            <w:pPr>
              <w:spacing w:after="20"/>
              <w:ind w:left="20"/>
              <w:jc w:val="both"/>
            </w:pPr>
            <w:r>
              <w:rPr>
                <w:rFonts w:ascii="Times New Roman"/>
                <w:b w:val="false"/>
                <w:i w:val="false"/>
                <w:color w:val="000000"/>
                <w:sz w:val="20"/>
              </w:rPr>
              <w:t>
көрсетілетін қызметті берушінің ЭЦҚ-сы қойылған мемлекеттік қызмет көрсету нәтижесін алу орны туралы ақпарат не осы Қағидаларға 39-қосымшаға сәйкес нысан бойынша осы Тізбенің 11-бөлімінде көзделген негiз бойынша мемлекеттiк қызметтi көрсетуден бас тарту туралы дәлелдi жауап.</w:t>
            </w:r>
          </w:p>
          <w:p>
            <w:pPr>
              <w:spacing w:after="20"/>
              <w:ind w:left="20"/>
              <w:jc w:val="both"/>
            </w:pPr>
            <w:r>
              <w:rPr>
                <w:rFonts w:ascii="Times New Roman"/>
                <w:b w:val="false"/>
                <w:i w:val="false"/>
                <w:color w:val="000000"/>
                <w:sz w:val="20"/>
              </w:rPr>
              <w:t>
Мемлекеттік корпорация арқылы (көрсетілетін қызметті алушы порталда таңдаған филиал):</w:t>
            </w:r>
          </w:p>
          <w:p>
            <w:pPr>
              <w:spacing w:after="20"/>
              <w:ind w:left="20"/>
              <w:jc w:val="both"/>
            </w:pPr>
            <w:r>
              <w:rPr>
                <w:rFonts w:ascii="Times New Roman"/>
                <w:b w:val="false"/>
                <w:i w:val="false"/>
                <w:color w:val="000000"/>
                <w:sz w:val="20"/>
              </w:rPr>
              <w:t>
запастағы офицер, қатардағы және сержанттық құрамдардың әскери билетін (бұдан әрі – әскери билет) беру.</w:t>
            </w:r>
          </w:p>
          <w:p>
            <w:pPr>
              <w:spacing w:after="20"/>
              <w:ind w:left="20"/>
              <w:jc w:val="both"/>
            </w:pPr>
            <w:r>
              <w:rPr>
                <w:rFonts w:ascii="Times New Roman"/>
                <w:b w:val="false"/>
                <w:i w:val="false"/>
                <w:color w:val="000000"/>
                <w:sz w:val="20"/>
              </w:rPr>
              <w:t>
Мемлекеттік қызмет көрсету нәтижесін ұсыну нысаны: электрондық/қағазда.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заңнамасында көзделген жағдайда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заңнамасына сәйкес демалыс және мереке күндерінен басқа, дүйсенбіден бастап жұмаға дейін сағат 9.00-ден 18.00-ге дейін, түскі асқа үзіліс сағат 13.00-ден 14.00-ге дейін;</w:t>
            </w:r>
          </w:p>
          <w:p>
            <w:pPr>
              <w:spacing w:after="20"/>
              <w:ind w:left="20"/>
              <w:jc w:val="both"/>
            </w:pPr>
            <w:r>
              <w:rPr>
                <w:rFonts w:ascii="Times New Roman"/>
                <w:b w:val="false"/>
                <w:i w:val="false"/>
                <w:color w:val="000000"/>
                <w:sz w:val="20"/>
              </w:rPr>
              <w:t>
2) порталда – жөндеу жұмысын жүргізуге байланысты техникалық үзілісті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өтінішті қабылдау күні келесі жұмыс күні болып табылады).</w:t>
            </w:r>
          </w:p>
          <w:p>
            <w:pPr>
              <w:spacing w:after="20"/>
              <w:ind w:left="20"/>
              <w:jc w:val="both"/>
            </w:pPr>
            <w:r>
              <w:rPr>
                <w:rFonts w:ascii="Times New Roman"/>
                <w:b w:val="false"/>
                <w:i w:val="false"/>
                <w:color w:val="000000"/>
                <w:sz w:val="20"/>
              </w:rPr>
              <w:t xml:space="preserve">
Мемлекеттік көрсетілетін қызметтің дайын нәтижесін беру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және демалыс күндерінен басқа, дүйсенбіден бастап жұмаға дейінгіні қоса алғанда, түскі асқа үзіліссіз сағат 9.00-ден 18.00-ге дейін Мемлекеттік корпорация арқылы, дүйсенбіден бастап жұмаға дейінгіні қоса алғанда, сағат 9.00-ден 20.00-ге дейін және сенбі күні сағат 9.00-ден 13.00-ге дейін Мемлекеттік корпорацияның кезекші халыққа қызмет көрсету бөлімдері арқылы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мекенжайы:</w:t>
            </w:r>
          </w:p>
          <w:p>
            <w:pPr>
              <w:spacing w:after="20"/>
              <w:ind w:left="20"/>
              <w:jc w:val="both"/>
            </w:pPr>
            <w:r>
              <w:rPr>
                <w:rFonts w:ascii="Times New Roman"/>
                <w:b w:val="false"/>
                <w:i w:val="false"/>
                <w:color w:val="000000"/>
                <w:sz w:val="20"/>
              </w:rPr>
              <w:t>
1) Қазақстан Республикасы Қорғаныс министрлігінің интернет-ресурсында: www.gov.kz;</w:t>
            </w:r>
          </w:p>
          <w:p>
            <w:pPr>
              <w:spacing w:after="20"/>
              <w:ind w:left="20"/>
              <w:jc w:val="both"/>
            </w:pPr>
            <w:r>
              <w:rPr>
                <w:rFonts w:ascii="Times New Roman"/>
                <w:b w:val="false"/>
                <w:i w:val="false"/>
                <w:color w:val="000000"/>
                <w:sz w:val="20"/>
              </w:rPr>
              <w:t>
2) www.egov.kz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сұратылатын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әскери қызметтен не құқық қорғау, арнаулы мемлекеттік органдардағы қызметтен шығарылған және әскери қызметтің белгіленген мерзімін өткерген азаматтар 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өтініш толтырады;</w:t>
            </w:r>
          </w:p>
          <w:p>
            <w:pPr>
              <w:spacing w:after="20"/>
              <w:ind w:left="20"/>
              <w:jc w:val="both"/>
            </w:pPr>
            <w:r>
              <w:rPr>
                <w:rFonts w:ascii="Times New Roman"/>
                <w:b w:val="false"/>
                <w:i w:val="false"/>
                <w:color w:val="000000"/>
                <w:sz w:val="20"/>
              </w:rPr>
              <w:t xml:space="preserve">
2) бас бостандығынан айыру орындарынан босатылған және әскери қызмет не құқық қорғау, арнаулы мемлекеттік органдарда қызмет өткерген және әскери қызметтің белгіленген мерзімін өткерген азаматтар 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өтініш толтырады; </w:t>
            </w:r>
          </w:p>
          <w:p>
            <w:pPr>
              <w:spacing w:after="20"/>
              <w:ind w:left="20"/>
              <w:jc w:val="both"/>
            </w:pPr>
            <w:r>
              <w:rPr>
                <w:rFonts w:ascii="Times New Roman"/>
                <w:b w:val="false"/>
                <w:i w:val="false"/>
                <w:color w:val="000000"/>
                <w:sz w:val="20"/>
              </w:rPr>
              <w:t>
3) бұрын әскери (балама) қызмет не құқық қорғау және арнаулы мемлекеттік органдарда қызмет өткергендерден басқа мемлекеттен келген және Қазақстан Республикасының азаматтығын қабылдаған адамдар 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өтініш толтырады;</w:t>
            </w:r>
          </w:p>
          <w:p>
            <w:pPr>
              <w:spacing w:after="20"/>
              <w:ind w:left="20"/>
              <w:jc w:val="both"/>
            </w:pPr>
            <w:r>
              <w:rPr>
                <w:rFonts w:ascii="Times New Roman"/>
                <w:b w:val="false"/>
                <w:i w:val="false"/>
                <w:color w:val="000000"/>
                <w:sz w:val="20"/>
              </w:rPr>
              <w:t>
4) әскери атағы қалпына келтірілген және әскери қызмет не құқық қорғау және арнаулы мемлекеттік органдарда қызмет өткерген азаматтар:</w:t>
            </w:r>
          </w:p>
          <w:p>
            <w:pPr>
              <w:spacing w:after="20"/>
              <w:ind w:left="20"/>
              <w:jc w:val="both"/>
            </w:pPr>
            <w:r>
              <w:rPr>
                <w:rFonts w:ascii="Times New Roman"/>
                <w:b w:val="false"/>
                <w:i w:val="false"/>
                <w:color w:val="000000"/>
                <w:sz w:val="20"/>
              </w:rPr>
              <w:t>
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өтініш толтырады;</w:t>
            </w:r>
          </w:p>
          <w:p>
            <w:pPr>
              <w:spacing w:after="20"/>
              <w:ind w:left="20"/>
              <w:jc w:val="both"/>
            </w:pPr>
            <w:r>
              <w:rPr>
                <w:rFonts w:ascii="Times New Roman"/>
                <w:b w:val="false"/>
                <w:i w:val="false"/>
                <w:color w:val="000000"/>
                <w:sz w:val="20"/>
              </w:rPr>
              <w:t>
әскери атағы қалпына келтірілгені туралы сот қаулысының электрондық көшірмесін өтінішке тіркейді;</w:t>
            </w:r>
          </w:p>
          <w:p>
            <w:pPr>
              <w:spacing w:after="20"/>
              <w:ind w:left="20"/>
              <w:jc w:val="both"/>
            </w:pPr>
            <w:r>
              <w:rPr>
                <w:rFonts w:ascii="Times New Roman"/>
                <w:b w:val="false"/>
                <w:i w:val="false"/>
                <w:color w:val="000000"/>
                <w:sz w:val="20"/>
              </w:rPr>
              <w:t>
5) әскери қызмет не құқық қорғау, арнаулы мемлекеттік органдарда қызмет өткерген азаматтар әскери билетін жоғалтқан не бүлдірген кезде:</w:t>
            </w:r>
          </w:p>
          <w:p>
            <w:pPr>
              <w:spacing w:after="20"/>
              <w:ind w:left="20"/>
              <w:jc w:val="both"/>
            </w:pPr>
            <w:r>
              <w:rPr>
                <w:rFonts w:ascii="Times New Roman"/>
                <w:b w:val="false"/>
                <w:i w:val="false"/>
                <w:color w:val="000000"/>
                <w:sz w:val="20"/>
              </w:rPr>
              <w:t>
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өтініш;</w:t>
            </w:r>
          </w:p>
          <w:p>
            <w:pPr>
              <w:spacing w:after="20"/>
              <w:ind w:left="20"/>
              <w:jc w:val="both"/>
            </w:pPr>
            <w:r>
              <w:rPr>
                <w:rFonts w:ascii="Times New Roman"/>
                <w:b w:val="false"/>
                <w:i w:val="false"/>
                <w:color w:val="000000"/>
                <w:sz w:val="20"/>
              </w:rPr>
              <w:t xml:space="preserve">
"Әкімшілік құқық бұзушылық туралы" Қазақстан Республикасы Кодексінің </w:t>
            </w:r>
            <w:r>
              <w:rPr>
                <w:rFonts w:ascii="Times New Roman"/>
                <w:b w:val="false"/>
                <w:i w:val="false"/>
                <w:color w:val="000000"/>
                <w:sz w:val="20"/>
              </w:rPr>
              <w:t>649-бабында</w:t>
            </w:r>
            <w:r>
              <w:rPr>
                <w:rFonts w:ascii="Times New Roman"/>
                <w:b w:val="false"/>
                <w:i w:val="false"/>
                <w:color w:val="000000"/>
                <w:sz w:val="20"/>
              </w:rPr>
              <w:t xml:space="preserve"> көзделген әскери есепке алу құжатын қасақана бүлдiргені немесе жоғалтқаны үшін әкімшілік жазаны қолдану туралы қаулының электрондық көшірмесі не көрсетілетін қызметті алушыға байланысты емес мән-жай бойынша жоғалту не бүлдіру фактісін растайтын уәкілетті мемлекеттік органнан анықтама;</w:t>
            </w:r>
          </w:p>
          <w:p>
            <w:pPr>
              <w:spacing w:after="20"/>
              <w:ind w:left="20"/>
              <w:jc w:val="both"/>
            </w:pPr>
            <w:r>
              <w:rPr>
                <w:rFonts w:ascii="Times New Roman"/>
                <w:b w:val="false"/>
                <w:i w:val="false"/>
                <w:color w:val="000000"/>
                <w:sz w:val="20"/>
              </w:rPr>
              <w:t>
6) әскери қызмет не құқық қорғау, арнаулы мемлекеттік органдарда қызмет өткерген азаматтар ескі үлгідегі әскери билетті жаңасына ауыстырған кезде 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өтініш толтырылады.</w:t>
            </w:r>
          </w:p>
          <w:p>
            <w:pPr>
              <w:spacing w:after="20"/>
              <w:ind w:left="20"/>
              <w:jc w:val="both"/>
            </w:pPr>
            <w:r>
              <w:rPr>
                <w:rFonts w:ascii="Times New Roman"/>
                <w:b w:val="false"/>
                <w:i w:val="false"/>
                <w:color w:val="000000"/>
                <w:sz w:val="20"/>
              </w:rPr>
              <w:t>
Әскери билеттің түпнұсқасы көрсетілетін қызметті алушы мемлекеттік қызмет көрсету нәтижесін алуға келген кезде Мемлекеттік корпорацияға тапсырылуға тиіс;</w:t>
            </w:r>
          </w:p>
          <w:p>
            <w:pPr>
              <w:spacing w:after="20"/>
              <w:ind w:left="20"/>
              <w:jc w:val="both"/>
            </w:pPr>
            <w:r>
              <w:rPr>
                <w:rFonts w:ascii="Times New Roman"/>
                <w:b w:val="false"/>
                <w:i w:val="false"/>
                <w:color w:val="000000"/>
                <w:sz w:val="20"/>
              </w:rPr>
              <w:t xml:space="preserve">
Көрсетілетін қызметті алушының жеке басын куәландыратын құжаттар туралы мәліметті, графикалық файл түріндегі көлемі 30х40 мм цифрлық фотосуретін көрсетілетін қызметті беруші "электрондық үкімет" шлюзі арқылы тиісті мемлекеттік ақпараттық жүйеден алады; </w:t>
            </w:r>
          </w:p>
          <w:p>
            <w:pPr>
              <w:spacing w:after="20"/>
              <w:ind w:left="20"/>
              <w:jc w:val="both"/>
            </w:pPr>
            <w:r>
              <w:rPr>
                <w:rFonts w:ascii="Times New Roman"/>
                <w:b w:val="false"/>
                <w:i w:val="false"/>
                <w:color w:val="000000"/>
                <w:sz w:val="20"/>
              </w:rPr>
              <w:t>
7) әскери қызмет не құқық қорғау, арнаулы мемлекеттік органдарда қызмет өткерген азаматтар тегін, атын, әкесінің атын өзгерткен кезде 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өтініш толтырылады.</w:t>
            </w:r>
          </w:p>
          <w:p>
            <w:pPr>
              <w:spacing w:after="20"/>
              <w:ind w:left="20"/>
              <w:jc w:val="both"/>
            </w:pPr>
            <w:r>
              <w:rPr>
                <w:rFonts w:ascii="Times New Roman"/>
                <w:b w:val="false"/>
                <w:i w:val="false"/>
                <w:color w:val="000000"/>
                <w:sz w:val="20"/>
              </w:rPr>
              <w:t>
Әскери билеттің түпнұсқасы (ескі үлгідегі) көрсетілетін қызметті алушы мемлекеттік қызмет көрсету нәтижесін алуға келген кезде Мемлекеттік корпорацияға тапсырылуға тиіс.</w:t>
            </w:r>
          </w:p>
          <w:p>
            <w:pPr>
              <w:spacing w:after="20"/>
              <w:ind w:left="20"/>
              <w:jc w:val="both"/>
            </w:pPr>
            <w:r>
              <w:rPr>
                <w:rFonts w:ascii="Times New Roman"/>
                <w:b w:val="false"/>
                <w:i w:val="false"/>
                <w:color w:val="000000"/>
                <w:sz w:val="20"/>
              </w:rPr>
              <w:t xml:space="preserve">
Көрсетілетін қызметті алушының жеке басын куәландыратын құжаттар туралы мәліметті, графикалық файл түріндегі көлемі 30х40 мм цифрлық фотосуретін көрсетілетін қызметті беруші "электрондық үкімет" шлюзі арқылы тиісті мемлекеттік ақпараттық жүйеден алады. </w:t>
            </w:r>
          </w:p>
          <w:p>
            <w:pPr>
              <w:spacing w:after="20"/>
              <w:ind w:left="20"/>
              <w:jc w:val="both"/>
            </w:pPr>
            <w:r>
              <w:rPr>
                <w:rFonts w:ascii="Times New Roman"/>
                <w:b w:val="false"/>
                <w:i w:val="false"/>
                <w:color w:val="000000"/>
                <w:sz w:val="20"/>
              </w:rPr>
              <w:t>
Жеке басын куәландыратын құжаттар туралы мәліметті, графикалық файл түріндегі көлемі 30х40 мм цифрлық фотосуретін көрсетілетін қызметті беруші "цифрлық үкімет" шлюзі арқылы тиісті мемлекеттік цифрлық жүйеден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деректің (мәліметтің) дұрыс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материалдың, деректің және мәліметтің осы Қағидаларда белгіленген талаптарға сәйкес келмеуі;</w:t>
            </w:r>
          </w:p>
          <w:p>
            <w:pPr>
              <w:spacing w:after="20"/>
              <w:ind w:left="20"/>
              <w:jc w:val="both"/>
            </w:pPr>
            <w:r>
              <w:rPr>
                <w:rFonts w:ascii="Times New Roman"/>
                <w:b w:val="false"/>
                <w:i w:val="false"/>
                <w:color w:val="000000"/>
                <w:sz w:val="20"/>
              </w:rPr>
              <w:t>
3) әскери есепте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көрсетілетін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құжаттар сервисі мобильдік қосымшада және пайдаланушылардың цифрлық жүйесінде тіркелген субъектілер үшін қолжетімді.</w:t>
            </w:r>
          </w:p>
          <w:p>
            <w:pPr>
              <w:spacing w:after="20"/>
              <w:ind w:left="20"/>
              <w:jc w:val="both"/>
            </w:pPr>
            <w:r>
              <w:rPr>
                <w:rFonts w:ascii="Times New Roman"/>
                <w:b w:val="false"/>
                <w:i w:val="false"/>
                <w:color w:val="000000"/>
                <w:sz w:val="20"/>
              </w:rPr>
              <w:t>
Субъект мобильдік қосымшада және пайдаланушылардың цифрлық жүйесінде қолжетімді әдістермен тіркеледі, бұдан әрі "Цифрлық құжаттар" деген бөлімде одан әрі пайдалану үшін қажетті құжатты қарайды.</w:t>
            </w:r>
          </w:p>
          <w:p>
            <w:pPr>
              <w:spacing w:after="20"/>
              <w:ind w:left="20"/>
              <w:jc w:val="both"/>
            </w:pPr>
            <w:r>
              <w:rPr>
                <w:rFonts w:ascii="Times New Roman"/>
                <w:b w:val="false"/>
                <w:i w:val="false"/>
                <w:color w:val="000000"/>
                <w:sz w:val="20"/>
              </w:rPr>
              <w:t xml:space="preserve">
Мемлекеттің жұмылдыру әзірлігін қамтамасыз ету мақсатында әскери қызмет, құқық қорғау және арнаулы мемлекеттік органдарда қызмет өткермеген азаматтарға әскери билет жұмылдыру, соғыс жағдайы кезеңінде және соғыс уақытында заңнамада белгіленген тәртіппен беріледі. </w:t>
            </w:r>
          </w:p>
          <w:p>
            <w:pPr>
              <w:spacing w:after="20"/>
              <w:ind w:left="20"/>
              <w:jc w:val="both"/>
            </w:pPr>
            <w:r>
              <w:rPr>
                <w:rFonts w:ascii="Times New Roman"/>
                <w:b w:val="false"/>
                <w:i w:val="false"/>
                <w:color w:val="000000"/>
                <w:sz w:val="20"/>
              </w:rPr>
              <w:t>
Көрсетілетін қызметті алушының қашықтан қолжетімділік режимінде көрсетілетін қызметті берушінің анықтама қызметі, Бірыңғай байланыс орталығының 1414, 8 800 080 7777 телефондары арқылы мемлекеттік қызмет көрсету белгісі туралы ақпаратты алуға мүмкіндігі бар.</w:t>
            </w:r>
          </w:p>
          <w:p>
            <w:pPr>
              <w:spacing w:after="20"/>
              <w:ind w:left="20"/>
              <w:jc w:val="both"/>
            </w:pPr>
            <w:r>
              <w:rPr>
                <w:rFonts w:ascii="Times New Roman"/>
                <w:b w:val="false"/>
                <w:i w:val="false"/>
                <w:color w:val="000000"/>
                <w:sz w:val="20"/>
              </w:rPr>
              <w:t>
Көрсетілетін қызметті алушы ЭЦҚ-сы болған кезде мемлекеттік көрсетілетін қызметті портал арқылы электрондық нысанда ала алады.</w:t>
            </w:r>
          </w:p>
          <w:p>
            <w:pPr>
              <w:spacing w:after="20"/>
              <w:ind w:left="20"/>
              <w:jc w:val="both"/>
            </w:pPr>
            <w:r>
              <w:rPr>
                <w:rFonts w:ascii="Times New Roman"/>
                <w:b w:val="false"/>
                <w:i w:val="false"/>
                <w:color w:val="000000"/>
                <w:sz w:val="20"/>
              </w:rPr>
              <w:t>
Мемлекеттік қызмет көрсету орындарының мекенжайы Қазақстан Республикасы Қорғаныс министрлігінің www.gov.kz интернет-ресурсында, сондай-ақ Мемлекеттік корпорацияның www.gov4.kz интернет-ресурсында орналастырылған.</w:t>
            </w:r>
          </w:p>
          <w:p>
            <w:pPr>
              <w:spacing w:after="20"/>
              <w:ind w:left="20"/>
              <w:jc w:val="both"/>
            </w:pPr>
            <w:r>
              <w:rPr>
                <w:rFonts w:ascii="Times New Roman"/>
                <w:b w:val="false"/>
                <w:i w:val="false"/>
                <w:color w:val="000000"/>
                <w:sz w:val="20"/>
              </w:rPr>
              <w:t>
Мемлекеттік қызмет көрсету тәртібі туралы ақпаратты Бірыңғай байланыс орталығының 1414, 8 800 080 7777 телефоны арқылы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(облысы)</w:t>
            </w:r>
            <w:r>
              <w:br/>
            </w:r>
            <w:r>
              <w:rPr>
                <w:rFonts w:ascii="Times New Roman"/>
                <w:b w:val="false"/>
                <w:i w:val="false"/>
                <w:color w:val="000000"/>
                <w:sz w:val="20"/>
              </w:rPr>
              <w:t>____________________________</w:t>
            </w:r>
            <w:r>
              <w:br/>
            </w:r>
            <w:r>
              <w:rPr>
                <w:rFonts w:ascii="Times New Roman"/>
                <w:b w:val="false"/>
                <w:i w:val="false"/>
                <w:color w:val="000000"/>
                <w:sz w:val="20"/>
              </w:rPr>
              <w:t>ауданы (қаласы)</w:t>
            </w:r>
            <w:r>
              <w:br/>
            </w:r>
            <w:r>
              <w:rPr>
                <w:rFonts w:ascii="Times New Roman"/>
                <w:b w:val="false"/>
                <w:i w:val="false"/>
                <w:color w:val="000000"/>
                <w:sz w:val="20"/>
              </w:rPr>
              <w:t>қорғаныс істері басқармасының</w:t>
            </w:r>
            <w:r>
              <w:br/>
            </w:r>
            <w:r>
              <w:rPr>
                <w:rFonts w:ascii="Times New Roman"/>
                <w:b w:val="false"/>
                <w:i w:val="false"/>
                <w:color w:val="000000"/>
                <w:sz w:val="20"/>
              </w:rPr>
              <w:t>(бөлімінің) бастығына</w:t>
            </w:r>
          </w:p>
        </w:tc>
      </w:tr>
    </w:tbl>
    <w:bookmarkStart w:name="z1119" w:id="336"/>
    <w:p>
      <w:pPr>
        <w:spacing w:after="0"/>
        <w:ind w:left="0"/>
        <w:jc w:val="left"/>
      </w:pPr>
      <w:r>
        <w:rPr>
          <w:rFonts w:ascii="Times New Roman"/>
          <w:b/>
          <w:i w:val="false"/>
          <w:color w:val="000000"/>
        </w:rPr>
        <w:t xml:space="preserve"> Әскери есепке қою туралы өтініш</w:t>
      </w:r>
    </w:p>
    <w:bookmarkEnd w:id="336"/>
    <w:p>
      <w:pPr>
        <w:spacing w:after="0"/>
        <w:ind w:left="0"/>
        <w:jc w:val="both"/>
      </w:pPr>
      <w:r>
        <w:rPr>
          <w:rFonts w:ascii="Times New Roman"/>
          <w:b w:val="false"/>
          <w:i w:val="false"/>
          <w:color w:val="ff0000"/>
          <w:sz w:val="28"/>
        </w:rPr>
        <w:t xml:space="preserve">
      Ескерту. 31-қосымша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xml:space="preserve">
      1. Тегі____________________________________________________ </w:t>
      </w:r>
      <w:r>
        <w:br/>
      </w:r>
      <w:r>
        <w:rPr>
          <w:rFonts w:ascii="Times New Roman"/>
          <w:b w:val="false"/>
          <w:i w:val="false"/>
          <w:color w:val="000000"/>
          <w:sz w:val="28"/>
        </w:rPr>
        <w:t xml:space="preserve">2. Аты ___________________________________________________ </w:t>
      </w:r>
      <w:r>
        <w:br/>
      </w:r>
      <w:r>
        <w:rPr>
          <w:rFonts w:ascii="Times New Roman"/>
          <w:b w:val="false"/>
          <w:i w:val="false"/>
          <w:color w:val="000000"/>
          <w:sz w:val="28"/>
        </w:rPr>
        <w:t xml:space="preserve">3. Әкесінің аты____________________________________________ </w:t>
      </w:r>
      <w:r>
        <w:br/>
      </w:r>
      <w:r>
        <w:rPr>
          <w:rFonts w:ascii="Times New Roman"/>
          <w:b w:val="false"/>
          <w:i w:val="false"/>
          <w:color w:val="000000"/>
          <w:sz w:val="28"/>
        </w:rPr>
        <w:t xml:space="preserve">                                                             (бар болса) </w:t>
      </w:r>
      <w:r>
        <w:br/>
      </w:r>
      <w:r>
        <w:rPr>
          <w:rFonts w:ascii="Times New Roman"/>
          <w:b w:val="false"/>
          <w:i w:val="false"/>
          <w:color w:val="000000"/>
          <w:sz w:val="28"/>
        </w:rPr>
        <w:t xml:space="preserve">4. Туған жылы ________ ж. "___" ___________________________ </w:t>
      </w:r>
      <w:r>
        <w:br/>
      </w:r>
      <w:r>
        <w:rPr>
          <w:rFonts w:ascii="Times New Roman"/>
          <w:b w:val="false"/>
          <w:i w:val="false"/>
          <w:color w:val="000000"/>
          <w:sz w:val="28"/>
        </w:rPr>
        <w:t>3. Туған жері ____________________________________________</w:t>
      </w:r>
      <w:r>
        <w:br/>
      </w:r>
      <w:r>
        <w:rPr>
          <w:rFonts w:ascii="Times New Roman"/>
          <w:b w:val="false"/>
          <w:i w:val="false"/>
          <w:color w:val="000000"/>
          <w:sz w:val="28"/>
        </w:rPr>
        <w:t xml:space="preserve">                             (ауыл, кент, аудан, қала, облыс, республика)</w:t>
      </w:r>
      <w:r>
        <w:br/>
      </w:r>
      <w:r>
        <w:rPr>
          <w:rFonts w:ascii="Times New Roman"/>
          <w:b w:val="false"/>
          <w:i w:val="false"/>
          <w:color w:val="000000"/>
          <w:sz w:val="28"/>
        </w:rPr>
        <w:t>4. Ұлты_________________________________________________</w:t>
      </w:r>
      <w:r>
        <w:br/>
      </w:r>
      <w:r>
        <w:rPr>
          <w:rFonts w:ascii="Times New Roman"/>
          <w:b w:val="false"/>
          <w:i w:val="false"/>
          <w:color w:val="000000"/>
          <w:sz w:val="28"/>
        </w:rPr>
        <w:t xml:space="preserve">5. Құжат түрі ______________ № _____________ сериясы __________ </w:t>
      </w:r>
      <w:r>
        <w:br/>
      </w:r>
      <w:r>
        <w:rPr>
          <w:rFonts w:ascii="Times New Roman"/>
          <w:b w:val="false"/>
          <w:i w:val="false"/>
          <w:color w:val="000000"/>
          <w:sz w:val="28"/>
        </w:rPr>
        <w:t xml:space="preserve">Қолданылу мерзімі ______________________________________ </w:t>
      </w:r>
      <w:r>
        <w:br/>
      </w:r>
      <w:r>
        <w:rPr>
          <w:rFonts w:ascii="Times New Roman"/>
          <w:b w:val="false"/>
          <w:i w:val="false"/>
          <w:color w:val="000000"/>
          <w:sz w:val="28"/>
        </w:rPr>
        <w:t xml:space="preserve">Берілген күні______________ кім берді_____________________ </w:t>
      </w:r>
      <w:r>
        <w:br/>
      </w:r>
      <w:r>
        <w:rPr>
          <w:rFonts w:ascii="Times New Roman"/>
          <w:b w:val="false"/>
          <w:i w:val="false"/>
          <w:color w:val="000000"/>
          <w:sz w:val="28"/>
        </w:rPr>
        <w:t xml:space="preserve">6. ЖСН ________________________________________________ </w:t>
      </w:r>
      <w:r>
        <w:br/>
      </w:r>
      <w:r>
        <w:rPr>
          <w:rFonts w:ascii="Times New Roman"/>
          <w:b w:val="false"/>
          <w:i w:val="false"/>
          <w:color w:val="000000"/>
          <w:sz w:val="28"/>
        </w:rPr>
        <w:t>7. Отбасы жағдайы және отбасы құрамы____________________________</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 xml:space="preserve">бойдақ, ажырасқан (анасының Т.А.Ә. толық, туған жылы, тұрғылықты жерінің  мекенжайы); </w:t>
      </w:r>
      <w:r>
        <w:br/>
      </w:r>
      <w:r>
        <w:rPr>
          <w:rFonts w:ascii="Times New Roman"/>
          <w:b w:val="false"/>
          <w:i w:val="false"/>
          <w:color w:val="000000"/>
          <w:sz w:val="28"/>
        </w:rPr>
        <w:t xml:space="preserve">үйленген (жұбайының Т.А.Ә. толық, 18 жасқа дейінгі балаларының аттары, туған жылдары </w:t>
      </w:r>
      <w:r>
        <w:br/>
      </w:r>
      <w:r>
        <w:rPr>
          <w:rFonts w:ascii="Times New Roman"/>
          <w:b w:val="false"/>
          <w:i w:val="false"/>
          <w:color w:val="000000"/>
          <w:sz w:val="28"/>
        </w:rPr>
        <w:t>және тұрғылықты мекенжайы) (бар болса)</w:t>
      </w:r>
      <w:r>
        <w:br/>
      </w:r>
      <w:r>
        <w:rPr>
          <w:rFonts w:ascii="Times New Roman"/>
          <w:b w:val="false"/>
          <w:i w:val="false"/>
          <w:color w:val="000000"/>
          <w:sz w:val="28"/>
        </w:rPr>
        <w:t>8. Білімі____________________________________________________</w:t>
      </w:r>
      <w:r>
        <w:br/>
      </w:r>
      <w:r>
        <w:rPr>
          <w:rFonts w:ascii="Times New Roman"/>
          <w:b w:val="false"/>
          <w:i w:val="false"/>
          <w:color w:val="000000"/>
          <w:sz w:val="28"/>
        </w:rPr>
        <w:t>оқу орны___________________________________________________</w:t>
      </w:r>
      <w:r>
        <w:br/>
      </w:r>
      <w:r>
        <w:rPr>
          <w:rFonts w:ascii="Times New Roman"/>
          <w:b w:val="false"/>
          <w:i w:val="false"/>
          <w:color w:val="000000"/>
          <w:sz w:val="28"/>
        </w:rPr>
        <w:t>мамандығы_________________________________________________</w:t>
      </w:r>
      <w:r>
        <w:br/>
      </w:r>
      <w:r>
        <w:rPr>
          <w:rFonts w:ascii="Times New Roman"/>
          <w:b w:val="false"/>
          <w:i w:val="false"/>
          <w:color w:val="000000"/>
          <w:sz w:val="28"/>
        </w:rPr>
        <w:t>аяқтаған жылы ____ жылғы "____" ____________________________</w:t>
      </w:r>
      <w:r>
        <w:br/>
      </w:r>
      <w:r>
        <w:rPr>
          <w:rFonts w:ascii="Times New Roman"/>
          <w:b w:val="false"/>
          <w:i w:val="false"/>
          <w:color w:val="000000"/>
          <w:sz w:val="28"/>
        </w:rPr>
        <w:t>9. Жүргізуші куәлігінің № ____________________________________</w:t>
      </w:r>
      <w:r>
        <w:br/>
      </w:r>
      <w:r>
        <w:rPr>
          <w:rFonts w:ascii="Times New Roman"/>
          <w:b w:val="false"/>
          <w:i w:val="false"/>
          <w:color w:val="000000"/>
          <w:sz w:val="28"/>
        </w:rPr>
        <w:t>санаты_____________________________________________________</w:t>
      </w:r>
      <w:r>
        <w:br/>
      </w:r>
      <w:r>
        <w:rPr>
          <w:rFonts w:ascii="Times New Roman"/>
          <w:b w:val="false"/>
          <w:i w:val="false"/>
          <w:color w:val="000000"/>
          <w:sz w:val="28"/>
        </w:rPr>
        <w:t>Сериясы___________________________________________________</w:t>
      </w:r>
      <w:r>
        <w:br/>
      </w:r>
      <w:r>
        <w:rPr>
          <w:rFonts w:ascii="Times New Roman"/>
          <w:b w:val="false"/>
          <w:i w:val="false"/>
          <w:color w:val="000000"/>
          <w:sz w:val="28"/>
        </w:rPr>
        <w:t>берілген күні_______________________________________________</w:t>
      </w:r>
      <w:r>
        <w:br/>
      </w:r>
      <w:r>
        <w:rPr>
          <w:rFonts w:ascii="Times New Roman"/>
          <w:b w:val="false"/>
          <w:i w:val="false"/>
          <w:color w:val="000000"/>
          <w:sz w:val="28"/>
        </w:rPr>
        <w:t>10. Тұрғылықты мекенжайы__________________________________</w:t>
      </w:r>
      <w:r>
        <w:br/>
      </w:r>
      <w:r>
        <w:rPr>
          <w:rFonts w:ascii="Times New Roman"/>
          <w:b w:val="false"/>
          <w:i w:val="false"/>
          <w:color w:val="000000"/>
          <w:sz w:val="28"/>
        </w:rPr>
        <w:t>11. Нақты тұратын мекенжайы _______________________________</w:t>
      </w:r>
      <w:r>
        <w:br/>
      </w:r>
      <w:r>
        <w:rPr>
          <w:rFonts w:ascii="Times New Roman"/>
          <w:b w:val="false"/>
          <w:i w:val="false"/>
          <w:color w:val="000000"/>
          <w:sz w:val="28"/>
        </w:rPr>
        <w:t>__________________________________________________________</w:t>
      </w:r>
      <w:r>
        <w:br/>
      </w:r>
      <w:r>
        <w:rPr>
          <w:rFonts w:ascii="Times New Roman"/>
          <w:b w:val="false"/>
          <w:i w:val="false"/>
          <w:color w:val="000000"/>
          <w:sz w:val="28"/>
        </w:rPr>
        <w:t>12. Телефон нөмірі (қалалық, ұялы) ___________________________</w:t>
      </w:r>
      <w:r>
        <w:br/>
      </w:r>
      <w:r>
        <w:rPr>
          <w:rFonts w:ascii="Times New Roman"/>
          <w:b w:val="false"/>
          <w:i w:val="false"/>
          <w:color w:val="000000"/>
          <w:sz w:val="28"/>
        </w:rPr>
        <w:t>13. Жұмыс орны____________________________________________</w:t>
      </w:r>
      <w:r>
        <w:br/>
      </w:r>
      <w:r>
        <w:rPr>
          <w:rFonts w:ascii="Times New Roman"/>
          <w:b w:val="false"/>
          <w:i w:val="false"/>
          <w:color w:val="000000"/>
          <w:sz w:val="28"/>
        </w:rPr>
        <w:t>ұйымның мекенжайы________________________________________</w:t>
      </w:r>
      <w:r>
        <w:br/>
      </w:r>
      <w:r>
        <w:rPr>
          <w:rFonts w:ascii="Times New Roman"/>
          <w:b w:val="false"/>
          <w:i w:val="false"/>
          <w:color w:val="000000"/>
          <w:sz w:val="28"/>
        </w:rPr>
        <w:t>лауазымы__________________________</w:t>
      </w:r>
      <w:r>
        <w:br/>
      </w:r>
      <w:r>
        <w:rPr>
          <w:rFonts w:ascii="Times New Roman"/>
          <w:b w:val="false"/>
          <w:i w:val="false"/>
          <w:color w:val="000000"/>
          <w:sz w:val="28"/>
        </w:rPr>
        <w:t>телефон № _________________________</w:t>
      </w:r>
      <w:r>
        <w:br/>
      </w:r>
      <w:r>
        <w:rPr>
          <w:rFonts w:ascii="Times New Roman"/>
          <w:b w:val="false"/>
          <w:i w:val="false"/>
          <w:color w:val="000000"/>
          <w:sz w:val="28"/>
        </w:rPr>
        <w:t>14. Қай ҚІБ(Б)-да әскери есепте тұр (тұрды) _________________________</w:t>
      </w:r>
      <w:r>
        <w:br/>
      </w:r>
      <w:r>
        <w:rPr>
          <w:rFonts w:ascii="Times New Roman"/>
          <w:b w:val="false"/>
          <w:i w:val="false"/>
          <w:color w:val="000000"/>
          <w:sz w:val="28"/>
        </w:rPr>
        <w:t>_______________________________________________________________</w:t>
      </w:r>
      <w:r>
        <w:br/>
      </w:r>
      <w:r>
        <w:rPr>
          <w:rFonts w:ascii="Times New Roman"/>
          <w:b w:val="false"/>
          <w:i w:val="false"/>
          <w:color w:val="000000"/>
          <w:sz w:val="28"/>
        </w:rPr>
        <w:t>15. Қосымша мәліметтер ________________________________________</w:t>
      </w:r>
      <w:r>
        <w:br/>
      </w:r>
      <w:r>
        <w:rPr>
          <w:rFonts w:ascii="Times New Roman"/>
          <w:b w:val="false"/>
          <w:i w:val="false"/>
          <w:color w:val="000000"/>
          <w:sz w:val="28"/>
        </w:rPr>
        <w:t>______________________________________________________________</w:t>
      </w:r>
      <w:r>
        <w:br/>
      </w:r>
      <w:r>
        <w:rPr>
          <w:rFonts w:ascii="Times New Roman"/>
          <w:b w:val="false"/>
          <w:i w:val="false"/>
          <w:color w:val="000000"/>
          <w:sz w:val="28"/>
        </w:rPr>
        <w:t>(Т.А.Ә өзгерту туралы мәлімет, жауынгерлік іс-қимылға қатысу туралы, наградалары, жеңілдіктері, денсаулық жағдайының өзгеруі туралы, қылмыстық құқық бұзушылық жасағаны, тілдерді білуі туралы)</w:t>
      </w:r>
      <w:r>
        <w:br/>
      </w:r>
      <w:r>
        <w:rPr>
          <w:rFonts w:ascii="Times New Roman"/>
          <w:b w:val="false"/>
          <w:i w:val="false"/>
          <w:color w:val="000000"/>
          <w:sz w:val="28"/>
        </w:rPr>
        <w:t>
      16. Антропометриялық деректері</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Басының өлшемі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Киімінің өлшемі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киімінің өлшемі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17. ________________________________________</w:t>
      </w:r>
      <w:r>
        <w:br/>
      </w:r>
      <w:r>
        <w:rPr>
          <w:rFonts w:ascii="Times New Roman"/>
          <w:b w:val="false"/>
          <w:i w:val="false"/>
          <w:color w:val="000000"/>
          <w:sz w:val="28"/>
        </w:rPr>
        <w:t xml:space="preserve">     (әскери билетінің сериясы, нөмірі (бар болса)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Қызмет өткеру кезеңі: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уақыттан бастап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 уақытқа дейін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19. Әскери ант қабылдау ______________________________</w:t>
      </w:r>
    </w:p>
    <w:p>
      <w:pPr>
        <w:spacing w:after="0"/>
        <w:ind w:left="0"/>
        <w:jc w:val="both"/>
      </w:pPr>
      <w:r>
        <w:rPr>
          <w:rFonts w:ascii="Times New Roman"/>
          <w:b w:val="false"/>
          <w:i w:val="false"/>
          <w:color w:val="000000"/>
          <w:sz w:val="28"/>
        </w:rPr>
        <w:t xml:space="preserve">                                                (ант қабылдаған күні, жері)</w:t>
      </w:r>
    </w:p>
    <w:p>
      <w:pPr>
        <w:spacing w:after="0"/>
        <w:ind w:left="0"/>
        <w:jc w:val="both"/>
      </w:pPr>
      <w:r>
        <w:rPr>
          <w:rFonts w:ascii="Times New Roman"/>
          <w:b w:val="false"/>
          <w:i w:val="false"/>
          <w:color w:val="000000"/>
          <w:sz w:val="28"/>
        </w:rPr>
        <w:t>
      20. Әскери атағы_________________________________________</w:t>
      </w:r>
    </w:p>
    <w:p>
      <w:pPr>
        <w:spacing w:after="0"/>
        <w:ind w:left="0"/>
        <w:jc w:val="both"/>
      </w:pPr>
      <w:r>
        <w:rPr>
          <w:rFonts w:ascii="Times New Roman"/>
          <w:b w:val="false"/>
          <w:i w:val="false"/>
          <w:color w:val="000000"/>
          <w:sz w:val="28"/>
        </w:rPr>
        <w:t>
      21. ____________________________________________________</w:t>
      </w:r>
    </w:p>
    <w:p>
      <w:pPr>
        <w:spacing w:after="0"/>
        <w:ind w:left="0"/>
        <w:jc w:val="both"/>
      </w:pPr>
      <w:r>
        <w:rPr>
          <w:rFonts w:ascii="Times New Roman"/>
          <w:b w:val="false"/>
          <w:i w:val="false"/>
          <w:color w:val="000000"/>
          <w:sz w:val="28"/>
        </w:rPr>
        <w:t xml:space="preserve">                                 (себебін көрсету)</w:t>
      </w:r>
    </w:p>
    <w:p>
      <w:pPr>
        <w:spacing w:after="0"/>
        <w:ind w:left="0"/>
        <w:jc w:val="left"/>
      </w:pPr>
      <w:r>
        <w:rPr>
          <w:rFonts w:ascii="Times New Roman"/>
          <w:b w:val="false"/>
          <w:i w:val="false"/>
          <w:color w:val="000000"/>
          <w:sz w:val="28"/>
        </w:rPr>
        <w:t>
      ____________________________________байланысты әскери есепке</w:t>
      </w:r>
      <w:r>
        <w:br/>
      </w:r>
      <w:r>
        <w:rPr>
          <w:rFonts w:ascii="Times New Roman"/>
          <w:b w:val="false"/>
          <w:i w:val="false"/>
          <w:color w:val="000000"/>
          <w:sz w:val="28"/>
        </w:rPr>
        <w:t>қоюыңызды сұраймын.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Өтінішке мыналарды қоса беремін:</w:t>
      </w:r>
    </w:p>
    <w:p>
      <w:pPr>
        <w:spacing w:after="0"/>
        <w:ind w:left="0"/>
        <w:jc w:val="both"/>
      </w:pPr>
      <w:r>
        <w:rPr>
          <w:rFonts w:ascii="Times New Roman"/>
          <w:b w:val="false"/>
          <w:i w:val="false"/>
          <w:color w:val="000000"/>
          <w:sz w:val="28"/>
        </w:rPr>
        <w:t>1. 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w:t>
      </w:r>
    </w:p>
    <w:p>
      <w:pPr>
        <w:spacing w:after="0"/>
        <w:ind w:left="0"/>
        <w:jc w:val="both"/>
      </w:pPr>
      <w:r>
        <w:rPr>
          <w:rFonts w:ascii="Times New Roman"/>
          <w:b w:val="false"/>
          <w:i w:val="false"/>
          <w:color w:val="000000"/>
          <w:sz w:val="28"/>
        </w:rPr>
        <w:t>4. _____________________________________________________________</w:t>
      </w:r>
    </w:p>
    <w:p>
      <w:pPr>
        <w:spacing w:after="0"/>
        <w:ind w:left="0"/>
        <w:jc w:val="both"/>
      </w:pPr>
      <w:r>
        <w:rPr>
          <w:rFonts w:ascii="Times New Roman"/>
          <w:b w:val="false"/>
          <w:i w:val="false"/>
          <w:color w:val="000000"/>
          <w:sz w:val="28"/>
        </w:rPr>
        <w:t>5. _____________________________________________________________</w:t>
      </w:r>
    </w:p>
    <w:p>
      <w:pPr>
        <w:spacing w:after="0"/>
        <w:ind w:left="0"/>
        <w:jc w:val="both"/>
      </w:pPr>
      <w:r>
        <w:rPr>
          <w:rFonts w:ascii="Times New Roman"/>
          <w:b w:val="false"/>
          <w:i w:val="false"/>
          <w:color w:val="000000"/>
          <w:sz w:val="28"/>
        </w:rPr>
        <w:t>Цифрлық жүйеде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20__ жылғы "___" ___________</w:t>
      </w:r>
    </w:p>
    <w:p>
      <w:pPr>
        <w:spacing w:after="0"/>
        <w:ind w:left="0"/>
        <w:jc w:val="both"/>
      </w:pPr>
      <w:r>
        <w:rPr>
          <w:rFonts w:ascii="Times New Roman"/>
          <w:b w:val="false"/>
          <w:i w:val="false"/>
          <w:color w:val="000000"/>
          <w:sz w:val="28"/>
        </w:rPr>
        <w:t>_______________________________ ____________________</w:t>
      </w:r>
    </w:p>
    <w:p>
      <w:pPr>
        <w:spacing w:after="0"/>
        <w:ind w:left="0"/>
        <w:jc w:val="both"/>
      </w:pPr>
      <w:r>
        <w:rPr>
          <w:rFonts w:ascii="Times New Roman"/>
          <w:b w:val="false"/>
          <w:i w:val="false"/>
          <w:color w:val="000000"/>
          <w:sz w:val="28"/>
        </w:rPr>
        <w:t xml:space="preserve">                (аты-жөні, тегі)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w:t>
            </w:r>
            <w:r>
              <w:br/>
            </w:r>
            <w:r>
              <w:rPr>
                <w:rFonts w:ascii="Times New Roman"/>
                <w:b w:val="false"/>
                <w:i w:val="false"/>
                <w:color w:val="000000"/>
                <w:sz w:val="20"/>
              </w:rPr>
              <w:t>әскерге шақырылушыларды</w:t>
            </w:r>
            <w:r>
              <w:br/>
            </w:r>
            <w:r>
              <w:rPr>
                <w:rFonts w:ascii="Times New Roman"/>
                <w:b w:val="false"/>
                <w:i w:val="false"/>
                <w:color w:val="000000"/>
                <w:sz w:val="20"/>
              </w:rPr>
              <w:t>әскери есепке алу қағидаларына</w:t>
            </w:r>
            <w:r>
              <w:br/>
            </w:r>
            <w:r>
              <w:rPr>
                <w:rFonts w:ascii="Times New Roman"/>
                <w:b w:val="false"/>
                <w:i w:val="false"/>
                <w:color w:val="000000"/>
                <w:sz w:val="20"/>
              </w:rPr>
              <w:t>32-қосымша</w:t>
            </w:r>
          </w:p>
        </w:tc>
      </w:tr>
    </w:tbl>
    <w:bookmarkStart w:name="z1183" w:id="337"/>
    <w:p>
      <w:pPr>
        <w:spacing w:after="0"/>
        <w:ind w:left="0"/>
        <w:jc w:val="left"/>
      </w:pPr>
      <w:r>
        <w:rPr>
          <w:rFonts w:ascii="Times New Roman"/>
          <w:b/>
          <w:i w:val="false"/>
          <w:color w:val="000000"/>
        </w:rPr>
        <w:t xml:space="preserve"> Мемлекеттік қызмет көрсетуге қойылатын негізгі талаптардың тізбесі</w:t>
      </w:r>
    </w:p>
    <w:bookmarkEnd w:id="337"/>
    <w:p>
      <w:pPr>
        <w:spacing w:after="0"/>
        <w:ind w:left="0"/>
        <w:jc w:val="both"/>
      </w:pPr>
      <w:r>
        <w:rPr>
          <w:rFonts w:ascii="Times New Roman"/>
          <w:b w:val="false"/>
          <w:i w:val="false"/>
          <w:color w:val="ff0000"/>
          <w:sz w:val="28"/>
        </w:rPr>
        <w:t xml:space="preserve">
      Ескерту. 32-қосымша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міндеттілер мен әскерге шақырылушыларды әскери есепке қою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азаматтығын алған адамдар үшін;</w:t>
            </w:r>
          </w:p>
          <w:p>
            <w:pPr>
              <w:spacing w:after="20"/>
              <w:ind w:left="20"/>
              <w:jc w:val="both"/>
            </w:pPr>
            <w:r>
              <w:rPr>
                <w:rFonts w:ascii="Times New Roman"/>
                <w:b w:val="false"/>
                <w:i w:val="false"/>
                <w:color w:val="000000"/>
                <w:sz w:val="20"/>
              </w:rPr>
              <w:t>
2) әскери қызметтен, құқық қорғау және арнаулы мемлекеттік органдағы қызметтен шығарылған азаматтар, сондай-ақ әскери, арнаулы оқу орнынан оқудан шығарылғандар (немесе) келісімшартты бұзған курсанттар, тыңдаушылар үшін;</w:t>
            </w:r>
          </w:p>
          <w:p>
            <w:pPr>
              <w:spacing w:after="20"/>
              <w:ind w:left="20"/>
              <w:jc w:val="both"/>
            </w:pPr>
            <w:r>
              <w:rPr>
                <w:rFonts w:ascii="Times New Roman"/>
                <w:b w:val="false"/>
                <w:i w:val="false"/>
                <w:color w:val="000000"/>
                <w:sz w:val="20"/>
              </w:rPr>
              <w:t>
3) бас бостандығынан айыру орнынан босатылған, бұрын әскери есепте тұрған азаматтар үшін;</w:t>
            </w:r>
          </w:p>
          <w:p>
            <w:pPr>
              <w:spacing w:after="20"/>
              <w:ind w:left="20"/>
              <w:jc w:val="both"/>
            </w:pPr>
            <w:r>
              <w:rPr>
                <w:rFonts w:ascii="Times New Roman"/>
                <w:b w:val="false"/>
                <w:i w:val="false"/>
                <w:color w:val="000000"/>
                <w:sz w:val="20"/>
              </w:rPr>
              <w:t>
4) әскери-есептік мамандық алып, білім беру ұйымын бітірген әйелдер үшін;</w:t>
            </w:r>
          </w:p>
          <w:p>
            <w:pPr>
              <w:spacing w:after="20"/>
              <w:ind w:left="20"/>
              <w:jc w:val="both"/>
            </w:pPr>
            <w:r>
              <w:rPr>
                <w:rFonts w:ascii="Times New Roman"/>
                <w:b w:val="false"/>
                <w:i w:val="false"/>
                <w:color w:val="000000"/>
                <w:sz w:val="20"/>
              </w:rPr>
              <w:t>
5) бұры әскери есепте тұрмаған, оның ішінде бас бостандығынан айыру орнынан босатылған ер азаматтар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Қорғаныс министрлігінің жергілікті әскери басқару органы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ЭЦҚ-сы қойылған электрондық құжат нысанында әскери міндеттілерді немесе әскерге шақырылушыларды әскери есепке қою туралы хабарлама не осы Қағидаларға 39-қосымшаға сәйкес нысан бойынша осы Тізбенің 11-бөлімінде көзделген негіз бойынша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заңнамасында көзделген жағдайда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заңнамасына сәйкес демалыс және мереке күнінен басқа, дүйсенбіден бастап жұмаға дейін сағат 9.00-ден 18.00-ге дейін, түскі асқа үзіліс сағат 13.00-ден 14.00-ге дейін;</w:t>
            </w:r>
          </w:p>
          <w:p>
            <w:pPr>
              <w:spacing w:after="20"/>
              <w:ind w:left="20"/>
              <w:jc w:val="both"/>
            </w:pPr>
            <w:r>
              <w:rPr>
                <w:rFonts w:ascii="Times New Roman"/>
                <w:b w:val="false"/>
                <w:i w:val="false"/>
                <w:color w:val="000000"/>
                <w:sz w:val="20"/>
              </w:rPr>
              <w:t>
2) порталда – жөндеу жұмысын жүргізуге байланысты техникалық үзілісті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күні жүгінгенде өтінішті қабылдау күні келесі жұмыс күні болып табылады).</w:t>
            </w:r>
          </w:p>
          <w:p>
            <w:pPr>
              <w:spacing w:after="20"/>
              <w:ind w:left="20"/>
              <w:jc w:val="both"/>
            </w:pPr>
            <w:r>
              <w:rPr>
                <w:rFonts w:ascii="Times New Roman"/>
                <w:b w:val="false"/>
                <w:i w:val="false"/>
                <w:color w:val="000000"/>
                <w:sz w:val="20"/>
              </w:rPr>
              <w:t>
Мемлекеттік қызметті көрсету орнының мекенжайы:</w:t>
            </w:r>
          </w:p>
          <w:p>
            <w:pPr>
              <w:spacing w:after="20"/>
              <w:ind w:left="20"/>
              <w:jc w:val="both"/>
            </w:pPr>
            <w:r>
              <w:rPr>
                <w:rFonts w:ascii="Times New Roman"/>
                <w:b w:val="false"/>
                <w:i w:val="false"/>
                <w:color w:val="000000"/>
                <w:sz w:val="20"/>
              </w:rPr>
              <w:t>
1) www.mod.gov.kz Қазақстан Республикасы Қорғаныс министрлігінің интернет-ресурсында;</w:t>
            </w:r>
          </w:p>
          <w:p>
            <w:pPr>
              <w:spacing w:after="20"/>
              <w:ind w:left="20"/>
              <w:jc w:val="both"/>
            </w:pPr>
            <w:r>
              <w:rPr>
                <w:rFonts w:ascii="Times New Roman"/>
                <w:b w:val="false"/>
                <w:i w:val="false"/>
                <w:color w:val="000000"/>
                <w:sz w:val="20"/>
              </w:rPr>
              <w:t>
2) www.egov.kz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сұратылатын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азаматтығын алған адамдар үшін:</w:t>
            </w:r>
          </w:p>
          <w:p>
            <w:pPr>
              <w:spacing w:after="20"/>
              <w:ind w:left="20"/>
              <w:jc w:val="both"/>
            </w:pPr>
            <w:r>
              <w:rPr>
                <w:rFonts w:ascii="Times New Roman"/>
                <w:b w:val="false"/>
                <w:i w:val="false"/>
                <w:color w:val="000000"/>
                <w:sz w:val="20"/>
              </w:rPr>
              <w:t>
көрсетілетін қызметті алушының ЭЦҚ-сымен немесе бір реттік парольмен куәландырылған электрондық құжат нысанында әскери есепке қою туралы өтініш;</w:t>
            </w:r>
          </w:p>
          <w:p>
            <w:pPr>
              <w:spacing w:after="20"/>
              <w:ind w:left="20"/>
              <w:jc w:val="both"/>
            </w:pPr>
            <w:r>
              <w:rPr>
                <w:rFonts w:ascii="Times New Roman"/>
                <w:b w:val="false"/>
                <w:i w:val="false"/>
                <w:color w:val="000000"/>
                <w:sz w:val="20"/>
              </w:rPr>
              <w:t>
көрсетілетін қызметті алушы әскери қызметке қатынасын растайтын электрондық құжатты (болса, мемлекеттік (орыс тіліне) аударылған) өтінішке тіркейді;</w:t>
            </w:r>
          </w:p>
          <w:p>
            <w:pPr>
              <w:spacing w:after="20"/>
              <w:ind w:left="20"/>
              <w:jc w:val="both"/>
            </w:pPr>
            <w:r>
              <w:rPr>
                <w:rFonts w:ascii="Times New Roman"/>
                <w:b w:val="false"/>
                <w:i w:val="false"/>
                <w:color w:val="000000"/>
                <w:sz w:val="20"/>
              </w:rPr>
              <w:t xml:space="preserve">
көрсетілетін қызметті алушы білімі туралы құжаттың электрондық көшірмесін (болса) ("Нотариат туралы" Қазақстан Республикасы Заңының </w:t>
            </w:r>
            <w:r>
              <w:rPr>
                <w:rFonts w:ascii="Times New Roman"/>
                <w:b w:val="false"/>
                <w:i w:val="false"/>
                <w:color w:val="000000"/>
                <w:sz w:val="20"/>
              </w:rPr>
              <w:t>80-бабына</w:t>
            </w:r>
            <w:r>
              <w:rPr>
                <w:rFonts w:ascii="Times New Roman"/>
                <w:b w:val="false"/>
                <w:i w:val="false"/>
                <w:color w:val="000000"/>
                <w:sz w:val="20"/>
              </w:rPr>
              <w:t xml:space="preserve"> сәйкес мемлекеттік немесе орыс тіліне аударылған аударманы не мемлекеттік немесе орыс тіліне аударма жасаған аудармашы қолтаңбасының түпнұсқалығын нотариус куәландырған) өтінішке тіркейді;</w:t>
            </w:r>
          </w:p>
          <w:p>
            <w:pPr>
              <w:spacing w:after="20"/>
              <w:ind w:left="20"/>
              <w:jc w:val="both"/>
            </w:pPr>
            <w:r>
              <w:rPr>
                <w:rFonts w:ascii="Times New Roman"/>
                <w:b w:val="false"/>
                <w:i w:val="false"/>
                <w:color w:val="000000"/>
                <w:sz w:val="20"/>
              </w:rPr>
              <w:t xml:space="preserve">
2) әскери қызметтен, құқық қорғау және арнаулы мемлекеттік органдағы қызметтен шығарылған азаматтар, сондай-ақ әскери және арнайы (әскери) оқу орнынан оқудан шығарылғандар және (немесе) келісімшартты бұзған курсанттар, тыңдаушылар үшін: </w:t>
            </w:r>
          </w:p>
          <w:p>
            <w:pPr>
              <w:spacing w:after="20"/>
              <w:ind w:left="20"/>
              <w:jc w:val="both"/>
            </w:pPr>
            <w:r>
              <w:rPr>
                <w:rFonts w:ascii="Times New Roman"/>
                <w:b w:val="false"/>
                <w:i w:val="false"/>
                <w:color w:val="000000"/>
                <w:sz w:val="20"/>
              </w:rPr>
              <w:t>
көрсетілетін қызметті алушының ЭЦҚ-сымен немесе бір реттік парольмен куәландырылған электрондық құжат нысанында әскери есепке қою туралы өтініш;</w:t>
            </w:r>
          </w:p>
          <w:p>
            <w:pPr>
              <w:spacing w:after="20"/>
              <w:ind w:left="20"/>
              <w:jc w:val="both"/>
            </w:pPr>
            <w:r>
              <w:rPr>
                <w:rFonts w:ascii="Times New Roman"/>
                <w:b w:val="false"/>
                <w:i w:val="false"/>
                <w:color w:val="000000"/>
                <w:sz w:val="20"/>
              </w:rPr>
              <w:t>
көрсетілетін қызметті алушы осы Қағидалардың 22-1-қосымшасына сәйкес нысан бойынша әскери есепке қою туралы нұсқаманың электрондық көшірмесін өтінішке тіркейді;</w:t>
            </w:r>
          </w:p>
          <w:p>
            <w:pPr>
              <w:spacing w:after="20"/>
              <w:ind w:left="20"/>
              <w:jc w:val="both"/>
            </w:pPr>
            <w:r>
              <w:rPr>
                <w:rFonts w:ascii="Times New Roman"/>
                <w:b w:val="false"/>
                <w:i w:val="false"/>
                <w:color w:val="000000"/>
                <w:sz w:val="20"/>
              </w:rPr>
              <w:t xml:space="preserve">
көрсетілетін қызметті алушы білімі туралы құжаттың (болса) электрондық көшірмесін өтінішке тіркейді; </w:t>
            </w:r>
          </w:p>
          <w:p>
            <w:pPr>
              <w:spacing w:after="20"/>
              <w:ind w:left="20"/>
              <w:jc w:val="both"/>
            </w:pPr>
            <w:r>
              <w:rPr>
                <w:rFonts w:ascii="Times New Roman"/>
                <w:b w:val="false"/>
                <w:i w:val="false"/>
                <w:color w:val="000000"/>
                <w:sz w:val="20"/>
              </w:rPr>
              <w:t xml:space="preserve">
көрсетілетін қызметті алушы әскери билеттің (болса) электрондық көшірмесін өтінішке тіркейді; </w:t>
            </w:r>
          </w:p>
          <w:p>
            <w:pPr>
              <w:spacing w:after="20"/>
              <w:ind w:left="20"/>
              <w:jc w:val="both"/>
            </w:pPr>
            <w:r>
              <w:rPr>
                <w:rFonts w:ascii="Times New Roman"/>
                <w:b w:val="false"/>
                <w:i w:val="false"/>
                <w:color w:val="000000"/>
                <w:sz w:val="20"/>
              </w:rPr>
              <w:t>
көрсетілетін қызметті алушы әскери қызметке жарамдылық санатын растайтын құжаттың (денсаулық жағдайы бойынша қызметтен шығарылған (оқудан шығарылған) үшін) электрондық көшірмесін өтінішке тіркейді;</w:t>
            </w:r>
          </w:p>
          <w:p>
            <w:pPr>
              <w:spacing w:after="20"/>
              <w:ind w:left="20"/>
              <w:jc w:val="both"/>
            </w:pPr>
            <w:r>
              <w:rPr>
                <w:rFonts w:ascii="Times New Roman"/>
                <w:b w:val="false"/>
                <w:i w:val="false"/>
                <w:color w:val="000000"/>
                <w:sz w:val="20"/>
              </w:rPr>
              <w:t>
3) бас бостандығынан айыру орнынан босатылған, бұрын әскери есепте тұрған азаматтар үшін:</w:t>
            </w:r>
          </w:p>
          <w:p>
            <w:pPr>
              <w:spacing w:after="20"/>
              <w:ind w:left="20"/>
              <w:jc w:val="both"/>
            </w:pPr>
            <w:r>
              <w:rPr>
                <w:rFonts w:ascii="Times New Roman"/>
                <w:b w:val="false"/>
                <w:i w:val="false"/>
                <w:color w:val="000000"/>
                <w:sz w:val="20"/>
              </w:rPr>
              <w:t>
көрсетілетін қызметті алушының ЭЦҚ-сымен немесе бір реттік парольмен куәландырылған электрондық құжат нысанында әскери есепке қою туралы өтініш;</w:t>
            </w:r>
          </w:p>
          <w:p>
            <w:pPr>
              <w:spacing w:after="20"/>
              <w:ind w:left="20"/>
              <w:jc w:val="both"/>
            </w:pPr>
            <w:r>
              <w:rPr>
                <w:rFonts w:ascii="Times New Roman"/>
                <w:b w:val="false"/>
                <w:i w:val="false"/>
                <w:color w:val="000000"/>
                <w:sz w:val="20"/>
              </w:rPr>
              <w:t xml:space="preserve">
көрсетілетін қызметті алушы білімі туралы құжаттың (болса) электрондық көшірмесін өтінішке тіркейді; </w:t>
            </w:r>
          </w:p>
          <w:p>
            <w:pPr>
              <w:spacing w:after="20"/>
              <w:ind w:left="20"/>
              <w:jc w:val="both"/>
            </w:pPr>
            <w:r>
              <w:rPr>
                <w:rFonts w:ascii="Times New Roman"/>
                <w:b w:val="false"/>
                <w:i w:val="false"/>
                <w:color w:val="000000"/>
                <w:sz w:val="20"/>
              </w:rPr>
              <w:t>
көрсетілетін қызметті алушы қылмыстық-атқару жүйесі мекемесінен алған босатылғаны туралы анықтаманың электрондық көшірмесін өтінішке тіркейді;</w:t>
            </w:r>
          </w:p>
          <w:p>
            <w:pPr>
              <w:spacing w:after="20"/>
              <w:ind w:left="20"/>
              <w:jc w:val="both"/>
            </w:pPr>
            <w:r>
              <w:rPr>
                <w:rFonts w:ascii="Times New Roman"/>
                <w:b w:val="false"/>
                <w:i w:val="false"/>
                <w:color w:val="000000"/>
                <w:sz w:val="20"/>
              </w:rPr>
              <w:t>
4) әскери-есептік мамандық алып, білім беру ұйымын бітірген әйелдер үшін;</w:t>
            </w:r>
          </w:p>
          <w:p>
            <w:pPr>
              <w:spacing w:after="20"/>
              <w:ind w:left="20"/>
              <w:jc w:val="both"/>
            </w:pPr>
            <w:r>
              <w:rPr>
                <w:rFonts w:ascii="Times New Roman"/>
                <w:b w:val="false"/>
                <w:i w:val="false"/>
                <w:color w:val="000000"/>
                <w:sz w:val="20"/>
              </w:rPr>
              <w:t>
көрсетілетін қызметті алушының ЭЦҚ-сымен немесе бір реттік парольмен куәландырылған электрондық құжат нысанында әскери есепке қою туралы өтініш;</w:t>
            </w:r>
          </w:p>
          <w:p>
            <w:pPr>
              <w:spacing w:after="20"/>
              <w:ind w:left="20"/>
              <w:jc w:val="both"/>
            </w:pPr>
            <w:r>
              <w:rPr>
                <w:rFonts w:ascii="Times New Roman"/>
                <w:b w:val="false"/>
                <w:i w:val="false"/>
                <w:color w:val="000000"/>
                <w:sz w:val="20"/>
              </w:rPr>
              <w:t>
көрсетілетін қызметті алушы білімі туралы құжаттың (болса) электрондық көшірмесін өтінішке тіркейді;</w:t>
            </w:r>
          </w:p>
          <w:p>
            <w:pPr>
              <w:spacing w:after="20"/>
              <w:ind w:left="20"/>
              <w:jc w:val="both"/>
            </w:pPr>
            <w:r>
              <w:rPr>
                <w:rFonts w:ascii="Times New Roman"/>
                <w:b w:val="false"/>
                <w:i w:val="false"/>
                <w:color w:val="000000"/>
                <w:sz w:val="20"/>
              </w:rPr>
              <w:t>
5) бұрын әскери есепте тұрмаған, оның ішінде бас бостандығынан айыру орнынан босатылған азаматтар үшін:</w:t>
            </w:r>
          </w:p>
          <w:p>
            <w:pPr>
              <w:spacing w:after="20"/>
              <w:ind w:left="20"/>
              <w:jc w:val="both"/>
            </w:pPr>
            <w:r>
              <w:rPr>
                <w:rFonts w:ascii="Times New Roman"/>
                <w:b w:val="false"/>
                <w:i w:val="false"/>
                <w:color w:val="000000"/>
                <w:sz w:val="20"/>
              </w:rPr>
              <w:t>
көрсетілетін қызметті алушының ЭЦҚ-сымен немесе бір реттік парольмен куәландырылған электрондық құжат нысанында әскери есепке қою туралы өтініш;</w:t>
            </w:r>
          </w:p>
          <w:p>
            <w:pPr>
              <w:spacing w:after="20"/>
              <w:ind w:left="20"/>
              <w:jc w:val="both"/>
            </w:pPr>
            <w:r>
              <w:rPr>
                <w:rFonts w:ascii="Times New Roman"/>
                <w:b w:val="false"/>
                <w:i w:val="false"/>
                <w:color w:val="000000"/>
                <w:sz w:val="20"/>
              </w:rPr>
              <w:t xml:space="preserve">
көрсетілетін қызметті алушы білімі туралы құжаттың (болса) электрондық көшірмесін өтінішке тіркейді; </w:t>
            </w:r>
          </w:p>
          <w:p>
            <w:pPr>
              <w:spacing w:after="20"/>
              <w:ind w:left="20"/>
              <w:jc w:val="both"/>
            </w:pPr>
            <w:r>
              <w:rPr>
                <w:rFonts w:ascii="Times New Roman"/>
                <w:b w:val="false"/>
                <w:i w:val="false"/>
                <w:color w:val="000000"/>
                <w:sz w:val="20"/>
              </w:rPr>
              <w:t>
көрсетілетін қызметті алушы осы Қағидаларға 40-қосымшаға сәйкес нысан бойынша азаматты медициналық куәландыру картасының электрондық көшірмесін (әскери қызметке жарамдылық дәрежесін айқындау туралы қорытындысы бар) өтінішке тіркейді;</w:t>
            </w:r>
          </w:p>
          <w:p>
            <w:pPr>
              <w:spacing w:after="20"/>
              <w:ind w:left="20"/>
              <w:jc w:val="both"/>
            </w:pPr>
            <w:r>
              <w:rPr>
                <w:rFonts w:ascii="Times New Roman"/>
                <w:b w:val="false"/>
                <w:i w:val="false"/>
                <w:color w:val="000000"/>
                <w:sz w:val="20"/>
              </w:rPr>
              <w:t>
көрсетілетін қызметті алушы қылмыстық-атқару жүйесі мекемесінен алған (бас бостандығынан айыру орнынан босатылған адамдар үшін) босатылғаны туралы анықтаманың электрондық көшірмесін өтінішке тіркейді.</w:t>
            </w:r>
          </w:p>
          <w:p>
            <w:pPr>
              <w:spacing w:after="20"/>
              <w:ind w:left="20"/>
              <w:jc w:val="both"/>
            </w:pPr>
            <w:r>
              <w:rPr>
                <w:rFonts w:ascii="Times New Roman"/>
                <w:b w:val="false"/>
                <w:i w:val="false"/>
                <w:color w:val="000000"/>
                <w:sz w:val="20"/>
              </w:rPr>
              <w:t>
Осы көрсетілетін қызметтің барлық кіші түрін көрсету кезінде жеке басын куәландыратын құжаттар, туған жері, некеде болуы, отбасы құрамы, білімі, тұрғылықты жері немесе уақытша болатын жері бойынша тіркелгені туралы мәліметті көрсетілетін қызметті беруші "цифрлық үкімет" шлюзі арқылы тиісті мемлекеттік цифрлық жүйеден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ұсынылған қажетті материалдың, деректердің және мәліметтердің осы Қағидаларда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көрсетілетін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Тізбенің 10-бөлімінде көрсетілген санатты қоспағанда, азаматтарды кейіннен әскери есепке қою жаңа тұрғылықты жеріне тіркелу бойынша ЖТМДҚ-дан мәлімет ҚР МО ЦЖ-сына түскенде жүгінбей, жүзеге асырылады.</w:t>
            </w:r>
          </w:p>
          <w:p>
            <w:pPr>
              <w:spacing w:after="20"/>
              <w:ind w:left="20"/>
              <w:jc w:val="both"/>
            </w:pPr>
            <w:r>
              <w:rPr>
                <w:rFonts w:ascii="Times New Roman"/>
                <w:b w:val="false"/>
                <w:i w:val="false"/>
                <w:color w:val="000000"/>
                <w:sz w:val="20"/>
              </w:rPr>
              <w:t>
Әскери қызметтен не құқық қорғау және арнаулы мемлекеттік органдағы қызметтен отставкаға шығарылған азаматтар осы Тізбенің 10-бөлімінің 2) тармақшасында көрсетілген азаматтарға ұқсас әскери есепке қабылданады, кейіннен олар запаста болудың шекті жасына толуы бойынша әскери есептен шығарылады.</w:t>
            </w:r>
          </w:p>
          <w:p>
            <w:pPr>
              <w:spacing w:after="20"/>
              <w:ind w:left="20"/>
              <w:jc w:val="both"/>
            </w:pPr>
            <w:r>
              <w:rPr>
                <w:rFonts w:ascii="Times New Roman"/>
                <w:b w:val="false"/>
                <w:i w:val="false"/>
                <w:color w:val="000000"/>
                <w:sz w:val="20"/>
              </w:rPr>
              <w:t>
Азаматтың әскери есепте тұруы туралы мәлімет азаматтың "цифрлық үкімет" порталындағы "жеке кабинетінде" көрсетіледі.</w:t>
            </w:r>
          </w:p>
          <w:p>
            <w:pPr>
              <w:spacing w:after="20"/>
              <w:ind w:left="20"/>
              <w:jc w:val="both"/>
            </w:pPr>
            <w:r>
              <w:rPr>
                <w:rFonts w:ascii="Times New Roman"/>
                <w:b w:val="false"/>
                <w:i w:val="false"/>
                <w:color w:val="000000"/>
                <w:sz w:val="20"/>
              </w:rPr>
              <w:t>
Көрсетілетін қызметті алушының қашықтан қолжетімділік режимінде көрсетілетін қызметті берушінің анықтама қызметі, Бірыңғай байланыс орталығының 1414, 8 800 080 7777 телефоны арқылы мемлекеттік қызмет көрсету белгісі туралы ақпаратты алуға мүмкіндігі бар.</w:t>
            </w:r>
          </w:p>
          <w:p>
            <w:pPr>
              <w:spacing w:after="20"/>
              <w:ind w:left="20"/>
              <w:jc w:val="both"/>
            </w:pPr>
            <w:r>
              <w:rPr>
                <w:rFonts w:ascii="Times New Roman"/>
                <w:b w:val="false"/>
                <w:i w:val="false"/>
                <w:color w:val="000000"/>
                <w:sz w:val="20"/>
              </w:rPr>
              <w:t>
Көрсетілетін қызметті алушы ЭЦҚ-сы болғанда мемлекеттік көрсетілетін қызметті портал арқылы электрондық нысанда ала алады.</w:t>
            </w:r>
          </w:p>
          <w:p>
            <w:pPr>
              <w:spacing w:after="20"/>
              <w:ind w:left="20"/>
              <w:jc w:val="both"/>
            </w:pPr>
            <w:r>
              <w:rPr>
                <w:rFonts w:ascii="Times New Roman"/>
                <w:b w:val="false"/>
                <w:i w:val="false"/>
                <w:color w:val="000000"/>
                <w:sz w:val="20"/>
              </w:rPr>
              <w:t>
Мемлекеттік қызмет көрсету орнының мекенжайы Қазақстан Республикасы Қорғаныс министрлігінің www.gov.kz интернет-ресурсында, сондай-ақ Мемлекеттік корпорацияның www.gov4.kz интернет-ресурсында орналастырылған.</w:t>
            </w:r>
          </w:p>
          <w:p>
            <w:pPr>
              <w:spacing w:after="20"/>
              <w:ind w:left="20"/>
              <w:jc w:val="both"/>
            </w:pPr>
            <w:r>
              <w:rPr>
                <w:rFonts w:ascii="Times New Roman"/>
                <w:b w:val="false"/>
                <w:i w:val="false"/>
                <w:color w:val="000000"/>
                <w:sz w:val="20"/>
              </w:rPr>
              <w:t>
Мемлекеттік қызмет көрсету тәртібі туралы ақпратты Бірыңғай байланыс орталығының 1414, 8 800 080 7777 телефоны арқылы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33-қосымша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33" w:id="338"/>
    <w:p>
      <w:pPr>
        <w:spacing w:after="0"/>
        <w:ind w:left="0"/>
        <w:jc w:val="both"/>
      </w:pPr>
      <w:r>
        <w:rPr>
          <w:rFonts w:ascii="Times New Roman"/>
          <w:b w:val="false"/>
          <w:i w:val="false"/>
          <w:color w:val="000000"/>
          <w:sz w:val="28"/>
        </w:rPr>
        <w:t>
      "Тіркеу нөмірі" №______________</w:t>
      </w:r>
    </w:p>
    <w:bookmarkEnd w:id="338"/>
    <w:p>
      <w:pPr>
        <w:spacing w:after="0"/>
        <w:ind w:left="0"/>
        <w:jc w:val="both"/>
      </w:pPr>
      <w:r>
        <w:rPr>
          <w:rFonts w:ascii="Times New Roman"/>
          <w:b w:val="false"/>
          <w:i w:val="false"/>
          <w:color w:val="000000"/>
          <w:sz w:val="28"/>
        </w:rPr>
        <w:t>
      "Өтінішті беру күні" ____________</w:t>
      </w:r>
    </w:p>
    <w:p>
      <w:pPr>
        <w:spacing w:after="0"/>
        <w:ind w:left="0"/>
        <w:jc w:val="left"/>
      </w:pPr>
      <w:r>
        <w:rPr>
          <w:rFonts w:ascii="Times New Roman"/>
          <w:b/>
          <w:i w:val="false"/>
          <w:color w:val="000000"/>
        </w:rPr>
        <w:t xml:space="preserve"> Әскери есепке қою туралы хабарлама</w:t>
      </w:r>
    </w:p>
    <w:p>
      <w:pPr>
        <w:spacing w:after="0"/>
        <w:ind w:left="0"/>
        <w:jc w:val="both"/>
      </w:pPr>
      <w:r>
        <w:rPr>
          <w:rFonts w:ascii="Times New Roman"/>
          <w:b w:val="false"/>
          <w:i w:val="false"/>
          <w:color w:val="ff0000"/>
          <w:sz w:val="28"/>
        </w:rPr>
        <w:t xml:space="preserve">
      Ескерту. 33-қосымша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оның ____________________________________________________________________</w:t>
      </w:r>
    </w:p>
    <w:p>
      <w:pPr>
        <w:spacing w:after="0"/>
        <w:ind w:left="0"/>
        <w:jc w:val="both"/>
      </w:pPr>
      <w:r>
        <w:rPr>
          <w:rFonts w:ascii="Times New Roman"/>
          <w:b w:val="false"/>
          <w:i w:val="false"/>
          <w:color w:val="000000"/>
          <w:sz w:val="28"/>
        </w:rPr>
        <w:t>(жергілікті әскери басқару органының атауы)  жергілікті әскери басқару органында әскери есепке қойылғаны туралы берілді.</w:t>
      </w:r>
    </w:p>
    <w:p>
      <w:pPr>
        <w:spacing w:after="0"/>
        <w:ind w:left="0"/>
        <w:jc w:val="both"/>
      </w:pPr>
      <w:r>
        <w:rPr>
          <w:rFonts w:ascii="Times New Roman"/>
          <w:b w:val="false"/>
          <w:i w:val="false"/>
          <w:color w:val="000000"/>
          <w:sz w:val="28"/>
        </w:rPr>
        <w:t xml:space="preserve">ЖӘБО атауы: _______________ </w:t>
      </w:r>
    </w:p>
    <w:p>
      <w:pPr>
        <w:spacing w:after="0"/>
        <w:ind w:left="0"/>
        <w:jc w:val="both"/>
      </w:pPr>
      <w:r>
        <w:rPr>
          <w:rFonts w:ascii="Times New Roman"/>
          <w:b w:val="false"/>
          <w:i w:val="false"/>
          <w:color w:val="000000"/>
          <w:sz w:val="28"/>
        </w:rPr>
        <w:t>"ЖӘБО қызметкері"</w:t>
      </w:r>
    </w:p>
    <w:p>
      <w:pPr>
        <w:spacing w:after="0"/>
        <w:ind w:left="0"/>
        <w:jc w:val="both"/>
      </w:pPr>
      <w:r>
        <w:rPr>
          <w:rFonts w:ascii="Times New Roman"/>
          <w:b w:val="false"/>
          <w:i w:val="false"/>
          <w:color w:val="000000"/>
          <w:sz w:val="28"/>
        </w:rPr>
        <w:t xml:space="preserve">Осы құжат Қазақстан Республикасының Цифрлық кодексі 62-бабының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қағаз жеткізгіштегі құжатпен бірдей.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34-қосымша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(облысы)</w:t>
            </w:r>
            <w:r>
              <w:br/>
            </w:r>
            <w:r>
              <w:rPr>
                <w:rFonts w:ascii="Times New Roman"/>
                <w:b w:val="false"/>
                <w:i w:val="false"/>
                <w:color w:val="000000"/>
                <w:sz w:val="20"/>
              </w:rPr>
              <w:t>____________________________</w:t>
            </w:r>
            <w:r>
              <w:br/>
            </w:r>
            <w:r>
              <w:rPr>
                <w:rFonts w:ascii="Times New Roman"/>
                <w:b w:val="false"/>
                <w:i w:val="false"/>
                <w:color w:val="000000"/>
                <w:sz w:val="20"/>
              </w:rPr>
              <w:t>ауданы (қаласы)</w:t>
            </w:r>
            <w:r>
              <w:br/>
            </w:r>
            <w:r>
              <w:rPr>
                <w:rFonts w:ascii="Times New Roman"/>
                <w:b w:val="false"/>
                <w:i w:val="false"/>
                <w:color w:val="000000"/>
                <w:sz w:val="20"/>
              </w:rPr>
              <w:t>қорғаныс істері басқармасының</w:t>
            </w:r>
            <w:r>
              <w:br/>
            </w:r>
            <w:r>
              <w:rPr>
                <w:rFonts w:ascii="Times New Roman"/>
                <w:b w:val="false"/>
                <w:i w:val="false"/>
                <w:color w:val="000000"/>
                <w:sz w:val="20"/>
              </w:rPr>
              <w:t>(бөлімінің) бастығына</w:t>
            </w:r>
          </w:p>
        </w:tc>
      </w:tr>
    </w:tbl>
    <w:bookmarkStart w:name="z1245" w:id="339"/>
    <w:p>
      <w:pPr>
        <w:spacing w:after="0"/>
        <w:ind w:left="0"/>
        <w:jc w:val="left"/>
      </w:pPr>
      <w:r>
        <w:rPr>
          <w:rFonts w:ascii="Times New Roman"/>
          <w:b/>
          <w:i w:val="false"/>
          <w:color w:val="000000"/>
        </w:rPr>
        <w:t xml:space="preserve"> Әскери қызмет туралы мәліметтерді өзектілендіруге (түзетуге) өтініш</w:t>
      </w:r>
    </w:p>
    <w:bookmarkEnd w:id="339"/>
    <w:p>
      <w:pPr>
        <w:spacing w:after="0"/>
        <w:ind w:left="0"/>
        <w:jc w:val="both"/>
      </w:pPr>
      <w:r>
        <w:rPr>
          <w:rFonts w:ascii="Times New Roman"/>
          <w:b w:val="false"/>
          <w:i w:val="false"/>
          <w:color w:val="ff0000"/>
          <w:sz w:val="28"/>
        </w:rPr>
        <w:t xml:space="preserve">
      Ескерту. 34-қосымша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1._________________________________________________________________</w:t>
      </w:r>
    </w:p>
    <w:p>
      <w:pPr>
        <w:spacing w:after="0"/>
        <w:ind w:left="0"/>
        <w:jc w:val="both"/>
      </w:pPr>
      <w:r>
        <w:rPr>
          <w:rFonts w:ascii="Times New Roman"/>
          <w:b w:val="false"/>
          <w:i w:val="false"/>
          <w:color w:val="000000"/>
          <w:sz w:val="28"/>
        </w:rPr>
        <w:t xml:space="preserve">                                (тегі, аты мен әкесінің аты (бар болса) </w:t>
      </w:r>
    </w:p>
    <w:p>
      <w:pPr>
        <w:spacing w:after="0"/>
        <w:ind w:left="0"/>
        <w:jc w:val="both"/>
      </w:pPr>
      <w:r>
        <w:rPr>
          <w:rFonts w:ascii="Times New Roman"/>
          <w:b w:val="false"/>
          <w:i w:val="false"/>
          <w:color w:val="000000"/>
          <w:sz w:val="28"/>
        </w:rPr>
        <w:t>2. 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(туған жылы, күні, айы, жеке куәлігінің (төлқұжатының) № , ЖСН) </w:t>
      </w:r>
    </w:p>
    <w:p>
      <w:pPr>
        <w:spacing w:after="0"/>
        <w:ind w:left="0"/>
        <w:jc w:val="both"/>
      </w:pPr>
      <w:r>
        <w:rPr>
          <w:rFonts w:ascii="Times New Roman"/>
          <w:b w:val="false"/>
          <w:i w:val="false"/>
          <w:color w:val="000000"/>
          <w:sz w:val="28"/>
        </w:rPr>
        <w:t>3. ________________________________________________________________</w:t>
      </w:r>
    </w:p>
    <w:p>
      <w:pPr>
        <w:spacing w:after="0"/>
        <w:ind w:left="0"/>
        <w:jc w:val="both"/>
      </w:pPr>
      <w:r>
        <w:rPr>
          <w:rFonts w:ascii="Times New Roman"/>
          <w:b w:val="false"/>
          <w:i w:val="false"/>
          <w:color w:val="000000"/>
          <w:sz w:val="28"/>
        </w:rPr>
        <w:t xml:space="preserve">  (тіркелген тұрғылықты жері бойынша мекенжайы)</w:t>
      </w:r>
    </w:p>
    <w:p>
      <w:pPr>
        <w:spacing w:after="0"/>
        <w:ind w:left="0"/>
        <w:jc w:val="both"/>
      </w:pPr>
      <w:r>
        <w:rPr>
          <w:rFonts w:ascii="Times New Roman"/>
          <w:b w:val="false"/>
          <w:i w:val="false"/>
          <w:color w:val="000000"/>
          <w:sz w:val="28"/>
        </w:rPr>
        <w:t xml:space="preserve"> 4. ________________________________________________________________</w:t>
      </w:r>
    </w:p>
    <w:p>
      <w:pPr>
        <w:spacing w:after="0"/>
        <w:ind w:left="0"/>
        <w:jc w:val="both"/>
      </w:pPr>
      <w:r>
        <w:rPr>
          <w:rFonts w:ascii="Times New Roman"/>
          <w:b w:val="false"/>
          <w:i w:val="false"/>
          <w:color w:val="000000"/>
          <w:sz w:val="28"/>
        </w:rPr>
        <w:t xml:space="preserve">  (уақытша болатын, тұратын мекенжайы (бар болса)</w:t>
      </w:r>
    </w:p>
    <w:p>
      <w:pPr>
        <w:spacing w:after="0"/>
        <w:ind w:left="0"/>
        <w:jc w:val="both"/>
      </w:pPr>
      <w:r>
        <w:rPr>
          <w:rFonts w:ascii="Times New Roman"/>
          <w:b w:val="false"/>
          <w:i w:val="false"/>
          <w:color w:val="000000"/>
          <w:sz w:val="28"/>
        </w:rPr>
        <w:t xml:space="preserve">Мынадай мәліметті өзектілендіруіңізді (түзетуіңізді) сұраймын _____ </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(қандай мәлімет екенін көрсету)  Өтінішке мыналарды қоса ұсынамын:  </w:t>
      </w:r>
    </w:p>
    <w:p>
      <w:pPr>
        <w:spacing w:after="0"/>
        <w:ind w:left="0"/>
        <w:jc w:val="both"/>
      </w:pPr>
      <w:r>
        <w:rPr>
          <w:rFonts w:ascii="Times New Roman"/>
          <w:b w:val="false"/>
          <w:i w:val="false"/>
          <w:color w:val="000000"/>
          <w:sz w:val="28"/>
        </w:rPr>
        <w:t xml:space="preserve">1. _____________________________________________________________  </w:t>
      </w:r>
    </w:p>
    <w:p>
      <w:pPr>
        <w:spacing w:after="0"/>
        <w:ind w:left="0"/>
        <w:jc w:val="both"/>
      </w:pPr>
      <w:r>
        <w:rPr>
          <w:rFonts w:ascii="Times New Roman"/>
          <w:b w:val="false"/>
          <w:i w:val="false"/>
          <w:color w:val="000000"/>
          <w:sz w:val="28"/>
        </w:rPr>
        <w:t>2. _____________________________________________________________</w:t>
      </w:r>
    </w:p>
    <w:p>
      <w:pPr>
        <w:spacing w:after="0"/>
        <w:ind w:left="0"/>
        <w:jc w:val="both"/>
      </w:pPr>
      <w:r>
        <w:rPr>
          <w:rFonts w:ascii="Times New Roman"/>
          <w:b w:val="false"/>
          <w:i w:val="false"/>
          <w:color w:val="000000"/>
          <w:sz w:val="28"/>
        </w:rPr>
        <w:t>Әлеуметтік қолдауды алу үшін қажетті әскери қызмет туралы мәліметтерді өзектілендіру (түзету) (қажеттіні таңдау):</w:t>
      </w:r>
    </w:p>
    <w:p>
      <w:pPr>
        <w:spacing w:after="0"/>
        <w:ind w:left="0"/>
        <w:jc w:val="both"/>
      </w:pPr>
    </w:p>
    <w:p>
      <w:pPr>
        <w:spacing w:after="0"/>
        <w:ind w:left="0"/>
        <w:jc w:val="both"/>
      </w:pPr>
      <w:r>
        <w:drawing>
          <wp:inline distT="0" distB="0" distL="0" distR="0">
            <wp:extent cx="5715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571500" cy="330200"/>
                    </a:xfrm>
                    <a:prstGeom prst="rect">
                      <a:avLst/>
                    </a:prstGeom>
                  </pic:spPr>
                </pic:pic>
              </a:graphicData>
            </a:graphic>
          </wp:inline>
        </w:drawing>
      </w:r>
    </w:p>
    <w:p>
      <w:pPr>
        <w:spacing w:after="0"/>
        <w:ind w:left="0"/>
        <w:jc w:val="left"/>
      </w:pPr>
      <w:r>
        <w:rPr>
          <w:rFonts w:ascii="Times New Roman"/>
          <w:b w:val="false"/>
          <w:i w:val="false"/>
          <w:color w:val="000000"/>
          <w:sz w:val="28"/>
        </w:rPr>
        <w:t>- Иә -</w:t>
      </w:r>
    </w:p>
    <w:p>
      <w:pPr>
        <w:spacing w:after="0"/>
        <w:ind w:left="0"/>
        <w:jc w:val="both"/>
      </w:pPr>
      <w:r>
        <w:drawing>
          <wp:inline distT="0" distB="0" distL="0" distR="0">
            <wp:extent cx="5715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5715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Жоқ</w:t>
      </w:r>
      <w:r>
        <w:br/>
      </w:r>
      <w:r>
        <w:rPr>
          <w:rFonts w:ascii="Times New Roman"/>
          <w:b w:val="false"/>
          <w:i w:val="false"/>
          <w:color w:val="000000"/>
          <w:sz w:val="28"/>
        </w:rPr>
        <w:t>Цифрлық жүйеде қамтылған заңмен қорғалатын құпияны құрайтын мәліметтерді пайдалануға келісемін.</w:t>
      </w:r>
      <w:r>
        <w:br/>
      </w:r>
      <w:r>
        <w:rPr>
          <w:rFonts w:ascii="Times New Roman"/>
          <w:b w:val="false"/>
          <w:i w:val="false"/>
          <w:color w:val="000000"/>
          <w:sz w:val="28"/>
        </w:rPr>
        <w:t>__________________________ 20___жылғы "___" ________ ___________</w:t>
      </w:r>
      <w:r>
        <w:br/>
      </w:r>
      <w:r>
        <w:rPr>
          <w:rFonts w:ascii="Times New Roman"/>
          <w:b w:val="false"/>
          <w:i w:val="false"/>
          <w:color w:val="000000"/>
          <w:sz w:val="28"/>
        </w:rPr>
        <w:t xml:space="preserve">           (аты-жөні, тегі)                                                                        (қолы)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w:t>
            </w:r>
            <w:r>
              <w:br/>
            </w:r>
            <w:r>
              <w:rPr>
                <w:rFonts w:ascii="Times New Roman"/>
                <w:b w:val="false"/>
                <w:i w:val="false"/>
                <w:color w:val="000000"/>
                <w:sz w:val="20"/>
              </w:rPr>
              <w:t>әскерге шақырылушыларды</w:t>
            </w:r>
            <w:r>
              <w:br/>
            </w:r>
            <w:r>
              <w:rPr>
                <w:rFonts w:ascii="Times New Roman"/>
                <w:b w:val="false"/>
                <w:i w:val="false"/>
                <w:color w:val="000000"/>
                <w:sz w:val="20"/>
              </w:rPr>
              <w:t>әскери есепке алу қағидаларына</w:t>
            </w:r>
            <w:r>
              <w:br/>
            </w:r>
            <w:r>
              <w:rPr>
                <w:rFonts w:ascii="Times New Roman"/>
                <w:b w:val="false"/>
                <w:i w:val="false"/>
                <w:color w:val="000000"/>
                <w:sz w:val="20"/>
              </w:rPr>
              <w:t>35-қосымша</w:t>
            </w:r>
          </w:p>
        </w:tc>
      </w:tr>
    </w:tbl>
    <w:bookmarkStart w:name="z1268" w:id="340"/>
    <w:p>
      <w:pPr>
        <w:spacing w:after="0"/>
        <w:ind w:left="0"/>
        <w:jc w:val="left"/>
      </w:pPr>
      <w:r>
        <w:rPr>
          <w:rFonts w:ascii="Times New Roman"/>
          <w:b/>
          <w:i w:val="false"/>
          <w:color w:val="000000"/>
        </w:rPr>
        <w:t xml:space="preserve"> Мемлекеттік қызмет көрсетуге қойылатын негізгі талаптардың тізбесі</w:t>
      </w:r>
    </w:p>
    <w:bookmarkEnd w:id="340"/>
    <w:p>
      <w:pPr>
        <w:spacing w:after="0"/>
        <w:ind w:left="0"/>
        <w:jc w:val="both"/>
      </w:pPr>
      <w:r>
        <w:rPr>
          <w:rFonts w:ascii="Times New Roman"/>
          <w:b w:val="false"/>
          <w:i w:val="false"/>
          <w:color w:val="ff0000"/>
          <w:sz w:val="28"/>
        </w:rPr>
        <w:t xml:space="preserve">
      Ескерту. 35-қосымша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Әскери қызмет туралы мәліметтерді өзектілендіру (түзету)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Қорғаныс министрлігінің жергілікті әскери басқару органы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www.egov.kz "цифрлық үкімет" веб-порталы (бұдан әрі – 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жұмыс күні</w:t>
            </w:r>
          </w:p>
          <w:p>
            <w:pPr>
              <w:spacing w:after="20"/>
              <w:ind w:left="20"/>
              <w:jc w:val="both"/>
            </w:pPr>
            <w:r>
              <w:rPr>
                <w:rFonts w:ascii="Times New Roman"/>
                <w:b w:val="false"/>
                <w:i w:val="false"/>
                <w:color w:val="000000"/>
                <w:sz w:val="20"/>
              </w:rPr>
              <w:t>
Ақпаратты мемлекеттік органдар мен ұйымдардан (мұрағаттан), оның ішінде басқа елден алу қажет болғанда мемлекеттік қызметті көрсету мерзімі кейіннен көрсетілетін қызметті алушыны бір жұмыс күні ішінде мерзімнің ұзартылғаны туралы хабардар етумен 90 (тоқсан) жұмыс күніне дейін ұзартылады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ЭЦҚ-сы қойылған электрондық құжат нысанында әскери қызмет туралы мәліметтерді өзектілендіру (түзету) туралы хабарлама не осы Қағидаларға 39-қосымшаға сәйкес нысан бойынша осы Тізбенің 11-бөлімінде көзделген негіз бойынша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заңнамасында көзделген жағдайда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берушіде – Қазақстан Республикасының еңбек заңнамасына сәйкес демалыс және мереке күнінен басқа, дүйсенбіден бастап жұмаға дейін сағат 9.00-ден 18.00-ге дейін, түскі асқа үзіліс сағат 13.00-ден 14.00-ге дейін;</w:t>
            </w:r>
          </w:p>
          <w:p>
            <w:pPr>
              <w:spacing w:after="20"/>
              <w:ind w:left="20"/>
              <w:jc w:val="both"/>
            </w:pPr>
            <w:r>
              <w:rPr>
                <w:rFonts w:ascii="Times New Roman"/>
                <w:b w:val="false"/>
                <w:i w:val="false"/>
                <w:color w:val="000000"/>
                <w:sz w:val="20"/>
              </w:rPr>
              <w:t>
2) порталда – жөндеу жұмысын жүргізуге байланысты техникалық үзілісті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күні жүгінгенде өтінішті қабылдау күні келесі жұмыс күні болып табылады).</w:t>
            </w:r>
          </w:p>
          <w:p>
            <w:pPr>
              <w:spacing w:after="20"/>
              <w:ind w:left="20"/>
              <w:jc w:val="both"/>
            </w:pPr>
            <w:r>
              <w:rPr>
                <w:rFonts w:ascii="Times New Roman"/>
                <w:b w:val="false"/>
                <w:i w:val="false"/>
                <w:color w:val="000000"/>
                <w:sz w:val="20"/>
              </w:rPr>
              <w:t>
Мемлекеттік қызметті көрсету орындарының мекенжайы:</w:t>
            </w:r>
          </w:p>
          <w:p>
            <w:pPr>
              <w:spacing w:after="20"/>
              <w:ind w:left="20"/>
              <w:jc w:val="both"/>
            </w:pPr>
            <w:r>
              <w:rPr>
                <w:rFonts w:ascii="Times New Roman"/>
                <w:b w:val="false"/>
                <w:i w:val="false"/>
                <w:color w:val="000000"/>
                <w:sz w:val="20"/>
              </w:rPr>
              <w:t>
1) Қазақстан Республикасы Қорғаныс министрлігінің www.gov.kz интернет-ресурсында;</w:t>
            </w:r>
          </w:p>
          <w:p>
            <w:pPr>
              <w:spacing w:after="20"/>
              <w:ind w:left="20"/>
              <w:jc w:val="both"/>
            </w:pPr>
            <w:r>
              <w:rPr>
                <w:rFonts w:ascii="Times New Roman"/>
                <w:b w:val="false"/>
                <w:i w:val="false"/>
                <w:color w:val="000000"/>
                <w:sz w:val="20"/>
              </w:rPr>
              <w:t>
2) www.egov.kz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сұратылатын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Порталдағы "жеке кабинетте" мәліметтер дұрыс көрсетілмеген не болмағанда көрсетілетін қызметті алушы:</w:t>
            </w:r>
          </w:p>
          <w:p>
            <w:pPr>
              <w:spacing w:after="20"/>
              <w:ind w:left="20"/>
              <w:jc w:val="both"/>
            </w:pPr>
            <w:r>
              <w:rPr>
                <w:rFonts w:ascii="Times New Roman"/>
                <w:b w:val="false"/>
                <w:i w:val="false"/>
                <w:color w:val="000000"/>
                <w:sz w:val="20"/>
              </w:rPr>
              <w:t>
көрсетілетін қызметті алушының ЭЦҚ-сымен немесе бір реттік парольмен куәландырылған электрондық құжат нысанында өтініш толтырады;</w:t>
            </w:r>
          </w:p>
          <w:p>
            <w:pPr>
              <w:spacing w:after="20"/>
              <w:ind w:left="20"/>
              <w:jc w:val="both"/>
            </w:pPr>
            <w:r>
              <w:rPr>
                <w:rFonts w:ascii="Times New Roman"/>
                <w:b w:val="false"/>
                <w:i w:val="false"/>
                <w:color w:val="000000"/>
                <w:sz w:val="20"/>
              </w:rPr>
              <w:t xml:space="preserve">
 өзектілендіру (түзету) қажет етілетін мәліметтің бар болуын растайтын құжаттың электрондық көшірмесін қоса береді. </w:t>
            </w:r>
          </w:p>
          <w:p>
            <w:pPr>
              <w:spacing w:after="20"/>
              <w:ind w:left="20"/>
              <w:jc w:val="both"/>
            </w:pPr>
            <w:r>
              <w:rPr>
                <w:rFonts w:ascii="Times New Roman"/>
                <w:b w:val="false"/>
                <w:i w:val="false"/>
                <w:color w:val="000000"/>
                <w:sz w:val="20"/>
              </w:rPr>
              <w:t>
Жеке басын куәландыратын құжаттар туралы мәліметті көрсетілетін қызметті беруші "цифрлық үкімет" шлюзі арқылы тиісті мемлекеттік ақпараттық жүйеден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ұсынылған қажетті материалдың,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 ұсынған және жіберілген сұрау салуға сәйкес алынған ақпараттың және өзектілендіру (түзету) қажеттілігін растайтын қажетті мәліметтердің жеткіліксіздігі.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көрсетілетін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қашықтан қолжетімділік режимінде көрсетілетін қызметті берушінің анықтама қызметі, Бірыңғай байланыс орталығының 1414, 8 800 080 7777 телефоны арқылы мемлекеттік қызмет көрсету белгісі туралы ақпаратты алуға мүмкіндігі бар.</w:t>
            </w:r>
          </w:p>
          <w:p>
            <w:pPr>
              <w:spacing w:after="20"/>
              <w:ind w:left="20"/>
              <w:jc w:val="both"/>
            </w:pPr>
            <w:r>
              <w:rPr>
                <w:rFonts w:ascii="Times New Roman"/>
                <w:b w:val="false"/>
                <w:i w:val="false"/>
                <w:color w:val="000000"/>
                <w:sz w:val="20"/>
              </w:rPr>
              <w:t>
Көрсетілетін қызметті алушы ЭЦҚ-сы болғанда мемлекеттік көрсетілетін қызметті портал арқылы электрондық нысанда ала алады.</w:t>
            </w:r>
          </w:p>
          <w:p>
            <w:pPr>
              <w:spacing w:after="20"/>
              <w:ind w:left="20"/>
              <w:jc w:val="both"/>
            </w:pPr>
            <w:r>
              <w:rPr>
                <w:rFonts w:ascii="Times New Roman"/>
                <w:b w:val="false"/>
                <w:i w:val="false"/>
                <w:color w:val="000000"/>
                <w:sz w:val="20"/>
              </w:rPr>
              <w:t>
Мемлекеттік қызмет көрсету орнының мекенжайы Қазақстан Республикасы Қорғаныс министрлігінің www.gov.kz интернет-ресурсында орналастырылған.</w:t>
            </w:r>
          </w:p>
          <w:p>
            <w:pPr>
              <w:spacing w:after="20"/>
              <w:ind w:left="20"/>
              <w:jc w:val="both"/>
            </w:pPr>
            <w:r>
              <w:rPr>
                <w:rFonts w:ascii="Times New Roman"/>
                <w:b w:val="false"/>
                <w:i w:val="false"/>
                <w:color w:val="000000"/>
                <w:sz w:val="20"/>
              </w:rPr>
              <w:t>
Мемлекеттік қызмет көрсету тәртібі туралы ақпаратты Бірыңғай байланыс орталығының 1414, 8 800 080 7777 телефоны арқылы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36-қосымша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83" w:id="341"/>
    <w:p>
      <w:pPr>
        <w:spacing w:after="0"/>
        <w:ind w:left="0"/>
        <w:jc w:val="left"/>
      </w:pPr>
      <w:r>
        <w:rPr>
          <w:rFonts w:ascii="Times New Roman"/>
          <w:b/>
          <w:i w:val="false"/>
          <w:color w:val="000000"/>
        </w:rPr>
        <w:t xml:space="preserve"> Мемлекеттік қызметті көрсету мерзімін ұзарту туралы хабарлама</w:t>
      </w:r>
    </w:p>
    <w:bookmarkEnd w:id="341"/>
    <w:p>
      <w:pPr>
        <w:spacing w:after="0"/>
        <w:ind w:left="0"/>
        <w:jc w:val="both"/>
      </w:pPr>
      <w:r>
        <w:rPr>
          <w:rFonts w:ascii="Times New Roman"/>
          <w:b w:val="false"/>
          <w:i w:val="false"/>
          <w:color w:val="ff0000"/>
          <w:sz w:val="28"/>
        </w:rPr>
        <w:t xml:space="preserve">
      Ескерту. 36-қосымша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w:t>
      </w:r>
      <w:r>
        <w:br/>
      </w:r>
      <w:r>
        <w:rPr>
          <w:rFonts w:ascii="Times New Roman"/>
          <w:b w:val="false"/>
          <w:i w:val="false"/>
          <w:color w:val="000000"/>
          <w:sz w:val="28"/>
        </w:rPr>
        <w:t xml:space="preserve"> (мемлекеттік көрсетілетін қызметтің атауы)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Әскери қызмет өткергенін растау үшін қажетті мәліметтің жеткіліксіз  болуына байланысты ____________________________________________________________________  </w:t>
      </w:r>
    </w:p>
    <w:p>
      <w:pPr>
        <w:spacing w:after="0"/>
        <w:ind w:left="0"/>
        <w:jc w:val="both"/>
      </w:pPr>
      <w:r>
        <w:rPr>
          <w:rFonts w:ascii="Times New Roman"/>
          <w:b w:val="false"/>
          <w:i w:val="false"/>
          <w:color w:val="000000"/>
          <w:sz w:val="28"/>
        </w:rPr>
        <w:t xml:space="preserve">                                                                         (ЖӘБО атауы)  </w:t>
      </w:r>
    </w:p>
    <w:p>
      <w:pPr>
        <w:spacing w:after="0"/>
        <w:ind w:left="0"/>
        <w:jc w:val="both"/>
      </w:pPr>
      <w:r>
        <w:rPr>
          <w:rFonts w:ascii="Times New Roman"/>
          <w:b w:val="false"/>
          <w:i w:val="false"/>
          <w:color w:val="000000"/>
          <w:sz w:val="28"/>
        </w:rPr>
        <w:t>қолда бар ақпаратты растау үшін 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                                                        (тиісті органның атауы)</w:t>
      </w:r>
    </w:p>
    <w:p>
      <w:pPr>
        <w:spacing w:after="0"/>
        <w:ind w:left="0"/>
        <w:jc w:val="both"/>
      </w:pPr>
      <w:r>
        <w:rPr>
          <w:rFonts w:ascii="Times New Roman"/>
          <w:b w:val="false"/>
          <w:i w:val="false"/>
          <w:color w:val="000000"/>
          <w:sz w:val="28"/>
        </w:rPr>
        <w:t>20_жылғы "___"_______ № ____________________ сұрау салу жолданды. (шығыс нөмірі) Әскери міндеттілер мен әскерге шақырылушыларды әскери есепке алу қағидаларына сәйкес мемлекеттік қызметті көрсету мерзімі 90 (тоқсан) жұмыс күніне дейін ұзартылады. Мемлекеттік қызметті көрсету нәтижесінің дайын болуы туралы қосымша  хабардар етілген боласыз.</w:t>
      </w:r>
    </w:p>
    <w:p>
      <w:pPr>
        <w:spacing w:after="0"/>
        <w:ind w:left="0"/>
        <w:jc w:val="both"/>
      </w:pPr>
      <w:r>
        <w:rPr>
          <w:rFonts w:ascii="Times New Roman"/>
          <w:b w:val="false"/>
          <w:i w:val="false"/>
          <w:color w:val="000000"/>
          <w:sz w:val="28"/>
        </w:rPr>
        <w:t xml:space="preserve">ЖӘБО атауы: _______________ </w:t>
      </w:r>
    </w:p>
    <w:p>
      <w:pPr>
        <w:spacing w:after="0"/>
        <w:ind w:left="0"/>
        <w:jc w:val="both"/>
      </w:pPr>
      <w:r>
        <w:rPr>
          <w:rFonts w:ascii="Times New Roman"/>
          <w:b w:val="false"/>
          <w:i w:val="false"/>
          <w:color w:val="000000"/>
          <w:sz w:val="28"/>
        </w:rPr>
        <w:t>"ЖӘБО қызметкері"</w:t>
      </w:r>
    </w:p>
    <w:p>
      <w:pPr>
        <w:spacing w:after="0"/>
        <w:ind w:left="0"/>
        <w:jc w:val="both"/>
      </w:pPr>
      <w:r>
        <w:rPr>
          <w:rFonts w:ascii="Times New Roman"/>
          <w:b w:val="false"/>
          <w:i w:val="false"/>
          <w:color w:val="000000"/>
          <w:sz w:val="28"/>
        </w:rPr>
        <w:t>
      Осы құжат Қазақстан Республикасының Цифрлық кодексі 62-бабының 2-тармағына сәйкес қағаз жеткізгіштегі құжатпен бірдей.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37-қосымша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01" w:id="342"/>
    <w:p>
      <w:pPr>
        <w:spacing w:after="0"/>
        <w:ind w:left="0"/>
        <w:jc w:val="left"/>
      </w:pPr>
      <w:r>
        <w:rPr>
          <w:rFonts w:ascii="Times New Roman"/>
          <w:b/>
          <w:i w:val="false"/>
          <w:color w:val="000000"/>
        </w:rPr>
        <w:t xml:space="preserve"> Әскери қызмет туралы мәліметтерді өзектілендіру (түзету) туралы хабарлама</w:t>
      </w:r>
    </w:p>
    <w:bookmarkEnd w:id="342"/>
    <w:p>
      <w:pPr>
        <w:spacing w:after="0"/>
        <w:ind w:left="0"/>
        <w:jc w:val="both"/>
      </w:pPr>
      <w:r>
        <w:rPr>
          <w:rFonts w:ascii="Times New Roman"/>
          <w:b w:val="false"/>
          <w:i w:val="false"/>
          <w:color w:val="ff0000"/>
          <w:sz w:val="28"/>
        </w:rPr>
        <w:t xml:space="preserve">
      Ескерту. 37-қосымша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__________________________________________________________-ға</w:t>
      </w:r>
      <w:r>
        <w:br/>
      </w:r>
      <w:r>
        <w:rPr>
          <w:rFonts w:ascii="Times New Roman"/>
          <w:b w:val="false"/>
          <w:i w:val="false"/>
          <w:color w:val="000000"/>
          <w:sz w:val="28"/>
        </w:rPr>
        <w:t>(тегі, аты, әкесінің аты (бар болса))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мәліметтер өзектілендірілді (түзетілді).</w:t>
      </w:r>
    </w:p>
    <w:p>
      <w:pPr>
        <w:spacing w:after="0"/>
        <w:ind w:left="0"/>
        <w:jc w:val="both"/>
      </w:pPr>
      <w:r>
        <w:rPr>
          <w:rFonts w:ascii="Times New Roman"/>
          <w:b w:val="false"/>
          <w:i w:val="false"/>
          <w:color w:val="000000"/>
          <w:sz w:val="28"/>
        </w:rPr>
        <w:t xml:space="preserve">ЖӘБО атауы: _______________ </w:t>
      </w:r>
    </w:p>
    <w:p>
      <w:pPr>
        <w:spacing w:after="0"/>
        <w:ind w:left="0"/>
        <w:jc w:val="both"/>
      </w:pPr>
      <w:r>
        <w:rPr>
          <w:rFonts w:ascii="Times New Roman"/>
          <w:b w:val="false"/>
          <w:i w:val="false"/>
          <w:color w:val="000000"/>
          <w:sz w:val="28"/>
        </w:rPr>
        <w:t>"ЖӘБО қызметкері"</w:t>
      </w:r>
    </w:p>
    <w:p>
      <w:pPr>
        <w:spacing w:after="0"/>
        <w:ind w:left="0"/>
        <w:jc w:val="both"/>
      </w:pPr>
      <w:r>
        <w:rPr>
          <w:rFonts w:ascii="Times New Roman"/>
          <w:b w:val="false"/>
          <w:i w:val="false"/>
          <w:color w:val="000000"/>
          <w:sz w:val="28"/>
        </w:rPr>
        <w:t xml:space="preserve">
      Осы құжат Қазақстан Республикасының Цифрлық кодексі 62-бабының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қағаз жеткізгіштегі құжатпен бірдей.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38-қосымша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38-қосымша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bookmarkStart w:name="z1309" w:id="343"/>
    <w:p>
      <w:pPr>
        <w:spacing w:after="0"/>
        <w:ind w:left="0"/>
        <w:jc w:val="left"/>
      </w:pPr>
      <w:r>
        <w:rPr>
          <w:rFonts w:ascii="Times New Roman"/>
          <w:b/>
          <w:i w:val="false"/>
          <w:color w:val="000000"/>
        </w:rPr>
        <w:t xml:space="preserve"> АНЫҚТАМА </w:t>
      </w:r>
    </w:p>
    <w:bookmarkEnd w:id="343"/>
    <w:p>
      <w:pPr>
        <w:spacing w:after="0"/>
        <w:ind w:left="0"/>
        <w:jc w:val="both"/>
      </w:pPr>
      <w:r>
        <w:rPr>
          <w:rFonts w:ascii="Times New Roman"/>
          <w:b w:val="false"/>
          <w:i w:val="false"/>
          <w:color w:val="000000"/>
          <w:sz w:val="28"/>
        </w:rPr>
        <w:t xml:space="preserve">
      _____________________________________________________ </w:t>
      </w:r>
    </w:p>
    <w:p>
      <w:pPr>
        <w:spacing w:after="0"/>
        <w:ind w:left="0"/>
        <w:jc w:val="both"/>
      </w:pPr>
      <w:r>
        <w:rPr>
          <w:rFonts w:ascii="Times New Roman"/>
          <w:b w:val="false"/>
          <w:i w:val="false"/>
          <w:color w:val="000000"/>
          <w:sz w:val="28"/>
        </w:rPr>
        <w:t>(тегі, аты, әкесінің аты (бар болса)</w:t>
      </w:r>
    </w:p>
    <w:p>
      <w:pPr>
        <w:spacing w:after="0"/>
        <w:ind w:left="0"/>
        <w:jc w:val="both"/>
      </w:pPr>
      <w:r>
        <w:rPr>
          <w:rFonts w:ascii="Times New Roman"/>
          <w:b w:val="false"/>
          <w:i w:val="false"/>
          <w:color w:val="000000"/>
          <w:sz w:val="28"/>
        </w:rPr>
        <w:t>
      ___________ __________ бастап ___________ дейінгі жылдар</w:t>
      </w:r>
    </w:p>
    <w:p>
      <w:pPr>
        <w:spacing w:after="0"/>
        <w:ind w:left="0"/>
        <w:jc w:val="both"/>
      </w:pPr>
      <w:r>
        <w:rPr>
          <w:rFonts w:ascii="Times New Roman"/>
          <w:b w:val="false"/>
          <w:i w:val="false"/>
          <w:color w:val="000000"/>
          <w:sz w:val="28"/>
        </w:rPr>
        <w:t>(туған күні, айы және жылы)</w:t>
      </w:r>
    </w:p>
    <w:p>
      <w:pPr>
        <w:spacing w:after="0"/>
        <w:ind w:left="0"/>
        <w:jc w:val="both"/>
      </w:pPr>
      <w:r>
        <w:rPr>
          <w:rFonts w:ascii="Times New Roman"/>
          <w:b w:val="false"/>
          <w:i w:val="false"/>
          <w:color w:val="000000"/>
          <w:sz w:val="28"/>
        </w:rPr>
        <w:t>кезеңінде ______________________________________________________</w:t>
      </w:r>
    </w:p>
    <w:p>
      <w:pPr>
        <w:spacing w:after="0"/>
        <w:ind w:left="0"/>
        <w:jc w:val="both"/>
      </w:pPr>
      <w:r>
        <w:rPr>
          <w:rFonts w:ascii="Times New Roman"/>
          <w:b w:val="false"/>
          <w:i w:val="false"/>
          <w:color w:val="000000"/>
          <w:sz w:val="28"/>
        </w:rPr>
        <w:t>(әскери қызмет өткерген әскери бөлім не аумақ)</w:t>
      </w:r>
    </w:p>
    <w:p>
      <w:pPr>
        <w:spacing w:after="0"/>
        <w:ind w:left="0"/>
        <w:jc w:val="both"/>
      </w:pPr>
      <w:r>
        <w:rPr>
          <w:rFonts w:ascii="Times New Roman"/>
          <w:b w:val="false"/>
          <w:i w:val="false"/>
          <w:color w:val="000000"/>
          <w:sz w:val="28"/>
        </w:rPr>
        <w:t>нақты әскери қызмет өткерді.</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(мемлекеттік орган, ұйым, архив)</w:t>
      </w:r>
    </w:p>
    <w:p>
      <w:pPr>
        <w:spacing w:after="0"/>
        <w:ind w:left="0"/>
        <w:jc w:val="both"/>
      </w:pPr>
      <w:r>
        <w:rPr>
          <w:rFonts w:ascii="Times New Roman"/>
          <w:b w:val="false"/>
          <w:i w:val="false"/>
          <w:color w:val="000000"/>
          <w:sz w:val="28"/>
        </w:rPr>
        <w:t>алынған мәлімет негізінде _____________ бастап ___________________</w:t>
      </w:r>
    </w:p>
    <w:p>
      <w:pPr>
        <w:spacing w:after="0"/>
        <w:ind w:left="0"/>
        <w:jc w:val="both"/>
      </w:pPr>
      <w:r>
        <w:rPr>
          <w:rFonts w:ascii="Times New Roman"/>
          <w:b w:val="false"/>
          <w:i w:val="false"/>
          <w:color w:val="000000"/>
          <w:sz w:val="28"/>
        </w:rPr>
        <w:t>дейінгі кезеңде___________________________________________________</w:t>
      </w:r>
    </w:p>
    <w:p>
      <w:pPr>
        <w:spacing w:after="0"/>
        <w:ind w:left="0"/>
        <w:jc w:val="both"/>
      </w:pPr>
      <w:r>
        <w:rPr>
          <w:rFonts w:ascii="Times New Roman"/>
          <w:b w:val="false"/>
          <w:i w:val="false"/>
          <w:color w:val="000000"/>
          <w:sz w:val="28"/>
        </w:rPr>
        <w:t xml:space="preserve">("Ардагерлер туралы" Заңның </w:t>
      </w:r>
      <w:r>
        <w:rPr>
          <w:rFonts w:ascii="Times New Roman"/>
          <w:b w:val="false"/>
          <w:i w:val="false"/>
          <w:color w:val="000000"/>
          <w:sz w:val="28"/>
        </w:rPr>
        <w:t>5-бабында</w:t>
      </w:r>
      <w:r>
        <w:rPr>
          <w:rFonts w:ascii="Times New Roman"/>
          <w:b w:val="false"/>
          <w:i w:val="false"/>
          <w:color w:val="000000"/>
          <w:sz w:val="28"/>
        </w:rPr>
        <w:t xml:space="preserve"> және 6-бабының 1) тармақшасында көзделген оқиғаға қатысу фактісі көрсетіледі)</w:t>
      </w:r>
    </w:p>
    <w:p>
      <w:pPr>
        <w:spacing w:after="0"/>
        <w:ind w:left="0"/>
        <w:jc w:val="both"/>
      </w:pPr>
      <w:r>
        <w:rPr>
          <w:rFonts w:ascii="Times New Roman"/>
          <w:b w:val="false"/>
          <w:i w:val="false"/>
          <w:color w:val="000000"/>
          <w:sz w:val="28"/>
        </w:rPr>
        <w:t>
      фактісі расталады (расталмайды).</w:t>
      </w:r>
    </w:p>
    <w:p>
      <w:pPr>
        <w:spacing w:after="0"/>
        <w:ind w:left="0"/>
        <w:jc w:val="both"/>
      </w:pPr>
      <w:r>
        <w:rPr>
          <w:rFonts w:ascii="Times New Roman"/>
          <w:b w:val="false"/>
          <w:i w:val="false"/>
          <w:color w:val="000000"/>
          <w:sz w:val="28"/>
        </w:rPr>
        <w:t>
      Анықтама талап ету орнына ұсыну үшін берілді.</w:t>
      </w:r>
    </w:p>
    <w:p>
      <w:pPr>
        <w:spacing w:after="0"/>
        <w:ind w:left="0"/>
        <w:jc w:val="both"/>
      </w:pPr>
      <w:r>
        <w:rPr>
          <w:rFonts w:ascii="Times New Roman"/>
          <w:b w:val="false"/>
          <w:i w:val="false"/>
          <w:color w:val="000000"/>
          <w:sz w:val="28"/>
        </w:rPr>
        <w:t>Анықтама берілген күн __________</w:t>
      </w:r>
    </w:p>
    <w:p>
      <w:pPr>
        <w:spacing w:after="0"/>
        <w:ind w:left="0"/>
        <w:jc w:val="both"/>
      </w:pPr>
      <w:r>
        <w:rPr>
          <w:rFonts w:ascii="Times New Roman"/>
          <w:b w:val="false"/>
          <w:i w:val="false"/>
          <w:color w:val="000000"/>
          <w:sz w:val="28"/>
        </w:rPr>
        <w:t>Анықтама жарамды: мерзімсіз.</w:t>
      </w:r>
    </w:p>
    <w:p>
      <w:pPr>
        <w:spacing w:after="0"/>
        <w:ind w:left="0"/>
        <w:jc w:val="both"/>
      </w:pPr>
      <w:r>
        <w:rPr>
          <w:rFonts w:ascii="Times New Roman"/>
          <w:b w:val="false"/>
          <w:i w:val="false"/>
          <w:color w:val="000000"/>
          <w:sz w:val="28"/>
        </w:rPr>
        <w:t>ЖӘБО атауы: _______________ "ЖӘБО қызметкері"</w:t>
      </w:r>
    </w:p>
    <w:p>
      <w:pPr>
        <w:spacing w:after="0"/>
        <w:ind w:left="0"/>
        <w:jc w:val="both"/>
      </w:pPr>
      <w:r>
        <w:rPr>
          <w:rFonts w:ascii="Times New Roman"/>
          <w:b w:val="false"/>
          <w:i w:val="false"/>
          <w:color w:val="000000"/>
          <w:sz w:val="28"/>
        </w:rPr>
        <w:t xml:space="preserve">
      Осы құжат Қазақстан Республикасының Цифрлық кодексі 62-бабының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қағаз жеткізгіштегі құжатпен бірдей.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39-қосымша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27" w:id="344"/>
    <w:p>
      <w:pPr>
        <w:spacing w:after="0"/>
        <w:ind w:left="0"/>
        <w:jc w:val="left"/>
      </w:pPr>
      <w:r>
        <w:rPr>
          <w:rFonts w:ascii="Times New Roman"/>
          <w:b/>
          <w:i w:val="false"/>
          <w:color w:val="000000"/>
        </w:rPr>
        <w:t xml:space="preserve"> Мемлекеттік қызмет көрсетуден бас тарту туралы хабарлама ____________</w:t>
      </w:r>
    </w:p>
    <w:bookmarkEnd w:id="344"/>
    <w:p>
      <w:pPr>
        <w:spacing w:after="0"/>
        <w:ind w:left="0"/>
        <w:jc w:val="both"/>
      </w:pPr>
      <w:r>
        <w:rPr>
          <w:rFonts w:ascii="Times New Roman"/>
          <w:b w:val="false"/>
          <w:i w:val="false"/>
          <w:color w:val="ff0000"/>
          <w:sz w:val="28"/>
        </w:rPr>
        <w:t xml:space="preserve">
      Ескерту. 38-қосымша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________________________________________________________________</w:t>
      </w:r>
      <w:r>
        <w:br/>
      </w:r>
      <w:r>
        <w:rPr>
          <w:rFonts w:ascii="Times New Roman"/>
          <w:b w:val="false"/>
          <w:i w:val="false"/>
          <w:color w:val="000000"/>
          <w:sz w:val="28"/>
        </w:rPr>
        <w:t xml:space="preserve">                                (мемлекеттік көрсетілетін қызмет атауы)  </w:t>
      </w:r>
      <w:r>
        <w:br/>
      </w:r>
      <w:r>
        <w:rPr>
          <w:rFonts w:ascii="Times New Roman"/>
          <w:b w:val="false"/>
          <w:i w:val="false"/>
          <w:color w:val="000000"/>
          <w:sz w:val="28"/>
        </w:rPr>
        <w:t>_________________________________________________________________</w:t>
      </w:r>
      <w:r>
        <w:br/>
      </w:r>
      <w:r>
        <w:rPr>
          <w:rFonts w:ascii="Times New Roman"/>
          <w:b w:val="false"/>
          <w:i w:val="false"/>
          <w:color w:val="000000"/>
          <w:sz w:val="28"/>
        </w:rPr>
        <w:t xml:space="preserve"> ________________________________________________________________</w:t>
      </w:r>
      <w:r>
        <w:br/>
      </w:r>
      <w:r>
        <w:rPr>
          <w:rFonts w:ascii="Times New Roman"/>
          <w:b w:val="false"/>
          <w:i w:val="false"/>
          <w:color w:val="000000"/>
          <w:sz w:val="28"/>
        </w:rPr>
        <w:t>сәйкес Сізге мемлекеттік қызмет көрсетуден бас тартылғаны туралы хабарлаймыз.</w:t>
      </w:r>
      <w:r>
        <w:br/>
      </w:r>
      <w:r>
        <w:rPr>
          <w:rFonts w:ascii="Times New Roman"/>
          <w:b w:val="false"/>
          <w:i w:val="false"/>
          <w:color w:val="000000"/>
          <w:sz w:val="28"/>
        </w:rPr>
        <w:t xml:space="preserve">
      Мемлекеттік қызмет көрсетуден бас тартумен келіспеген жағдайда Сіз қабылданған шешімге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көзделген мерзімде және тәртіппен шағымдануға құқылысыз.</w:t>
      </w:r>
      <w:r>
        <w:br/>
      </w:r>
      <w:r>
        <w:rPr>
          <w:rFonts w:ascii="Times New Roman"/>
          <w:b w:val="false"/>
          <w:i w:val="false"/>
          <w:color w:val="000000"/>
          <w:sz w:val="28"/>
        </w:rPr>
        <w:t xml:space="preserve">ЖӘБО атауы: _______________ </w:t>
      </w:r>
      <w:r>
        <w:br/>
      </w:r>
      <w:r>
        <w:rPr>
          <w:rFonts w:ascii="Times New Roman"/>
          <w:b w:val="false"/>
          <w:i w:val="false"/>
          <w:color w:val="000000"/>
          <w:sz w:val="28"/>
        </w:rPr>
        <w:t>"ЖӘБО қызметкері"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Осы құжат Қазақстан Республикасының Цифрлық кодексі 62-бабының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қағаз жеткізгіштегі құжатпен бірдей.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міндеттілер мен әскерге</w:t>
            </w:r>
            <w:r>
              <w:br/>
            </w:r>
            <w:r>
              <w:rPr>
                <w:rFonts w:ascii="Times New Roman"/>
                <w:b w:val="false"/>
                <w:i w:val="false"/>
                <w:color w:val="000000"/>
                <w:sz w:val="20"/>
              </w:rPr>
              <w:t>шақырылушыларды әскери</w:t>
            </w:r>
            <w:r>
              <w:br/>
            </w:r>
            <w:r>
              <w:rPr>
                <w:rFonts w:ascii="Times New Roman"/>
                <w:b w:val="false"/>
                <w:i w:val="false"/>
                <w:color w:val="000000"/>
                <w:sz w:val="20"/>
              </w:rPr>
              <w:t>есепке алу қағидаларына</w:t>
            </w:r>
            <w:r>
              <w:br/>
            </w:r>
            <w:r>
              <w:rPr>
                <w:rFonts w:ascii="Times New Roman"/>
                <w:b w:val="false"/>
                <w:i w:val="false"/>
                <w:color w:val="000000"/>
                <w:sz w:val="20"/>
              </w:rPr>
              <w:t>40-қосымша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Фотоға арналған орын</w:t>
      </w:r>
    </w:p>
    <w:p>
      <w:pPr>
        <w:spacing w:after="0"/>
        <w:ind w:left="0"/>
        <w:jc w:val="both"/>
      </w:pPr>
      <w:r>
        <w:rPr>
          <w:rFonts w:ascii="Times New Roman"/>
          <w:b w:val="false"/>
          <w:i w:val="false"/>
          <w:color w:val="000000"/>
          <w:sz w:val="28"/>
        </w:rPr>
        <w:t>
      (қорғаныс істері бөлімінің</w:t>
      </w:r>
    </w:p>
    <w:p>
      <w:pPr>
        <w:spacing w:after="0"/>
        <w:ind w:left="0"/>
        <w:jc w:val="both"/>
      </w:pPr>
      <w:r>
        <w:rPr>
          <w:rFonts w:ascii="Times New Roman"/>
          <w:b w:val="false"/>
          <w:i w:val="false"/>
          <w:color w:val="000000"/>
          <w:sz w:val="28"/>
        </w:rPr>
        <w:t>
      (басқармасының) елтаңбалы мөрі)</w:t>
      </w:r>
    </w:p>
    <w:bookmarkStart w:name="z1336" w:id="345"/>
    <w:p>
      <w:pPr>
        <w:spacing w:after="0"/>
        <w:ind w:left="0"/>
        <w:jc w:val="left"/>
      </w:pPr>
      <w:r>
        <w:rPr>
          <w:rFonts w:ascii="Times New Roman"/>
          <w:b/>
          <w:i w:val="false"/>
          <w:color w:val="000000"/>
        </w:rPr>
        <w:t xml:space="preserve"> Азаматты медициналық куәландыру</w:t>
      </w:r>
      <w:r>
        <w:br/>
      </w:r>
      <w:r>
        <w:rPr>
          <w:rFonts w:ascii="Times New Roman"/>
          <w:b/>
          <w:i w:val="false"/>
          <w:color w:val="000000"/>
        </w:rPr>
        <w:t>КАРТАСЫ</w:t>
      </w:r>
    </w:p>
    <w:bookmarkEnd w:id="345"/>
    <w:p>
      <w:pPr>
        <w:spacing w:after="0"/>
        <w:ind w:left="0"/>
        <w:jc w:val="both"/>
      </w:pPr>
      <w:r>
        <w:rPr>
          <w:rFonts w:ascii="Times New Roman"/>
          <w:b w:val="false"/>
          <w:i w:val="false"/>
          <w:color w:val="ff0000"/>
          <w:sz w:val="28"/>
        </w:rPr>
        <w:t xml:space="preserve">
      Ескерту. 40-қосымша жаңа редакцияда – ҚР Қорғаныс министрінің 25.06.2026 </w:t>
      </w:r>
      <w:r>
        <w:rPr>
          <w:rFonts w:ascii="Times New Roman"/>
          <w:b w:val="false"/>
          <w:i w:val="false"/>
          <w:color w:val="ff0000"/>
          <w:sz w:val="28"/>
        </w:rPr>
        <w:t>№ 692</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1. Тегі, аты, бар болса әкесінің аты__________________________________</w:t>
      </w:r>
    </w:p>
    <w:p>
      <w:pPr>
        <w:spacing w:after="0"/>
        <w:ind w:left="0"/>
        <w:jc w:val="both"/>
      </w:pPr>
      <w:r>
        <w:rPr>
          <w:rFonts w:ascii="Times New Roman"/>
          <w:b w:val="false"/>
          <w:i w:val="false"/>
          <w:color w:val="000000"/>
          <w:sz w:val="28"/>
        </w:rPr>
        <w:t>
      2. Туған күні ____________________________________________________</w:t>
      </w:r>
    </w:p>
    <w:p>
      <w:pPr>
        <w:spacing w:after="0"/>
        <w:ind w:left="0"/>
        <w:jc w:val="both"/>
      </w:pPr>
      <w:r>
        <w:rPr>
          <w:rFonts w:ascii="Times New Roman"/>
          <w:b w:val="false"/>
          <w:i w:val="false"/>
          <w:color w:val="000000"/>
          <w:sz w:val="28"/>
        </w:rPr>
        <w:t>
      3. Әскери атағы _________________________________________________</w:t>
      </w:r>
    </w:p>
    <w:p>
      <w:pPr>
        <w:spacing w:after="0"/>
        <w:ind w:left="0"/>
        <w:jc w:val="both"/>
      </w:pPr>
      <w:r>
        <w:rPr>
          <w:rFonts w:ascii="Times New Roman"/>
          <w:b w:val="false"/>
          <w:i w:val="false"/>
          <w:color w:val="000000"/>
          <w:sz w:val="28"/>
        </w:rPr>
        <w:t>
      4. Әскери-есептік мамандығы _____________________________________</w:t>
      </w:r>
    </w:p>
    <w:p>
      <w:pPr>
        <w:spacing w:after="0"/>
        <w:ind w:left="0"/>
        <w:jc w:val="both"/>
      </w:pPr>
      <w:r>
        <w:rPr>
          <w:rFonts w:ascii="Times New Roman"/>
          <w:b w:val="false"/>
          <w:i w:val="false"/>
          <w:color w:val="000000"/>
          <w:sz w:val="28"/>
        </w:rPr>
        <w:t>
      5. Куәландыру нәтижесі: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Зерттеу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қан талдауы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несеп талдауы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Мерезге микропреципитацияның реакциясы (микрореакция)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зерттеуі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Кеуде қуысы ағзасының флюорографиясы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 қосалқы қуысының рентгенограммасы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Көздің ішкі қысымы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 қантқа талдау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мәліметтер (зерттеу)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Бой/дене салмағы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Маман-дәрігер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Окулист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Оториноларинголог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қажетті мамандар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Қорғаныс министрінің 2020 жылғы 22 желтоқсандағы № 722 </w:t>
            </w:r>
            <w:r>
              <w:rPr>
                <w:rFonts w:ascii="Times New Roman"/>
                <w:b w:val="false"/>
                <w:i w:val="false"/>
                <w:color w:val="000000"/>
                <w:sz w:val="20"/>
              </w:rPr>
              <w:t>бұйрығымен</w:t>
            </w:r>
            <w:r>
              <w:rPr>
                <w:rFonts w:ascii="Times New Roman"/>
                <w:b w:val="false"/>
                <w:i w:val="false"/>
                <w:color w:val="000000"/>
                <w:sz w:val="20"/>
              </w:rPr>
              <w:t xml:space="preserve"> бекітілген (Қазақстан Республикасының Әділет министрлігінде 2020 жылы 22 желтоқсанда № 21863 болып тіркелген) Қазақстан Республикасының Қарулы Күштерінде, басқа да әскерлері мен әскери құралымдарында қызмет өткеру үшін адамдар денсаулық жағдайына қойылатын талаптардың_____-бағаны___ - тармағының _____- тармақшасы негізінде</w:t>
            </w:r>
          </w:p>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(әскери қызметке жарамдылық</w:t>
            </w:r>
          </w:p>
          <w:p>
            <w:pPr>
              <w:spacing w:after="20"/>
              <w:ind w:left="20"/>
              <w:jc w:val="both"/>
            </w:pPr>
            <w:r>
              <w:rPr>
                <w:rFonts w:ascii="Times New Roman"/>
                <w:b w:val="false"/>
                <w:i w:val="false"/>
                <w:color w:val="000000"/>
                <w:sz w:val="20"/>
              </w:rPr>
              <w:t>
дәрежесі туралы қорытынды)</w:t>
            </w:r>
          </w:p>
          <w:p>
            <w:pPr>
              <w:spacing w:after="20"/>
              <w:ind w:left="20"/>
              <w:jc w:val="both"/>
            </w:pPr>
            <w:r>
              <w:rPr>
                <w:rFonts w:ascii="Times New Roman"/>
                <w:b w:val="false"/>
                <w:i w:val="false"/>
                <w:color w:val="000000"/>
                <w:sz w:val="20"/>
              </w:rPr>
              <w:t>
Комиссия төрағасы</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(қолы, инициалдары, тегі)</w:t>
            </w:r>
          </w:p>
          <w:p>
            <w:pPr>
              <w:spacing w:after="20"/>
              <w:ind w:left="20"/>
              <w:jc w:val="both"/>
            </w:pPr>
            <w:r>
              <w:rPr>
                <w:rFonts w:ascii="Times New Roman"/>
                <w:b w:val="false"/>
                <w:i w:val="false"/>
                <w:color w:val="000000"/>
                <w:sz w:val="20"/>
              </w:rPr>
              <w:t>
20___ ж. "____" 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Қорғаныс министрінің 2020 жылғы 22 желтоқсандағы № 722 </w:t>
            </w:r>
            <w:r>
              <w:rPr>
                <w:rFonts w:ascii="Times New Roman"/>
                <w:b w:val="false"/>
                <w:i w:val="false"/>
                <w:color w:val="000000"/>
                <w:sz w:val="20"/>
              </w:rPr>
              <w:t>бұйрығымен</w:t>
            </w:r>
            <w:r>
              <w:rPr>
                <w:rFonts w:ascii="Times New Roman"/>
                <w:b w:val="false"/>
                <w:i w:val="false"/>
                <w:color w:val="000000"/>
                <w:sz w:val="20"/>
              </w:rPr>
              <w:t xml:space="preserve"> бекітілген (Қазақстан Республикасының Әділет министрлігінде 2020 жылы 22 желтоқсанда № 21863 болып тіркелген) Қазақстан Республикасының Қарулы Күштерінде, басқа да әскерлері мен әскери құралымдарында қызмет өткеру үшін адамдар денсаулық жағдайына қойылатын талаптардың_____- бағаны___ -тармағының _____- тармақшасы негізінде</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(әскери қызметке жарамдылық</w:t>
            </w:r>
          </w:p>
          <w:p>
            <w:pPr>
              <w:spacing w:after="20"/>
              <w:ind w:left="20"/>
              <w:jc w:val="both"/>
            </w:pPr>
            <w:r>
              <w:rPr>
                <w:rFonts w:ascii="Times New Roman"/>
                <w:b w:val="false"/>
                <w:i w:val="false"/>
                <w:color w:val="000000"/>
                <w:sz w:val="20"/>
              </w:rPr>
              <w:t>
дәрежесі туралы қорытынды)</w:t>
            </w:r>
          </w:p>
          <w:p>
            <w:pPr>
              <w:spacing w:after="20"/>
              <w:ind w:left="20"/>
              <w:jc w:val="both"/>
            </w:pPr>
            <w:r>
              <w:rPr>
                <w:rFonts w:ascii="Times New Roman"/>
                <w:b w:val="false"/>
                <w:i w:val="false"/>
                <w:color w:val="000000"/>
                <w:sz w:val="20"/>
              </w:rPr>
              <w:t>
Комиссия төрағасы</w:t>
            </w:r>
          </w:p>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(қолы, инициалдары, тегі)</w:t>
            </w:r>
          </w:p>
          <w:p>
            <w:pPr>
              <w:spacing w:after="20"/>
              <w:ind w:left="20"/>
              <w:jc w:val="both"/>
            </w:pPr>
            <w:r>
              <w:rPr>
                <w:rFonts w:ascii="Times New Roman"/>
                <w:b w:val="false"/>
                <w:i w:val="false"/>
                <w:color w:val="000000"/>
                <w:sz w:val="20"/>
              </w:rPr>
              <w:t>
20___ ж. "____" _______</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