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5a649" w14:textId="005a64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Мағжан Жұмабаев ауданының ауылдық елді мекендерінің жер учаскелері үшін төлемақының базалық мөлшерлемелеріне түзету коэффициенттерін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Мағжан Жұмабаев ауданы мәслихатының 2017 жылғы 2 маусымдағы № 11-9 шешімі. Солтүстік Қазақстан облысының Әділет департаментінде 2017 жылғы 11 шілдеде № 4250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2003 жылғы 20 маусымдағы Жер Кодексінің 11-бабының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2001 жылғы 23 қаңтардағы Заңының 6-бабының 1-тармағы </w:t>
      </w:r>
      <w:r>
        <w:rPr>
          <w:rFonts w:ascii="Times New Roman"/>
          <w:b w:val="false"/>
          <w:i w:val="false"/>
          <w:color w:val="000000"/>
          <w:sz w:val="28"/>
        </w:rPr>
        <w:t>13)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Солтүстік Қазақстан облысы Мағжан Жұмабаев ауданының мәслихаты </w:t>
      </w:r>
      <w:r>
        <w:rPr>
          <w:rFonts w:ascii="Times New Roman"/>
          <w:b/>
          <w:i w:val="false"/>
          <w:color w:val="000000"/>
          <w:sz w:val="28"/>
        </w:rPr>
        <w:t>ШЕШТІ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Солтүстік Қазақстан облысы Мағжан Жұмабаев ауданының ауылдық елді мекендерінің жер учаскелері үшін төлемақының базалық мөлшерлемелеріне түзету коэффициенттері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кейiн күнтiзбелiк он күн өткен соң қолданысқа енгiзiледi.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 облысы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Мағжан Жұмабаев ауданы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 сессииясының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Л. Симбирцева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 облысы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Мағжан Жұмабаев ауданы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Әбілмәжінов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Солтүстік Қазақстан облысы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Мағжан Жұмабаев ауданы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2026 жылғы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 қыркүйектегі № 45-3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шешіміне қосымша </w:t>
            </w:r>
          </w:p>
        </w:tc>
      </w:tr>
    </w:tbl>
    <w:bookmarkStart w:name="z1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Мағжан Жұмабаев ауданының елді мекендерінің жер учаскелері үшін төлемақының базалық мөлшерлемелеріне түзету коэффициенттері</w:t>
      </w:r>
    </w:p>
    <w:bookmarkEnd w:id="3"/>
    <w:bookmarkStart w:name="z1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Қосымша жаңа редакцияда - Солтүстік Қазақстан облысы Мағжан Жұмабаев ауданы мәслихатының 29.09.2026 </w:t>
      </w:r>
      <w:r>
        <w:rPr>
          <w:rFonts w:ascii="Times New Roman"/>
          <w:b w:val="false"/>
          <w:i w:val="false"/>
          <w:color w:val="ff0000"/>
          <w:sz w:val="28"/>
        </w:rPr>
        <w:t>№ 45-3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аймағына қатысты коэффициент: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аймағы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аймақ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Коммерциялық аймақ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аймақ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Авангард ауылдық округі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Рощино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Бастомар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Бастомар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Писаревка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Веселовка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Булаев қаласы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Медвежка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Возвышен ауылы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Малая Возвышенка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Александровка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Қарақоға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Қарақоға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Образец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Конюхов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Конюхов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Куломзино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Лебяжье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Лебяжье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Құралай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Сарытомар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Молодогвардейское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Молодогвардейское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Золотая нива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Ноғайбай би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Бинаш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Еремеевка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Дүйсеке ауылы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Ноғайбай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Аққайың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Октябрьское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Суворовка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Хлебороб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Гаврино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Зарослое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Полудин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Полудино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Ганькино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Ганькино станциясы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 дән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Придорожное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Таман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Таман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Пулеметовка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Майбалық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Шаңдақ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Сулышоқ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Уваковское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Бәйтерек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Бәйтерек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Новотроицкое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Рявкино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Чистов ауылдық округі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Чистов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Тищенко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Украинка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Урожайное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Пролетарка ауылы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