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312bf" w14:textId="8b312b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Осакаров аудандық мәслихатының 2017 жылғы 28 желтоқсандағы 30 сессиясының "Осакаров ауданының кенттерінің, ауылдық округтарының 2018-2020 жылдарға арналған бюджеті туралы" № 397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Осакаров аудандық мәслихатының 2018 жылғы 14 желтоқсандағы № 541 шешімі. Қарағанды облысының Әділет департаментінде 2018 жылғы 19 желтоқсанда № 5075 болып тіркелді. Мерзімі өткендіктен қолданыс тоқтатылды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2008 жылғы 4 желтоқсандағы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Заңына </w:t>
      </w:r>
      <w:r>
        <w:rPr>
          <w:rFonts w:ascii="Times New Roman"/>
          <w:b w:val="false"/>
          <w:i w:val="false"/>
          <w:color w:val="000000"/>
          <w:sz w:val="28"/>
        </w:rPr>
        <w:t>сәйкес, аудандық мәслихат ШЕШІМ ЕТТІ: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Осакаров аудандық мәслихатының 2017 жылғы 28 желтоқсандағы 30 сессиясының "Осакаров ауданының кенттерінің, ауылдық округтарының 2018-2020 жылдарға арналған бюджеті туралы" (нормативтік құқықтық актілерді мемлекеттік тіркеу тізілімінде № 4557 тіркелген, 2018 жылғы 22 қаңтарда Қазақстан Республикасы нормативтік құқықтық актілерінің Эталондық бақылау банкінде электрондық түрде жарияланған) № 397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шешіміне </w:t>
      </w:r>
      <w:r>
        <w:rPr>
          <w:rFonts w:ascii="Times New Roman"/>
          <w:b w:val="false"/>
          <w:i w:val="false"/>
          <w:color w:val="000000"/>
          <w:sz w:val="28"/>
        </w:rPr>
        <w:t>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2018-2020 жылдарға арналған Осакаровка кентінің бюджеті 1, 2, 3, 4, 5 қосымшаларға сәйкес, оның ішінде 2018 жылға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378 342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47 860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1226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329 256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- 378 342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несиелеу – 0 мың теңге, оның ішінде;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 – 0 мың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несиелерді өтеу – 0 мың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– 0 мың теңге, оның iшiнде: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алу 0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 пайдалану) – 0 мың теңге, оның ішінде: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- 0 мың теңге.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2018-2020 жылдарға арналған Молодежный кентінің бюджеті 6,7,8,9,10 қосымшаларға сәйкес, оның ішінде 2018 жылға келесі көлемдерде бекітілсін: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371 220 мың теңге, оның ішінде: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24 970 мың теңге;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15 808 мың теңге;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330 442 мың теңге;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- 371 220 мың теңге;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несиелеу – 0 мың теңге, оның ішінде;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 – 0 мың тенге;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несиелерді өтеу – 0 мың тенге;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– 0 мың теңге: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- 0 мың теңге;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 пайдалану) – 0 мың теңге, оның ішінде: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- 0 мың теңге.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2018-2020 жылдарға арналған Есіл ауылдық округінің бюджеті 14,15,16 қосымшаларға сәйкес, оның ішінде 2018 жылға келесі көлемдерде бекітілсін: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22 816 мың теңге, оның ішінде: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8 517 мың теңге;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4 696 мың теңге;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9 603 мың теңге;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- 22 816 мың теңге;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несиелеу – 0 мың теңге, оның ішінде;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 – 0 мың тенге;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несиелерді өтеу – 0 мың тенге;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– 0 мың теңге, оның iшiнде: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алу 0 мың теңге;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 пайдалану) – 0 мың теңге, оның ішінде: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- 0 мың теңге".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2018 жылдың 1 қаңтарынан бастап қолданысқа енгізіледі.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Сессия төрағасы, Аудандық мәслихаттың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" 14 "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 сессиясының № 541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2017 жылғы "28"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сессиясының № 397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72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Осакаровка кентінің 2018 жылға арналған бюджеті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329 256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329 256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329 256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тәрбиелеу және оқыту және мектепке дейінгі тәрбиелеу және оқыту ұйымдарында медициналық қызмет көрсетуді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қалаларда, ауылдарда, кенттерде, ауылдық округтерде автомобиль жолдарын күрделі және орташа жөндеу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Өңірлерді дамытудың 2020 жылға дейінгі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lll.Таза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Сомасы,мыңтеңге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активтерiн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" 14 " желтоқсандағы 42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сессиясының № 541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2017 жылғы "28"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сессиясының № 397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</w:tbl>
    <w:bookmarkStart w:name="z81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Молодежный кентінің 2018 жылға арналған бюджеті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371 220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330 442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330 442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330 442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дейiнгi тәрбие және оқыту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тәрбиелеу және оқыту және мектепке дейінгі тәрбиелеу және оқыту ұйымдарында медициналық қызмет көрсетуді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Өңірлерді дамытудың 2020 жылға дейінгі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lll.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Сомасы,мыңтеңге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активтерiн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"14"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 сессиясының № 541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2017 жылғы "28"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сессиясының № 397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14-қосымша</w:t>
            </w:r>
          </w:p>
        </w:tc>
      </w:tr>
    </w:tbl>
    <w:bookmarkStart w:name="z90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Есіл ауылдық округінің 2018 жылға арналған бюджеті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9 603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1 891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lll.Таза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Сомасы,мыңтеңге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активтерiн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