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30fba" w14:textId="6930f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Май ауданының аумағында сайлау учаскелерін құру туралы</w:t>
      </w:r>
    </w:p>
    <w:p>
      <w:pPr>
        <w:spacing w:after="0"/>
        <w:ind w:left="0"/>
        <w:jc w:val="both"/>
      </w:pPr>
      <w:r>
        <w:rPr>
          <w:rFonts w:ascii="Times New Roman"/>
          <w:b w:val="false"/>
          <w:i w:val="false"/>
          <w:color w:val="000000"/>
          <w:sz w:val="28"/>
        </w:rPr>
        <w:t>Павлодар облысы Май ауданы әкімінің 2018 жылғы 29 қарашадағы № 4 шешімі. Павлодар облысының Әділет департаментінде 2018 жылғы 30 қарашада № 6128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33-бабына</w:t>
      </w:r>
      <w:r>
        <w:rPr>
          <w:rFonts w:ascii="Times New Roman"/>
          <w:b w:val="false"/>
          <w:i w:val="false"/>
          <w:color w:val="000000"/>
          <w:sz w:val="28"/>
        </w:rPr>
        <w:t xml:space="preserve"> сәйкес, Май ауданының әкімі </w:t>
      </w:r>
      <w:r>
        <w:rPr>
          <w:rFonts w:ascii="Times New Roman"/>
          <w:b/>
          <w:i w:val="false"/>
          <w:color w:val="000000"/>
          <w:sz w:val="28"/>
        </w:rPr>
        <w:t>ШЕШІМ ҚАБЫЛДАЙДЫ:</w:t>
      </w:r>
    </w:p>
    <w:bookmarkEnd w:id="0"/>
    <w:bookmarkStart w:name="z2" w:id="1"/>
    <w:p>
      <w:pPr>
        <w:spacing w:after="0"/>
        <w:ind w:left="0"/>
        <w:jc w:val="both"/>
      </w:pPr>
      <w:r>
        <w:rPr>
          <w:rFonts w:ascii="Times New Roman"/>
          <w:b w:val="false"/>
          <w:i w:val="false"/>
          <w:color w:val="000000"/>
          <w:sz w:val="28"/>
        </w:rPr>
        <w:t xml:space="preserve">
      1. Май ауданының аумағында сайлау учаскелері </w:t>
      </w:r>
      <w:r>
        <w:rPr>
          <w:rFonts w:ascii="Times New Roman"/>
          <w:b w:val="false"/>
          <w:i w:val="false"/>
          <w:color w:val="000000"/>
          <w:sz w:val="28"/>
        </w:rPr>
        <w:t>қосымшаға</w:t>
      </w:r>
      <w:r>
        <w:rPr>
          <w:rFonts w:ascii="Times New Roman"/>
          <w:b w:val="false"/>
          <w:i w:val="false"/>
          <w:color w:val="000000"/>
          <w:sz w:val="28"/>
        </w:rPr>
        <w:t xml:space="preserve"> сәйкес құрылсын.</w:t>
      </w:r>
    </w:p>
    <w:bookmarkEnd w:id="1"/>
    <w:bookmarkStart w:name="z3" w:id="2"/>
    <w:p>
      <w:pPr>
        <w:spacing w:after="0"/>
        <w:ind w:left="0"/>
        <w:jc w:val="both"/>
      </w:pPr>
      <w:r>
        <w:rPr>
          <w:rFonts w:ascii="Times New Roman"/>
          <w:b w:val="false"/>
          <w:i w:val="false"/>
          <w:color w:val="000000"/>
          <w:sz w:val="28"/>
        </w:rPr>
        <w:t xml:space="preserve">
      2. Май ауданы әкімінің 2015 жылғы 13 қарашадағы № 6 "Май ауданының аумағында сайлау учаскелерін құру туралы" (Нормативтік құқықтық актілерді мемлекеттік тіркеу тізіліміне № 4828 болып тіркелген, 2015 жылғы 14 желтоқсанда "Әділет" Қазақстан Республикасы нормативтік құқықтық актілерінің ақпараттық-құқықтық жүйесінде жарияланған)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2"/>
    <w:bookmarkStart w:name="z4" w:id="3"/>
    <w:p>
      <w:pPr>
        <w:spacing w:after="0"/>
        <w:ind w:left="0"/>
        <w:jc w:val="both"/>
      </w:pPr>
      <w:r>
        <w:rPr>
          <w:rFonts w:ascii="Times New Roman"/>
          <w:b w:val="false"/>
          <w:i w:val="false"/>
          <w:color w:val="000000"/>
          <w:sz w:val="28"/>
        </w:rPr>
        <w:t>
      3. Осы шешімнің орындалуын бақылау Май ауданының әкімі аппаратының басшысына жүктелсін.</w:t>
      </w:r>
    </w:p>
    <w:bookmarkEnd w:id="3"/>
    <w:bookmarkStart w:name="z5" w:id="4"/>
    <w:p>
      <w:pPr>
        <w:spacing w:after="0"/>
        <w:ind w:left="0"/>
        <w:jc w:val="both"/>
      </w:pPr>
      <w:r>
        <w:rPr>
          <w:rFonts w:ascii="Times New Roman"/>
          <w:b w:val="false"/>
          <w:i w:val="false"/>
          <w:color w:val="000000"/>
          <w:sz w:val="28"/>
        </w:rPr>
        <w:t>
      4. Осы шешім оның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Қаңтарбаев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Май ауданының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аумақтық сайлау</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комиссиясының төрайымы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Дүйсенбаева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2018 жылғы "13" қараша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ауданы әкімінің</w:t>
            </w:r>
            <w:r>
              <w:br/>
            </w:r>
            <w:r>
              <w:rPr>
                <w:rFonts w:ascii="Times New Roman"/>
                <w:b w:val="false"/>
                <w:i w:val="false"/>
                <w:color w:val="000000"/>
                <w:sz w:val="20"/>
              </w:rPr>
              <w:t>2018 жылғы 29 қарашадағы</w:t>
            </w:r>
            <w:r>
              <w:br/>
            </w:r>
            <w:r>
              <w:rPr>
                <w:rFonts w:ascii="Times New Roman"/>
                <w:b w:val="false"/>
                <w:i w:val="false"/>
                <w:color w:val="000000"/>
                <w:sz w:val="20"/>
              </w:rPr>
              <w:t>№ 4 шешіміне</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 жаңа редакцияда – Павлодар облысы Май ауданы әкімінің 29.04.2022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Павлодар облысы Май ауданы әкімінің 26.12.2022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04.05.2026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шешімдерімен.</w:t>
      </w:r>
    </w:p>
    <w:p>
      <w:pPr>
        <w:spacing w:after="0"/>
        <w:ind w:left="0"/>
        <w:jc w:val="left"/>
      </w:pPr>
      <w:r>
        <w:rPr>
          <w:rFonts w:ascii="Times New Roman"/>
          <w:b/>
          <w:i w:val="false"/>
          <w:color w:val="000000"/>
        </w:rPr>
        <w:t xml:space="preserve"> № 352 сайлау учаскесі</w:t>
      </w:r>
    </w:p>
    <w:p>
      <w:pPr>
        <w:spacing w:after="0"/>
        <w:ind w:left="0"/>
        <w:jc w:val="both"/>
      </w:pPr>
      <w:r>
        <w:rPr>
          <w:rFonts w:ascii="Times New Roman"/>
          <w:b w:val="false"/>
          <w:i w:val="false"/>
          <w:color w:val="000000"/>
          <w:sz w:val="28"/>
        </w:rPr>
        <w:t>
      Сайлау учаскесінің орталығы: Ақшиман ауылы, Павлодар облысының білім беру басқармасы, Май ауданы білім беру бөлімінің "Ақшиман негізгі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Ақшиман ауылдық округінің Ақшиман ауылының аумағы.</w:t>
      </w:r>
    </w:p>
    <w:p>
      <w:pPr>
        <w:spacing w:after="0"/>
        <w:ind w:left="0"/>
        <w:jc w:val="left"/>
      </w:pPr>
      <w:r>
        <w:rPr>
          <w:rFonts w:ascii="Times New Roman"/>
          <w:b/>
          <w:i w:val="false"/>
          <w:color w:val="000000"/>
        </w:rPr>
        <w:t xml:space="preserve"> № 353 сайлау учаскесі</w:t>
      </w:r>
    </w:p>
    <w:p>
      <w:pPr>
        <w:spacing w:after="0"/>
        <w:ind w:left="0"/>
        <w:jc w:val="both"/>
      </w:pPr>
      <w:r>
        <w:rPr>
          <w:rFonts w:ascii="Times New Roman"/>
          <w:b w:val="false"/>
          <w:i w:val="false"/>
          <w:color w:val="000000"/>
          <w:sz w:val="28"/>
        </w:rPr>
        <w:t>
      Сайлау учаскесінің орталығы: Ақжар ауылы, Павлодар облысының білім беру басқармасы, Май ауданы білім беру бөлімінің "Ақжар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Ақжар ауылының аумағы.</w:t>
      </w:r>
    </w:p>
    <w:p>
      <w:pPr>
        <w:spacing w:after="0"/>
        <w:ind w:left="0"/>
        <w:jc w:val="left"/>
      </w:pPr>
      <w:r>
        <w:rPr>
          <w:rFonts w:ascii="Times New Roman"/>
          <w:b/>
          <w:i w:val="false"/>
          <w:color w:val="000000"/>
        </w:rPr>
        <w:t xml:space="preserve"> № 354 сайлау учаскесі</w:t>
      </w:r>
    </w:p>
    <w:p>
      <w:pPr>
        <w:spacing w:after="0"/>
        <w:ind w:left="0"/>
        <w:jc w:val="both"/>
      </w:pPr>
      <w:r>
        <w:rPr>
          <w:rFonts w:ascii="Times New Roman"/>
          <w:b w:val="false"/>
          <w:i w:val="false"/>
          <w:color w:val="000000"/>
          <w:sz w:val="28"/>
        </w:rPr>
        <w:t>
      Сайлау учаскесінің орталығы: Май ауылы, Павлодар облысының білім беру басқармасы, Май ауданы білім беру бөлімінің "Май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Май ауылдық округінің Май, Еңбекші ауылдарының аумақтары.</w:t>
      </w:r>
    </w:p>
    <w:p>
      <w:pPr>
        <w:spacing w:after="0"/>
        <w:ind w:left="0"/>
        <w:jc w:val="left"/>
      </w:pPr>
      <w:r>
        <w:rPr>
          <w:rFonts w:ascii="Times New Roman"/>
          <w:b/>
          <w:i w:val="false"/>
          <w:color w:val="000000"/>
        </w:rPr>
        <w:t xml:space="preserve"> № 356 сайлау учаскесі</w:t>
      </w:r>
    </w:p>
    <w:p>
      <w:pPr>
        <w:spacing w:after="0"/>
        <w:ind w:left="0"/>
        <w:jc w:val="both"/>
      </w:pPr>
      <w:r>
        <w:rPr>
          <w:rFonts w:ascii="Times New Roman"/>
          <w:b w:val="false"/>
          <w:i w:val="false"/>
          <w:color w:val="000000"/>
          <w:sz w:val="28"/>
        </w:rPr>
        <w:t>
      Сайлау учаскесінің орталығы: Майтүбек ауылы, Май ауданы әкімдігінің, Май ауданының мәдениет, дене шынықтыру және спорт бөлімінің, Мәдениет ойын-сауық орталығының "Майтүбек ауылдық клубы" мемлекеттік қазыналық коммуналдық кәсіпорынның ғимараты.</w:t>
      </w:r>
    </w:p>
    <w:p>
      <w:pPr>
        <w:spacing w:after="0"/>
        <w:ind w:left="0"/>
        <w:jc w:val="both"/>
      </w:pPr>
      <w:r>
        <w:rPr>
          <w:rFonts w:ascii="Times New Roman"/>
          <w:b w:val="false"/>
          <w:i w:val="false"/>
          <w:color w:val="000000"/>
          <w:sz w:val="28"/>
        </w:rPr>
        <w:t>
      Сайлау учаскесінің шекаралары: Майтүбек ауылының аумағы.</w:t>
      </w:r>
    </w:p>
    <w:p>
      <w:pPr>
        <w:spacing w:after="0"/>
        <w:ind w:left="0"/>
        <w:jc w:val="left"/>
      </w:pPr>
      <w:r>
        <w:rPr>
          <w:rFonts w:ascii="Times New Roman"/>
          <w:b/>
          <w:i w:val="false"/>
          <w:color w:val="000000"/>
        </w:rPr>
        <w:t xml:space="preserve"> № 357 сайлау учаскесі</w:t>
      </w:r>
    </w:p>
    <w:p>
      <w:pPr>
        <w:spacing w:after="0"/>
        <w:ind w:left="0"/>
        <w:jc w:val="both"/>
      </w:pPr>
      <w:r>
        <w:rPr>
          <w:rFonts w:ascii="Times New Roman"/>
          <w:b w:val="false"/>
          <w:i w:val="false"/>
          <w:color w:val="000000"/>
          <w:sz w:val="28"/>
        </w:rPr>
        <w:t>
      Сайлау учаскесінің орталығы: Қызылеңбек ауылы, Павлодар облысының білім беру басқармасы, Май ауданы білім беру бөлімінің "Қазақстан негізгі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Қазан ауылдық округінің Қызылеңбек ауылының аумағы.</w:t>
      </w:r>
    </w:p>
    <w:p>
      <w:pPr>
        <w:spacing w:after="0"/>
        <w:ind w:left="0"/>
        <w:jc w:val="left"/>
      </w:pPr>
      <w:r>
        <w:rPr>
          <w:rFonts w:ascii="Times New Roman"/>
          <w:b/>
          <w:i w:val="false"/>
          <w:color w:val="000000"/>
        </w:rPr>
        <w:t xml:space="preserve"> № 358 сайлау учаскесі</w:t>
      </w:r>
    </w:p>
    <w:p>
      <w:pPr>
        <w:spacing w:after="0"/>
        <w:ind w:left="0"/>
        <w:jc w:val="both"/>
      </w:pPr>
      <w:r>
        <w:rPr>
          <w:rFonts w:ascii="Times New Roman"/>
          <w:b w:val="false"/>
          <w:i w:val="false"/>
          <w:color w:val="000000"/>
          <w:sz w:val="28"/>
        </w:rPr>
        <w:t>
      Сайлау учаскесінің орталығы: Жұмыскер ауылы, Май ауданы әкімдігінің, Май ауданының мәдениет, дене шынықтыру және спорт бөлімінің, Мәдениет ойын-сауық орталығының "Жұмыскер ауылдық клубы" мемлекеттік қазыналық коммуналдық кәсіпорынның ғимараты.</w:t>
      </w:r>
    </w:p>
    <w:p>
      <w:pPr>
        <w:spacing w:after="0"/>
        <w:ind w:left="0"/>
        <w:jc w:val="both"/>
      </w:pPr>
      <w:r>
        <w:rPr>
          <w:rFonts w:ascii="Times New Roman"/>
          <w:b w:val="false"/>
          <w:i w:val="false"/>
          <w:color w:val="000000"/>
          <w:sz w:val="28"/>
        </w:rPr>
        <w:t>
      Сайлау учаскесінің шекаралары: Қазан ауылдық округінің Жұмыскер ауылының аумағы.</w:t>
      </w:r>
    </w:p>
    <w:p>
      <w:pPr>
        <w:spacing w:after="0"/>
        <w:ind w:left="0"/>
        <w:jc w:val="left"/>
      </w:pPr>
      <w:r>
        <w:rPr>
          <w:rFonts w:ascii="Times New Roman"/>
          <w:b/>
          <w:i w:val="false"/>
          <w:color w:val="000000"/>
        </w:rPr>
        <w:t xml:space="preserve"> № 359 сайлау учаскесі</w:t>
      </w:r>
    </w:p>
    <w:p>
      <w:pPr>
        <w:spacing w:after="0"/>
        <w:ind w:left="0"/>
        <w:jc w:val="both"/>
      </w:pPr>
      <w:r>
        <w:rPr>
          <w:rFonts w:ascii="Times New Roman"/>
          <w:b w:val="false"/>
          <w:i w:val="false"/>
          <w:color w:val="000000"/>
          <w:sz w:val="28"/>
        </w:rPr>
        <w:t xml:space="preserve">
      Сайлау учаскесінің орталығы: Абай ауылы, Павлодар облысының білім беру басқармасы, Май ауданы білім беру бөлімінің "Аудандық оқушылар үйі" коммуналдық мемлекеттік қазыналық кәсіпорынның "Байтерек" балалар жасөспірімдер клубының ғимараты. </w:t>
      </w:r>
    </w:p>
    <w:p>
      <w:pPr>
        <w:spacing w:after="0"/>
        <w:ind w:left="0"/>
        <w:jc w:val="both"/>
      </w:pPr>
      <w:r>
        <w:rPr>
          <w:rFonts w:ascii="Times New Roman"/>
          <w:b w:val="false"/>
          <w:i w:val="false"/>
          <w:color w:val="000000"/>
          <w:sz w:val="28"/>
        </w:rPr>
        <w:t>
      Сайлау учаскесінің шекаралары: Саты ауылдық округінің Абай ауылының аумағы.</w:t>
      </w:r>
    </w:p>
    <w:p>
      <w:pPr>
        <w:spacing w:after="0"/>
        <w:ind w:left="0"/>
        <w:jc w:val="left"/>
      </w:pPr>
      <w:r>
        <w:rPr>
          <w:rFonts w:ascii="Times New Roman"/>
          <w:b/>
          <w:i w:val="false"/>
          <w:color w:val="000000"/>
        </w:rPr>
        <w:t xml:space="preserve"> № 360 сайлау учаскесі</w:t>
      </w:r>
    </w:p>
    <w:p>
      <w:pPr>
        <w:spacing w:after="0"/>
        <w:ind w:left="0"/>
        <w:jc w:val="both"/>
      </w:pPr>
      <w:r>
        <w:rPr>
          <w:rFonts w:ascii="Times New Roman"/>
          <w:b w:val="false"/>
          <w:i w:val="false"/>
          <w:color w:val="000000"/>
          <w:sz w:val="28"/>
        </w:rPr>
        <w:t>
      Сайлау учаскесінің орталығы: Саты ауылы, Павлодар облысының білім беру басқармасы, Май ауданы білім беру бөлімінің "Саты негізгі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Саты ауылдық округінің Саты ауылының аумағы.</w:t>
      </w:r>
    </w:p>
    <w:p>
      <w:pPr>
        <w:spacing w:after="0"/>
        <w:ind w:left="0"/>
        <w:jc w:val="left"/>
      </w:pPr>
      <w:r>
        <w:rPr>
          <w:rFonts w:ascii="Times New Roman"/>
          <w:b/>
          <w:i w:val="false"/>
          <w:color w:val="000000"/>
        </w:rPr>
        <w:t xml:space="preserve"> № 361 сайлау учаскесі</w:t>
      </w:r>
    </w:p>
    <w:p>
      <w:pPr>
        <w:spacing w:after="0"/>
        <w:ind w:left="0"/>
        <w:jc w:val="both"/>
      </w:pPr>
      <w:r>
        <w:rPr>
          <w:rFonts w:ascii="Times New Roman"/>
          <w:b w:val="false"/>
          <w:i w:val="false"/>
          <w:color w:val="000000"/>
          <w:sz w:val="28"/>
        </w:rPr>
        <w:t>
      Сайлау учаскесінің орталығы: Малайсары ауылы, Май ауданы әкімдігінің, Май ауданының мәдениет, дене шынықтыру және спорт бөлімінің, Мәдениет ойын-сауық орталығының "Малайсары ауылдық клубы" мемлекеттік қазыналық коммуналдық кәсіпорынның ғимараты.</w:t>
      </w:r>
    </w:p>
    <w:p>
      <w:pPr>
        <w:spacing w:after="0"/>
        <w:ind w:left="0"/>
        <w:jc w:val="both"/>
      </w:pPr>
      <w:r>
        <w:rPr>
          <w:rFonts w:ascii="Times New Roman"/>
          <w:b w:val="false"/>
          <w:i w:val="false"/>
          <w:color w:val="000000"/>
          <w:sz w:val="28"/>
        </w:rPr>
        <w:t>
      Сайлау учаскесінің шекаралары: Малайсары ауылдық округінің Малайсары ауылының, ферма 1, ферма 2 аумақтары.</w:t>
      </w:r>
    </w:p>
    <w:p>
      <w:pPr>
        <w:spacing w:after="0"/>
        <w:ind w:left="0"/>
        <w:jc w:val="left"/>
      </w:pPr>
      <w:r>
        <w:rPr>
          <w:rFonts w:ascii="Times New Roman"/>
          <w:b/>
          <w:i w:val="false"/>
          <w:color w:val="000000"/>
        </w:rPr>
        <w:t xml:space="preserve"> № 363 сайлау учаскесі</w:t>
      </w:r>
    </w:p>
    <w:p>
      <w:pPr>
        <w:spacing w:after="0"/>
        <w:ind w:left="0"/>
        <w:jc w:val="both"/>
      </w:pPr>
      <w:r>
        <w:rPr>
          <w:rFonts w:ascii="Times New Roman"/>
          <w:b w:val="false"/>
          <w:i w:val="false"/>
          <w:color w:val="000000"/>
          <w:sz w:val="28"/>
        </w:rPr>
        <w:t>
      Сайлау учаскесінің орталығы: Кеңтүбек ауылы, Павлодар облысының білім беру басқармасы, Май ауданы білім беру бөлімінің "Жалтыр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Кеңтүбек ауылдық округінің Кеңтүбек ауылының, ферма 1, ферма 3 аумақтары.</w:t>
      </w:r>
    </w:p>
    <w:p>
      <w:pPr>
        <w:spacing w:after="0"/>
        <w:ind w:left="0"/>
        <w:jc w:val="left"/>
      </w:pPr>
      <w:r>
        <w:rPr>
          <w:rFonts w:ascii="Times New Roman"/>
          <w:b/>
          <w:i w:val="false"/>
          <w:color w:val="000000"/>
        </w:rPr>
        <w:t xml:space="preserve"> № 365 сайлау учаскесі</w:t>
      </w:r>
    </w:p>
    <w:p>
      <w:pPr>
        <w:spacing w:after="0"/>
        <w:ind w:left="0"/>
        <w:jc w:val="both"/>
      </w:pPr>
      <w:r>
        <w:rPr>
          <w:rFonts w:ascii="Times New Roman"/>
          <w:b w:val="false"/>
          <w:i w:val="false"/>
          <w:color w:val="000000"/>
          <w:sz w:val="28"/>
        </w:rPr>
        <w:t>
      Сайлау учаскесінің орталығы: Көктөбе ауылы, Май ауданы әкімдігінің, Май ауданының мәдениет, дене шынықтыру және спорт бөлімінің "Мәдениет ойын-сауық орталығы" мемлекеттік қазыналық коммуналдық кәсіпорынның ғимараты.</w:t>
      </w:r>
    </w:p>
    <w:p>
      <w:pPr>
        <w:spacing w:after="0"/>
        <w:ind w:left="0"/>
        <w:jc w:val="both"/>
      </w:pPr>
      <w:r>
        <w:rPr>
          <w:rFonts w:ascii="Times New Roman"/>
          <w:b w:val="false"/>
          <w:i w:val="false"/>
          <w:color w:val="000000"/>
          <w:sz w:val="28"/>
        </w:rPr>
        <w:t>
      Сайлау учаскесінің шекаралары: Көктүбек ауылдық округі Көктөбе ауылының: Нұрлыбек Баймұратов 11/1, 14, 15/1, 16, 17/1, 19, 19/2, 20, 21, 22, 23, 25, 27, 29, 33, Шоқан Уәлиханов 7, 8, 10, 12, 14, 17, 19, 20, 21, 22, Жамсап Байғұрманов (толық), Мұхтар Әуезов 6, 7, 8, 9, 10, 11, 12, 13, 14, 15, 17, 19, 20, 21, 22, 22/1, Қаныш Сәтпаев 22, 23, 24, 25, 26, 27, 29, 30, 32, 33, 34, 34/1, 35, 36, 37, 39, 41, 42, 43, 44, 45,46, 47, 49, 51, 52, 53, 54, 56, 56а, 57, 58, Әлия Молдағұлова (толық), Әліби Жанкелдин (толық), Аманкелді Иманов (толық), Евней Букетов (толық), Панфилов (толық), Уақап Сыздықов (толық) көшелері.</w:t>
      </w:r>
    </w:p>
    <w:p>
      <w:pPr>
        <w:spacing w:after="0"/>
        <w:ind w:left="0"/>
        <w:jc w:val="left"/>
      </w:pPr>
      <w:r>
        <w:rPr>
          <w:rFonts w:ascii="Times New Roman"/>
          <w:b/>
          <w:i w:val="false"/>
          <w:color w:val="000000"/>
        </w:rPr>
        <w:t xml:space="preserve"> № 368 сайлау учаскесі</w:t>
      </w:r>
    </w:p>
    <w:p>
      <w:pPr>
        <w:spacing w:after="0"/>
        <w:ind w:left="0"/>
        <w:jc w:val="both"/>
      </w:pPr>
      <w:r>
        <w:rPr>
          <w:rFonts w:ascii="Times New Roman"/>
          <w:b w:val="false"/>
          <w:i w:val="false"/>
          <w:color w:val="000000"/>
          <w:sz w:val="28"/>
        </w:rPr>
        <w:t>
      Сайлау учаскесінің орталығы: Баскөл ауылы, Май ауданы әкімдігінің, Май ауданының мәдениет, дене шынықтыру және спорт бөлімінің, Мәдениет ойын-сауық орталығының "Баскөл ауылдық мәдениет үйі" мемлекеттік қазыналық коммуналдық кәсіпорынның ғимараты.</w:t>
      </w:r>
    </w:p>
    <w:p>
      <w:pPr>
        <w:spacing w:after="0"/>
        <w:ind w:left="0"/>
        <w:jc w:val="both"/>
      </w:pPr>
      <w:r>
        <w:rPr>
          <w:rFonts w:ascii="Times New Roman"/>
          <w:b w:val="false"/>
          <w:i w:val="false"/>
          <w:color w:val="000000"/>
          <w:sz w:val="28"/>
        </w:rPr>
        <w:t>
      Сайлау учаскесінің шекаралары: Баскөл ауылдық округінің Баскөл, Бозша, Жаңатілек ауылдарының аумақтары.</w:t>
      </w:r>
    </w:p>
    <w:p>
      <w:pPr>
        <w:spacing w:after="0"/>
        <w:ind w:left="0"/>
        <w:jc w:val="left"/>
      </w:pPr>
      <w:r>
        <w:rPr>
          <w:rFonts w:ascii="Times New Roman"/>
          <w:b/>
          <w:i w:val="false"/>
          <w:color w:val="000000"/>
        </w:rPr>
        <w:t xml:space="preserve"> № 372 сайлау учаскесі</w:t>
      </w:r>
    </w:p>
    <w:p>
      <w:pPr>
        <w:spacing w:after="0"/>
        <w:ind w:left="0"/>
        <w:jc w:val="both"/>
      </w:pPr>
      <w:r>
        <w:rPr>
          <w:rFonts w:ascii="Times New Roman"/>
          <w:b w:val="false"/>
          <w:i w:val="false"/>
          <w:color w:val="000000"/>
          <w:sz w:val="28"/>
        </w:rPr>
        <w:t>
      Сайлау учаскесінің орталығы: Қаратерек ауылы, Қаратерек ауылдық әкімі аппаратының, Май ауданы әкімдігінің "Қаратерек ауылдық мәдениет үйі" мемлекеттік коммуналдық қазыналық кәсіпорыны ғимараты.</w:t>
      </w:r>
    </w:p>
    <w:bookmarkStart w:name="z8" w:id="5"/>
    <w:p>
      <w:pPr>
        <w:spacing w:after="0"/>
        <w:ind w:left="0"/>
        <w:jc w:val="both"/>
      </w:pPr>
      <w:r>
        <w:rPr>
          <w:rFonts w:ascii="Times New Roman"/>
          <w:b w:val="false"/>
          <w:i w:val="false"/>
          <w:color w:val="000000"/>
          <w:sz w:val="28"/>
        </w:rPr>
        <w:t>
      Сайлау учаскесінің шекаралары: Қаратерек ауылдық округінің Қаратерек, Хасен Сейтқазин ауылдарының аумақтары.</w:t>
      </w:r>
    </w:p>
    <w:bookmarkEnd w:id="5"/>
    <w:p>
      <w:pPr>
        <w:spacing w:after="0"/>
        <w:ind w:left="0"/>
        <w:jc w:val="left"/>
      </w:pPr>
      <w:r>
        <w:rPr>
          <w:rFonts w:ascii="Times New Roman"/>
          <w:b/>
          <w:i w:val="false"/>
          <w:color w:val="000000"/>
        </w:rPr>
        <w:t xml:space="preserve"> № 375 сайлау учаскесі</w:t>
      </w:r>
    </w:p>
    <w:p>
      <w:pPr>
        <w:spacing w:after="0"/>
        <w:ind w:left="0"/>
        <w:jc w:val="both"/>
      </w:pPr>
      <w:r>
        <w:rPr>
          <w:rFonts w:ascii="Times New Roman"/>
          <w:b w:val="false"/>
          <w:i w:val="false"/>
          <w:color w:val="000000"/>
          <w:sz w:val="28"/>
        </w:rPr>
        <w:t>
      Сайлау учаскесінің орталығы: Көктөбе ауылы, Павлодар облысының білім беру басқармасы, Май ауданы білім беру бөлімінің "Аудандық оқушылар үйі" коммуналдық мемлекеттік қазыналық кәсіпорынның ғимараты.</w:t>
      </w:r>
    </w:p>
    <w:p>
      <w:pPr>
        <w:spacing w:after="0"/>
        <w:ind w:left="0"/>
        <w:jc w:val="both"/>
      </w:pPr>
      <w:r>
        <w:rPr>
          <w:rFonts w:ascii="Times New Roman"/>
          <w:b w:val="false"/>
          <w:i w:val="false"/>
          <w:color w:val="000000"/>
          <w:sz w:val="28"/>
        </w:rPr>
        <w:t>
      Сайлау учаскесінің шекаралары: Көктүбек ауылдық округі Көктөбе ауылының: Жеңістің 40 жылдығы (толық), Байғабыл Жылқыбаев (толық), Баки Басар (толық), Бастем Хазірет (толық), Мәншүк Мәметова (толық), Абылайхан 1, 2, 3, 4, 5, 6, 7, 8, 10, Әйтеке би 1, 5, 7, 8, 9, 10, 11, 13/1, Абай 1, 2, 3, 4, 5, 6, 7, 8, 9, 10, 12, 13, 14, 15, 16, 17, 18, 19, 20, Төле би 1, 2, 4, 6, 7, 8, 9, 10 ,11, 12, 13, 14, 15, 17, 18, 20, 21, 22, 24, 24а, Бейбітшілік 1, 1а, 2, 3, 4, 5, 6, 7, 8, 9, 10, 11, 12, 13, 14, Ғани Мұратбаев 3, 4, 8, 8/1, 10, 11, 12, 13, 13/1, 13/2, 14, 15/1, 15/2 көшелері.</w:t>
      </w:r>
    </w:p>
    <w:p>
      <w:pPr>
        <w:spacing w:after="0"/>
        <w:ind w:left="0"/>
        <w:jc w:val="left"/>
      </w:pPr>
      <w:r>
        <w:rPr>
          <w:rFonts w:ascii="Times New Roman"/>
          <w:b/>
          <w:i w:val="false"/>
          <w:color w:val="000000"/>
        </w:rPr>
        <w:t xml:space="preserve"> № 592 сайлау учаскесі</w:t>
      </w:r>
    </w:p>
    <w:p>
      <w:pPr>
        <w:spacing w:after="0"/>
        <w:ind w:left="0"/>
        <w:jc w:val="both"/>
      </w:pPr>
      <w:r>
        <w:rPr>
          <w:rFonts w:ascii="Times New Roman"/>
          <w:b w:val="false"/>
          <w:i w:val="false"/>
          <w:color w:val="000000"/>
          <w:sz w:val="28"/>
        </w:rPr>
        <w:t>
      Сайлау учаскесінің орталығы: Көктөбе ауылы, Павлодар облысының білім беру басқармасы, Май ауданы білім беру бөлімінің "Көктөбе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Көктүбек ауылдық округі Көктөбе ауылының: Ахмет Байтұрсынов (толық), Олжас Сүлейменов (толық), Сұлтанмахмұт Торайғыров 19, 20, 21, 22, 23, 24, 25, 26, 29, 31, 33, 35, 37а, 39, 41, 43, 44, 45, 47, 49, 51, 53, 55, Абылайхан 37, 37/1, 41, 45, 46, 47, 48, 50, 53, 55, 57, 59, 61, 63, 65, Әйтеке би 17, 18, 20, 21, 22, 23, 24, 26, 27, 28, 29, 30, 31, 32, 33, 34, 35, 37, 45, Абай 21, 22, 23, 24, 25, 26, 27, 28, 29, 30, 31, 32, 33, 34, 35, 36, 37, 38, 39, 40, 41, 42, 43, 45, 47, 49, Төле би 21, 22, 23, 24, 25, 26, 27, 28, 29, 30, 31, 32, 33, 34, 35, 36, 37, 38, 39, 40, 41, 42, 43, 44, 45, 45/1, 45а, 46, 47, 47а, 48, 49, 50, 51, 52, 53, 54, 55, 56, 58, 60, 62, 64, 66, Бейбітшілік 15, 16, 17, 18/1, 19, 20, 21, 22, 22а, 23, 24, 25, 25/1, 26, 27, 41 көшелері; Көктүбек ауылдық округінің Белогорский ХПП ауылының аумағы.</w:t>
      </w:r>
    </w:p>
    <w:p>
      <w:pPr>
        <w:spacing w:after="0"/>
        <w:ind w:left="0"/>
        <w:jc w:val="left"/>
      </w:pPr>
      <w:r>
        <w:rPr>
          <w:rFonts w:ascii="Times New Roman"/>
          <w:b/>
          <w:i w:val="false"/>
          <w:color w:val="000000"/>
        </w:rPr>
        <w:t xml:space="preserve"> № 593 сайлау учаскесі</w:t>
      </w:r>
    </w:p>
    <w:p>
      <w:pPr>
        <w:spacing w:after="0"/>
        <w:ind w:left="0"/>
        <w:jc w:val="both"/>
      </w:pPr>
      <w:r>
        <w:rPr>
          <w:rFonts w:ascii="Times New Roman"/>
          <w:b w:val="false"/>
          <w:i w:val="false"/>
          <w:color w:val="000000"/>
          <w:sz w:val="28"/>
        </w:rPr>
        <w:t>
      Сайлау учаскесінің орталығы: Көктөбе ауылы, Павлодар облысының білім беру басқармасы, Май ауданы білім беру бөлімінің "Ерсін Мұқашев атындағы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Көктүбек ауылдық округі Көктөбе ауылының: Нұрлыбек Баймұратов 3, 9, 11, 13, 15, 17, 19/1, Шоқан Уәлиханов 2, 2/1, 3, 4, 4/1, 6, Мұхтар Әуезов 1, 2, 3, 4, 5, Қаныш Сәтпаев 3, 4, 5, 6, 7, 8, 10, 11, 12, 12/1, 13, 14, 15, 15а, 16, 17, 19, Сұлтанмахмұт Торайғыров 3, 4, 5, 6, 7, 8, 11, 12, 13, 16, 17, Абылайхан 9, 11, 13, 15, 19, 21, 22, 23, 25, 26, 27, 27/2, 28, 29, 30, Ғани Мұратбаев 2, 5/1, 7, Асқар Әбдірайымов (толық), Желтоқсан (толық), Қанаш Қамзин (толық), Ерсін Мұқашев (толық), Сәкен Сейфуллин (толық), Көктөбе станциясы (толық), Ветстанция (толық), Қазыбек би (толық) көшелері; Көктүбек ауылдық округінің Көктөбе ауылының Бестау учаскесі; Көктүбек ауылдық округінің Көктөбе ауылының Жалғыз Ағаш учаскесі.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