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6c00c3" w14:textId="c6c00c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Жылыой ауданы аумағында сайлау учаскелерін құру туралы</w:t>
      </w:r>
    </w:p>
    <w:p>
      <w:pPr>
        <w:spacing w:after="0"/>
        <w:ind w:left="0"/>
        <w:jc w:val="both"/>
      </w:pPr>
      <w:r>
        <w:rPr>
          <w:rFonts w:ascii="Times New Roman"/>
          <w:b w:val="false"/>
          <w:i w:val="false"/>
          <w:color w:val="000000"/>
          <w:sz w:val="28"/>
        </w:rPr>
        <w:t>Атырау облысы Жылыой ауданы әкімінің 2018 жылғы 29 қарашадағы № 59 шешімі. Атырау облысының Әділет департаментінде 2018 жылғы 4 желтоқсанда № 4279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Республикасындағы сайлау туралы" Қазақстан Республикасының 1995 жылғы 28 қыркүйектегі Конституциялық Заңының </w:t>
      </w:r>
      <w:r>
        <w:rPr>
          <w:rFonts w:ascii="Times New Roman"/>
          <w:b w:val="false"/>
          <w:i w:val="false"/>
          <w:color w:val="000000"/>
          <w:sz w:val="28"/>
        </w:rPr>
        <w:t>23 бабына</w:t>
      </w: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2001 жылғы 23 қаңтардағы Заңының </w:t>
      </w:r>
      <w:r>
        <w:rPr>
          <w:rFonts w:ascii="Times New Roman"/>
          <w:b w:val="false"/>
          <w:i w:val="false"/>
          <w:color w:val="000000"/>
          <w:sz w:val="28"/>
        </w:rPr>
        <w:t>33 бабына</w:t>
      </w:r>
      <w:r>
        <w:rPr>
          <w:rFonts w:ascii="Times New Roman"/>
          <w:b w:val="false"/>
          <w:i w:val="false"/>
          <w:color w:val="000000"/>
          <w:sz w:val="28"/>
        </w:rPr>
        <w:t xml:space="preserve"> және "Құқықтық актілер туралы" Қазақстан Республикасының 2016 жылғы 6 сәуірдегі Заңының </w:t>
      </w:r>
      <w:r>
        <w:rPr>
          <w:rFonts w:ascii="Times New Roman"/>
          <w:b w:val="false"/>
          <w:i w:val="false"/>
          <w:color w:val="000000"/>
          <w:sz w:val="28"/>
        </w:rPr>
        <w:t>27 бабына</w:t>
      </w:r>
      <w:r>
        <w:rPr>
          <w:rFonts w:ascii="Times New Roman"/>
          <w:b w:val="false"/>
          <w:i w:val="false"/>
          <w:color w:val="000000"/>
          <w:sz w:val="28"/>
        </w:rPr>
        <w:t xml:space="preserve"> сәйкес Жылыой ауданы әкімі ШЕШІМ ҚАБЫЛДАДЫ:</w:t>
      </w:r>
    </w:p>
    <w:bookmarkEnd w:id="0"/>
    <w:bookmarkStart w:name="z5" w:id="1"/>
    <w:p>
      <w:pPr>
        <w:spacing w:after="0"/>
        <w:ind w:left="0"/>
        <w:jc w:val="both"/>
      </w:pPr>
      <w:r>
        <w:rPr>
          <w:rFonts w:ascii="Times New Roman"/>
          <w:b w:val="false"/>
          <w:i w:val="false"/>
          <w:color w:val="000000"/>
          <w:sz w:val="28"/>
        </w:rPr>
        <w:t xml:space="preserve">
      1. Жылыой аудандық аумақтық сайлау комиссиясымен келісе отырып аудан аумағында осы шешімнің </w:t>
      </w:r>
      <w:r>
        <w:rPr>
          <w:rFonts w:ascii="Times New Roman"/>
          <w:b w:val="false"/>
          <w:i w:val="false"/>
          <w:color w:val="000000"/>
          <w:sz w:val="28"/>
        </w:rPr>
        <w:t>1 қосымшасына</w:t>
      </w:r>
      <w:r>
        <w:rPr>
          <w:rFonts w:ascii="Times New Roman"/>
          <w:b w:val="false"/>
          <w:i w:val="false"/>
          <w:color w:val="000000"/>
          <w:sz w:val="28"/>
        </w:rPr>
        <w:t xml:space="preserve"> сәйкес сайлау учаскелері құрылсын.</w:t>
      </w:r>
    </w:p>
    <w:bookmarkEnd w:id="1"/>
    <w:bookmarkStart w:name="z6" w:id="2"/>
    <w:p>
      <w:pPr>
        <w:spacing w:after="0"/>
        <w:ind w:left="0"/>
        <w:jc w:val="both"/>
      </w:pPr>
      <w:r>
        <w:rPr>
          <w:rFonts w:ascii="Times New Roman"/>
          <w:b w:val="false"/>
          <w:i w:val="false"/>
          <w:color w:val="000000"/>
          <w:sz w:val="28"/>
        </w:rPr>
        <w:t xml:space="preserve">
      2. Осы шешімнің </w:t>
      </w:r>
      <w:r>
        <w:rPr>
          <w:rFonts w:ascii="Times New Roman"/>
          <w:b w:val="false"/>
          <w:i w:val="false"/>
          <w:color w:val="000000"/>
          <w:sz w:val="28"/>
        </w:rPr>
        <w:t>2 қосымшасына</w:t>
      </w:r>
      <w:r>
        <w:rPr>
          <w:rFonts w:ascii="Times New Roman"/>
          <w:b w:val="false"/>
          <w:i w:val="false"/>
          <w:color w:val="000000"/>
          <w:sz w:val="28"/>
        </w:rPr>
        <w:t xml:space="preserve"> сәйкес Жылыой ауданы әкімінің кейбір шешімдерінің күші жойылған деп танылсын.</w:t>
      </w:r>
    </w:p>
    <w:bookmarkEnd w:id="2"/>
    <w:bookmarkStart w:name="z7" w:id="3"/>
    <w:p>
      <w:pPr>
        <w:spacing w:after="0"/>
        <w:ind w:left="0"/>
        <w:jc w:val="both"/>
      </w:pPr>
      <w:r>
        <w:rPr>
          <w:rFonts w:ascii="Times New Roman"/>
          <w:b w:val="false"/>
          <w:i w:val="false"/>
          <w:color w:val="000000"/>
          <w:sz w:val="28"/>
        </w:rPr>
        <w:t>
      3. Осы шешімнің орындалуын бақылау "Жылыой ауданы әкімінің аппараты" мемлекеттік мекемесінің басшысына (Ә.Шәкіров) жүктелсін.</w:t>
      </w:r>
    </w:p>
    <w:bookmarkEnd w:id="3"/>
    <w:bookmarkStart w:name="z8" w:id="4"/>
    <w:p>
      <w:pPr>
        <w:spacing w:after="0"/>
        <w:ind w:left="0"/>
        <w:jc w:val="both"/>
      </w:pPr>
      <w:r>
        <w:rPr>
          <w:rFonts w:ascii="Times New Roman"/>
          <w:b w:val="false"/>
          <w:i w:val="false"/>
          <w:color w:val="000000"/>
          <w:sz w:val="28"/>
        </w:rPr>
        <w:t>
      4. Осы шешім әділет органдарында мемлекеттік тіркелген күннен бастап күшіне енеді және ол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Аудан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Бекет</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"КЕЛІСІЛДІ"</w:t>
            </w:r>
          </w:p>
          <w:p>
            <w:pPr>
              <w:spacing w:after="20"/>
              <w:ind w:left="20"/>
              <w:jc w:val="both"/>
            </w:pPr>
          </w:p>
          <w:p>
            <w:pPr>
              <w:spacing w:after="20"/>
              <w:ind w:left="20"/>
              <w:jc w:val="both"/>
            </w:pPr>
            <w:r>
              <w:rPr>
                <w:rFonts w:ascii="Times New Roman"/>
                <w:b w:val="false"/>
                <w:i/>
                <w:color w:val="000000"/>
                <w:sz w:val="20"/>
              </w:rPr>
              <w:t>Жылыой аудандық аумақтық</w:t>
            </w:r>
          </w:p>
          <w:p>
            <w:pPr>
              <w:spacing w:after="20"/>
              <w:ind w:left="20"/>
              <w:jc w:val="both"/>
            </w:pPr>
            <w:r>
              <w:rPr>
                <w:rFonts w:ascii="Times New Roman"/>
                <w:b w:val="false"/>
                <w:i/>
                <w:color w:val="000000"/>
                <w:sz w:val="20"/>
              </w:rPr>
              <w:t>сайлау комиссиясының төрайымы</w:t>
            </w:r>
          </w:p>
          <w:p>
            <w:pPr>
              <w:spacing w:after="0"/>
              <w:ind w:left="0"/>
              <w:jc w:val="left"/>
            </w:pPr>
          </w:p>
          <w:p>
            <w:pPr>
              <w:spacing w:after="20"/>
              <w:ind w:left="20"/>
              <w:jc w:val="both"/>
            </w:pPr>
            <w:r>
              <w:rPr>
                <w:rFonts w:ascii="Times New Roman"/>
                <w:b w:val="false"/>
                <w:i/>
                <w:color w:val="000000"/>
                <w:sz w:val="20"/>
              </w:rPr>
              <w:t>"29" қараша 2018 жыл</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З. Қалмұханова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Жылыой ауданы әкімінің </w:t>
            </w:r>
            <w:r>
              <w:br/>
            </w:r>
            <w:r>
              <w:rPr>
                <w:rFonts w:ascii="Times New Roman"/>
                <w:b w:val="false"/>
                <w:i w:val="false"/>
                <w:color w:val="000000"/>
                <w:sz w:val="20"/>
              </w:rPr>
              <w:t xml:space="preserve">2018 жылғы "29" қарашадағы </w:t>
            </w:r>
            <w:r>
              <w:br/>
            </w:r>
            <w:r>
              <w:rPr>
                <w:rFonts w:ascii="Times New Roman"/>
                <w:b w:val="false"/>
                <w:i w:val="false"/>
                <w:color w:val="000000"/>
                <w:sz w:val="20"/>
              </w:rPr>
              <w:t>№ 59 шешіміне 1-қосымша</w:t>
            </w:r>
          </w:p>
        </w:tc>
      </w:tr>
    </w:tbl>
    <w:bookmarkStart w:name="z21" w:id="5"/>
    <w:p>
      <w:pPr>
        <w:spacing w:after="0"/>
        <w:ind w:left="0"/>
        <w:jc w:val="left"/>
      </w:pPr>
      <w:r>
        <w:rPr>
          <w:rFonts w:ascii="Times New Roman"/>
          <w:b/>
          <w:i w:val="false"/>
          <w:color w:val="000000"/>
        </w:rPr>
        <w:t xml:space="preserve"> Жылыой ауданы аумағындағы сайлау учаскелері</w:t>
      </w:r>
    </w:p>
    <w:bookmarkEnd w:id="5"/>
    <w:p>
      <w:pPr>
        <w:spacing w:after="0"/>
        <w:ind w:left="0"/>
        <w:jc w:val="both"/>
      </w:pPr>
      <w:r>
        <w:rPr>
          <w:rFonts w:ascii="Times New Roman"/>
          <w:b w:val="false"/>
          <w:i w:val="false"/>
          <w:color w:val="ff0000"/>
          <w:sz w:val="28"/>
        </w:rPr>
        <w:t xml:space="preserve">
      Ескерту. 1-қосымша жаңа редакцияда - Атырау облысы Жылыой ауданы әкімінің 02.06.2026 </w:t>
      </w:r>
      <w:r>
        <w:rPr>
          <w:rFonts w:ascii="Times New Roman"/>
          <w:b w:val="false"/>
          <w:i w:val="false"/>
          <w:color w:val="ff0000"/>
          <w:sz w:val="28"/>
        </w:rPr>
        <w:t>№ 19</w:t>
      </w:r>
      <w:r>
        <w:rPr>
          <w:rFonts w:ascii="Times New Roman"/>
          <w:b w:val="false"/>
          <w:i w:val="false"/>
          <w:color w:val="ff0000"/>
          <w:sz w:val="28"/>
        </w:rPr>
        <w:t xml:space="preserve"> (алғашқы ресми жарияланған күнінен кейін қолданысқа енгізіледі); өзгерістер енгізілді - Атырау облысы Жылыой ауданы әкімінің 23.06.2026 </w:t>
      </w:r>
      <w:r>
        <w:rPr>
          <w:rFonts w:ascii="Times New Roman"/>
          <w:b w:val="false"/>
          <w:i w:val="false"/>
          <w:color w:val="ff0000"/>
          <w:sz w:val="28"/>
        </w:rPr>
        <w:t>№ 28</w:t>
      </w:r>
      <w:r>
        <w:rPr>
          <w:rFonts w:ascii="Times New Roman"/>
          <w:b w:val="false"/>
          <w:i w:val="false"/>
          <w:color w:val="ff0000"/>
          <w:sz w:val="28"/>
        </w:rPr>
        <w:t xml:space="preserve"> (алғашқы ресми жарияланған күнінен кейін қолданысқа енгізіледі) шешімдерімен.</w:t>
      </w:r>
    </w:p>
    <w:p>
      <w:pPr>
        <w:spacing w:after="0"/>
        <w:ind w:left="0"/>
        <w:jc w:val="left"/>
      </w:pPr>
      <w:r>
        <w:rPr>
          <w:rFonts w:ascii="Times New Roman"/>
          <w:b/>
          <w:i w:val="false"/>
          <w:color w:val="000000"/>
        </w:rPr>
        <w:t xml:space="preserve"> № 93 сайлау учаскесі</w:t>
      </w:r>
    </w:p>
    <w:p>
      <w:pPr>
        <w:spacing w:after="0"/>
        <w:ind w:left="0"/>
        <w:jc w:val="both"/>
      </w:pPr>
      <w:r>
        <w:rPr>
          <w:rFonts w:ascii="Times New Roman"/>
          <w:b w:val="false"/>
          <w:i w:val="false"/>
          <w:color w:val="000000"/>
          <w:sz w:val="28"/>
        </w:rPr>
        <w:t xml:space="preserve">
      Орналасқан орны: Қазақстан Республикасы, Атырау облысы, Жылыой ауданы, Құлсары қаласы, Махамбет даңғылы, 136 үй, "Атырау облысы Білім беру басқармасының Жылыой ауданы білім бөлімінің "№ 1 жалпы орта білім беретін мектеп" коммуналдық мемлекеттік мекемесінің ғимараты. </w:t>
      </w:r>
    </w:p>
    <w:p>
      <w:pPr>
        <w:spacing w:after="0"/>
        <w:ind w:left="0"/>
        <w:jc w:val="both"/>
      </w:pPr>
      <w:r>
        <w:rPr>
          <w:rFonts w:ascii="Times New Roman"/>
          <w:b w:val="false"/>
          <w:i w:val="false"/>
          <w:color w:val="000000"/>
          <w:sz w:val="28"/>
        </w:rPr>
        <w:t>
      Шекаралары: "Барлаушы" шағын ауданының № 97, Халифа Алтай, Торғай, Жаңқожа батыр, Жуалы, Е.Көптілеуов, Е.Бекмаханов, Е.Сабиров, Ы.Мұхамбетов, Қосшоқы көшелері; "Самал" шағын ауданының Ж.Құсединов, Ақкент, Сұлусай, Асқартау, Оқжетпес, Арыс көшелері; Шәкәрім, Д.Алдахов, Б.Нысанбаев, C.Шарипов, Б.Қызылбасов, Қ.Кенжеғалиев көшелері; "Мұрагер" шағын ауданының Наурызбай батыр, Ертіс, Т.Молдағалиев, Ақан сері, Есім хан, Асан қайғы көшелері; Ш.Оразалиев, Ж.Тілеубаев көшелері; Махамбет даңғылының № 2б, № 3, № 4, № 11б, № 11-в, № 11-2, № 12, № 12-1, № 12-2, № 13, № 13-1, № 13б, № 14, № 15, № 15а, № 15б, № 16, № 16а, № 19б, № 29а, № 34, № 35, № 36, № 37а, № 38, № 39, № 39-1, № 39-2, № 49а, № 82-1, № 82-2, № 83, № 83а, № 101, № 121-1, № 150-1, № 150-2, № 151-1, № 151-2, 153-1, № 153-2, № 154-1, № 154-2, № 173, № 179, № 192в, № 199, № 200, № 201, № 202, № 373-1, № 373-2, № 375-1, № 3 76-1, № 376-2, № 3 75-2, № 377-1, № 377-2, № 378-1, № 378-2, № 379-1, № 379-2, № 381, № 381а, № 383, № 384-1, № 384-2, № 385-1, № 385-2 үйлері.</w:t>
      </w:r>
    </w:p>
    <w:p>
      <w:pPr>
        <w:spacing w:after="0"/>
        <w:ind w:left="0"/>
        <w:jc w:val="left"/>
      </w:pPr>
      <w:r>
        <w:rPr>
          <w:rFonts w:ascii="Times New Roman"/>
          <w:b/>
          <w:i w:val="false"/>
          <w:color w:val="000000"/>
        </w:rPr>
        <w:t xml:space="preserve"> № 94 сайлау учаскесі</w:t>
      </w:r>
    </w:p>
    <w:p>
      <w:pPr>
        <w:spacing w:after="0"/>
        <w:ind w:left="0"/>
        <w:jc w:val="both"/>
      </w:pPr>
      <w:r>
        <w:rPr>
          <w:rFonts w:ascii="Times New Roman"/>
          <w:b w:val="false"/>
          <w:i w:val="false"/>
          <w:color w:val="000000"/>
          <w:sz w:val="28"/>
        </w:rPr>
        <w:t>
      Орналасқан орны: Қазақстан Республикасы, Атырау облысы, Жылыой ауданы, Құлсары қаласы, Махамбет даңғылы, № 37, "Жылыой ауданы мәдениет, тілдерді дамыту, дене шынықтыру және спорт бөлімі" мемлекеттік мекемесінің "Кең Жылыой" Жылыой аудандық мәдениет үйі" мемлекеттік мекемесінің ғимараты.</w:t>
      </w:r>
    </w:p>
    <w:p>
      <w:pPr>
        <w:spacing w:after="0"/>
        <w:ind w:left="0"/>
        <w:jc w:val="both"/>
      </w:pPr>
      <w:r>
        <w:rPr>
          <w:rFonts w:ascii="Times New Roman"/>
          <w:b w:val="false"/>
          <w:i w:val="false"/>
          <w:color w:val="000000"/>
          <w:sz w:val="28"/>
        </w:rPr>
        <w:t>
      Шекаралары: "Шұғыла" шағын ауданының № 130, № 136, № 146, Алтынемел, А.Махамбетов, М.Молдағалиев, Ү.Қонаров, Ы.Дүкенұлы, Арал, Тобылғы, Қоғалы, Т.Амандосов, Ақбозат, Тамшылы, Балбырауын, Бақдәулет, Аруана, Қазына, Бозкент, Қазығұрт, Білге қаған, Майқы би, Тоныкөк, Ә.Ермеков, Н.Төреқұлов, Жосалы, Б.Байжумиев, Ү.Қонаров, Жәнібек хан, Қасым хан, Д.Әжіғалиев көшелері; "Мұнайшылар" шағын ауданының Т.Құлтумиев, Қ.Есалиева, М.Сатыбалдиев, Қ.Байшаханов, Ә.Карабалин, А.Кемелов, Д.Жазықбаев, М.Далбаев, М.Боранбаева, А.Беклиев, Ұ.Абдрахманов, Е.Халықов, Х.Хабдешов, Шаңырақ көшелері; Махамбет даңғылының № 3б, № 5, № 8а, № 55-1, № 55-2, № 62а, № 62б, № 95-1, № 95-2, № 96-1, № 97-1, № 97-2 үйлері.</w:t>
      </w:r>
    </w:p>
    <w:p>
      <w:pPr>
        <w:spacing w:after="0"/>
        <w:ind w:left="0"/>
        <w:jc w:val="left"/>
      </w:pPr>
      <w:r>
        <w:rPr>
          <w:rFonts w:ascii="Times New Roman"/>
          <w:b/>
          <w:i w:val="false"/>
          <w:color w:val="000000"/>
        </w:rPr>
        <w:t xml:space="preserve"> № 95 сайлау учаскесі</w:t>
      </w:r>
    </w:p>
    <w:p>
      <w:pPr>
        <w:spacing w:after="0"/>
        <w:ind w:left="0"/>
        <w:jc w:val="both"/>
      </w:pPr>
      <w:r>
        <w:rPr>
          <w:rFonts w:ascii="Times New Roman"/>
          <w:b w:val="false"/>
          <w:i w:val="false"/>
          <w:color w:val="000000"/>
          <w:sz w:val="28"/>
        </w:rPr>
        <w:t>
      Орналасқан орны: Қазақстан Республикасы, Атырау облысы, Жылыой ауданы, Құлсары қаласы, Күржіманұлы Қашаған көшесі, 53 ғимарат, "Атырау облысы Білім беру басқармасының Жылыой ауданы білім бөлімінің "№ 7 Е.Халықов атындағы жалпы орта білім беретін мектеп" коммуналдық мемлекеттік мекемесі.</w:t>
      </w:r>
    </w:p>
    <w:p>
      <w:pPr>
        <w:spacing w:after="0"/>
        <w:ind w:left="0"/>
        <w:jc w:val="both"/>
      </w:pPr>
      <w:r>
        <w:rPr>
          <w:rFonts w:ascii="Times New Roman"/>
          <w:b w:val="false"/>
          <w:i w:val="false"/>
          <w:color w:val="000000"/>
          <w:sz w:val="28"/>
        </w:rPr>
        <w:t>
      Шекаралары: Дулат Бабатайұлы, Қарқаралы, Ақтамберді Жырау, Қ.Есенғалиев, Шортанбай ақын, К.Қалышев, Д.Жұмалиев, Ақжайлау, Ы.Отарбаев, Алакөл, Арғымақ, Сұнқар, Бөгенбай батыр, Қаражар, Қабанбай батыр, Үйтас, Е.Сабиров, К.Қашаған, Т.Бекбаулиев, Х.Ғабдуллин, З.Есенов, К.Төлесінов, Т.Даулетов, А.Сұлтанов көшелері; Махамбет даңғылының № 3, № 4, № 9, № 9а, № 10-1, № 10-2, № 68б, № 374-1 үйлері.</w:t>
      </w:r>
    </w:p>
    <w:p>
      <w:pPr>
        <w:spacing w:after="0"/>
        <w:ind w:left="0"/>
        <w:jc w:val="left"/>
      </w:pPr>
      <w:r>
        <w:rPr>
          <w:rFonts w:ascii="Times New Roman"/>
          <w:b/>
          <w:i w:val="false"/>
          <w:color w:val="000000"/>
        </w:rPr>
        <w:t xml:space="preserve"> № 96 сайлау учаскесі</w:t>
      </w:r>
    </w:p>
    <w:p>
      <w:pPr>
        <w:spacing w:after="0"/>
        <w:ind w:left="0"/>
        <w:jc w:val="both"/>
      </w:pPr>
      <w:r>
        <w:rPr>
          <w:rFonts w:ascii="Times New Roman"/>
          <w:b w:val="false"/>
          <w:i w:val="false"/>
          <w:color w:val="000000"/>
          <w:sz w:val="28"/>
        </w:rPr>
        <w:t>
      Орналасқан орны: Қазақстан Республикасы, Атырау облысы, Жылыой ауданы, Құлсары қаласы, Дүйсенғали Әжіғалиев көшесі, 67 құрылыс, "Атырау облысы Білім беру басқармасының Жылыой ауданы білім бөлімінің "№ 5 Абай атындағы жалпы орта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Шекаралары: "Думан" шағын ауданының № 196, Медеу, Бөкейхан, М.Мұхтаров, Ә.Әндірбаев, А.Жарылғасов, Қапшағай, Б.Жақыпов, Отан, Ә.Бердімұратов, Үмбетей жырау, Д.Рақышев, К.Байсейтова, Ақсу Жабағылы, Жәңгір хан, Райымбек батыр, А.Иманов, Ж.Өмірбаев, Бекбике, О.Ыбраев, А.Бисенбаев, Б.Шөкеев, М.Алиев, А.Бегебаев, С.Самарханов, Р.Қараманов, Б.Ербосынов көшелері; Д.Таубаев, № 198, Б.Бисенқұлов, А.Дүйсенбеков көшелері, И.Тайманов көшелері.</w:t>
      </w:r>
    </w:p>
    <w:p>
      <w:pPr>
        <w:spacing w:after="0"/>
        <w:ind w:left="0"/>
        <w:jc w:val="left"/>
      </w:pPr>
      <w:r>
        <w:rPr>
          <w:rFonts w:ascii="Times New Roman"/>
          <w:b/>
          <w:i w:val="false"/>
          <w:color w:val="000000"/>
        </w:rPr>
        <w:t xml:space="preserve"> № 97 сайлау учаскесі</w:t>
      </w:r>
    </w:p>
    <w:p>
      <w:pPr>
        <w:spacing w:after="0"/>
        <w:ind w:left="0"/>
        <w:jc w:val="both"/>
      </w:pPr>
      <w:r>
        <w:rPr>
          <w:rFonts w:ascii="Times New Roman"/>
          <w:b w:val="false"/>
          <w:i w:val="false"/>
          <w:color w:val="000000"/>
          <w:sz w:val="28"/>
        </w:rPr>
        <w:t>
      Орналасқан орны: Қазақстан Республикасы, Атырау облысы, Жылыой ауданы, Құлсары қаласы, Махамбет даңғылы, 102 ғимарат, "Атырау облысы Білім беру басқармасының Жылыой ауданы білім бөлімінің "№ 9 жалпы орта білім беретін мектеп" коммуналдық мемлекеттік мекемесі.</w:t>
      </w:r>
    </w:p>
    <w:p>
      <w:pPr>
        <w:spacing w:after="0"/>
        <w:ind w:left="0"/>
        <w:jc w:val="both"/>
      </w:pPr>
      <w:r>
        <w:rPr>
          <w:rFonts w:ascii="Times New Roman"/>
          <w:b w:val="false"/>
          <w:i w:val="false"/>
          <w:color w:val="000000"/>
          <w:sz w:val="28"/>
        </w:rPr>
        <w:t>
      Шекаралары: "Бірлік" шағын ауданының Ж.Ізтұрғанов, Ж.Қарабаев, Миялы, Ш.Мұртаза, Б.Ботаев, Қ.Ермишев, Сарыөзек, И.Изимов, Сүйінбай жырау, К.Атшыбаев, Қ.Сәбетов, № 166, № 167, № 168, М.Нұрманов, Д.Артығалиев, К.Барахатов, Б.Бойжанов, Төле би, А.Орынғалиев, К.Атшыбаев көшелері; А.Завершинский, № 153, № 154, № 155, № 170, № 171, № 172, № 173 көшелері; Махамбет даңғылының № 2, № 8, № 18, № 22, № 24б, № 26б, № 28, № 41, № 44, № 44а, № 45б, № 62, № 65, № 100, № 105, № 108, № 107, № 111, № 112, № 113, № 114, № 115, № 116, № 118, № 117, № 129, № 178а, № 188 үйлері.</w:t>
      </w:r>
    </w:p>
    <w:p>
      <w:pPr>
        <w:spacing w:after="0"/>
        <w:ind w:left="0"/>
        <w:jc w:val="left"/>
      </w:pPr>
      <w:r>
        <w:rPr>
          <w:rFonts w:ascii="Times New Roman"/>
          <w:b/>
          <w:i w:val="false"/>
          <w:color w:val="000000"/>
        </w:rPr>
        <w:t xml:space="preserve"> № 98 сайлау учаскесі</w:t>
      </w:r>
    </w:p>
    <w:p>
      <w:pPr>
        <w:spacing w:after="0"/>
        <w:ind w:left="0"/>
        <w:jc w:val="both"/>
      </w:pPr>
      <w:r>
        <w:rPr>
          <w:rFonts w:ascii="Times New Roman"/>
          <w:b w:val="false"/>
          <w:i w:val="false"/>
          <w:color w:val="000000"/>
          <w:sz w:val="28"/>
        </w:rPr>
        <w:t>
      Орналасқан орны: Қазақстан Республикасы, Атырау облысы, Жылыой ауданы, Құлсары қаласы, Арон Қорғанбаев көшесі, 50 үй, "Атырау облысы Білім беру басқармасының Жылыой ауданы білім бөлімінің "№ 15 Сүлеймен Карабалин атындағы жалпы орта білім беретін мектеп" коммуналдық мемлекеттік мекемесі.</w:t>
      </w:r>
    </w:p>
    <w:p>
      <w:pPr>
        <w:spacing w:after="0"/>
        <w:ind w:left="0"/>
        <w:jc w:val="both"/>
      </w:pPr>
      <w:r>
        <w:rPr>
          <w:rFonts w:ascii="Times New Roman"/>
          <w:b w:val="false"/>
          <w:i w:val="false"/>
          <w:color w:val="000000"/>
          <w:sz w:val="28"/>
        </w:rPr>
        <w:t>
      Шекаралары: "Атамұра" шағын ауданының № 236, № 237, № 238, № 239, № 241, № 243, № 244, № 245, № 246, № 248, № 249, Т.Сәбетова, А.Қорғанбаев, К.Дюсенғалиев, А.Тайпанов, С.Карабалин, К.Иманғалиев, Ө.Ақтоғайұлы, А.Аманбаев, Б.Өтеулиев, Ж.Кенжин көшелері.</w:t>
      </w:r>
    </w:p>
    <w:p>
      <w:pPr>
        <w:spacing w:after="0"/>
        <w:ind w:left="0"/>
        <w:jc w:val="left"/>
      </w:pPr>
      <w:r>
        <w:rPr>
          <w:rFonts w:ascii="Times New Roman"/>
          <w:b/>
          <w:i w:val="false"/>
          <w:color w:val="000000"/>
        </w:rPr>
        <w:t xml:space="preserve"> № 99 сайлау учаскесі</w:t>
      </w:r>
    </w:p>
    <w:p>
      <w:pPr>
        <w:spacing w:after="0"/>
        <w:ind w:left="0"/>
        <w:jc w:val="both"/>
      </w:pPr>
      <w:r>
        <w:rPr>
          <w:rFonts w:ascii="Times New Roman"/>
          <w:b w:val="false"/>
          <w:i w:val="false"/>
          <w:color w:val="000000"/>
          <w:sz w:val="28"/>
        </w:rPr>
        <w:t>
      Орналасқан орны: Қазақстан Республикасы, Атырау облысы, Жылыой ауданы, Құлсары қаласы, Тәуекел хан көшесі, 2 ғимарат, "Атырау облысы Білім беру басқармасының Жылыой ауданы білім бөлімінің "№ 13 жалпы орта білім беретін мектеп" коммуналдық мемлекеттік мекемесі.</w:t>
      </w:r>
    </w:p>
    <w:p>
      <w:pPr>
        <w:spacing w:after="0"/>
        <w:ind w:left="0"/>
        <w:jc w:val="both"/>
      </w:pPr>
      <w:r>
        <w:rPr>
          <w:rFonts w:ascii="Times New Roman"/>
          <w:b w:val="false"/>
          <w:i w:val="false"/>
          <w:color w:val="000000"/>
          <w:sz w:val="28"/>
        </w:rPr>
        <w:t>
      Шекаралары: "Береке" шағын ауданының Ж.Тәшенов, Қ.Жалайыри, Отпантау, С.Рақымов, Хақназар хан, Жиембет жырау, Жалаңтөс, Ақмешіт, С.Нұрмағанбетов, Тәуекел хан, Қарасай батыр, Ақжар, М.Мөңкеұлы көшелері; "СМП-224" шағын ауданының № 266, № 267, № 268, № 269, Р.Балмұханов, М.Таңқыбаев көшелері; "Мұрагер" шағын ауданының Керей хан, Б.Бозданов, № 260, № 261, № 262, № 263, № 264 Ер Еділ көшелері.</w:t>
      </w:r>
    </w:p>
    <w:p>
      <w:pPr>
        <w:spacing w:after="0"/>
        <w:ind w:left="0"/>
        <w:jc w:val="left"/>
      </w:pPr>
      <w:r>
        <w:rPr>
          <w:rFonts w:ascii="Times New Roman"/>
          <w:b/>
          <w:i w:val="false"/>
          <w:color w:val="000000"/>
        </w:rPr>
        <w:t xml:space="preserve"> № 100 сайлау учаскесі</w:t>
      </w:r>
    </w:p>
    <w:p>
      <w:pPr>
        <w:spacing w:after="0"/>
        <w:ind w:left="0"/>
        <w:jc w:val="both"/>
      </w:pPr>
      <w:r>
        <w:rPr>
          <w:rFonts w:ascii="Times New Roman"/>
          <w:b w:val="false"/>
          <w:i w:val="false"/>
          <w:color w:val="000000"/>
          <w:sz w:val="28"/>
        </w:rPr>
        <w:t>
      Орналасқан орны: Қазақстан Республикасы, Атырау облысы, Жылыой ауданы, Құлсары қаласы, Балуан Шолақ көшесі, 1 ғимарат, "Атырау облысы Білім беру басқармасының Жылыой ауданы білім бөлімінің "№ 20 жалпы орта білім беретін мектеп" коммуналдық мемлекеттік мекемесі.</w:t>
      </w:r>
    </w:p>
    <w:p>
      <w:pPr>
        <w:spacing w:after="0"/>
        <w:ind w:left="0"/>
        <w:jc w:val="both"/>
      </w:pPr>
      <w:r>
        <w:rPr>
          <w:rFonts w:ascii="Times New Roman"/>
          <w:b w:val="false"/>
          <w:i w:val="false"/>
          <w:color w:val="000000"/>
          <w:sz w:val="28"/>
        </w:rPr>
        <w:t>
      Шекаралары: "Автожолшылар" шағын ауданының Б.Шолақ, Ғ.Қожағұлов, Е.Тауманов, А.Қауқаев, Қ.Аманжолов, Үшқоныр, Н.Оңдасынов, А.Секербаев, С.Датов, М.Қашқари, Созақ, Отырар, Орынбор, О.Бөкей, Т.Рысқұлов, Р.Қошқарбаев, Ә.Қашаубаев, Ә.Бөкейханов көшелері.</w:t>
      </w:r>
    </w:p>
    <w:p>
      <w:pPr>
        <w:spacing w:after="0"/>
        <w:ind w:left="0"/>
        <w:jc w:val="left"/>
      </w:pPr>
      <w:r>
        <w:rPr>
          <w:rFonts w:ascii="Times New Roman"/>
          <w:b/>
          <w:i w:val="false"/>
          <w:color w:val="000000"/>
        </w:rPr>
        <w:t xml:space="preserve"> № 101 сайлау учаскесі</w:t>
      </w:r>
    </w:p>
    <w:p>
      <w:pPr>
        <w:spacing w:after="0"/>
        <w:ind w:left="0"/>
        <w:jc w:val="both"/>
      </w:pPr>
      <w:r>
        <w:rPr>
          <w:rFonts w:ascii="Times New Roman"/>
          <w:b w:val="false"/>
          <w:i w:val="false"/>
          <w:color w:val="000000"/>
          <w:sz w:val="28"/>
        </w:rPr>
        <w:t>
      Орналасқан орны: Қазақстан Республикасы, Атырау облысы, Жылыой ауданы, Құлсары қаласы, № 217 көше, 42 ғимарат, "Атырау облысы Білім беру басқармасының Жылыой ауданы білім бөлімінің "№ 16 Д.Жазықбаев атындағы жалпы орта білім беретін мектеп" коммуналдық мемлекеттік мекемесі.</w:t>
      </w:r>
    </w:p>
    <w:p>
      <w:pPr>
        <w:spacing w:after="0"/>
        <w:ind w:left="0"/>
        <w:jc w:val="both"/>
      </w:pPr>
      <w:r>
        <w:rPr>
          <w:rFonts w:ascii="Times New Roman"/>
          <w:b w:val="false"/>
          <w:i w:val="false"/>
          <w:color w:val="000000"/>
          <w:sz w:val="28"/>
        </w:rPr>
        <w:t>
      Шекаралары: "1" шағын аудан; Ж.Таңқыбаев, № 217, № 218 көшелері; Махамбет даңғылының № 28, № 29, № 32 үйлері.</w:t>
      </w:r>
    </w:p>
    <w:p>
      <w:pPr>
        <w:spacing w:after="0"/>
        <w:ind w:left="0"/>
        <w:jc w:val="left"/>
      </w:pPr>
      <w:r>
        <w:rPr>
          <w:rFonts w:ascii="Times New Roman"/>
          <w:b/>
          <w:i w:val="false"/>
          <w:color w:val="000000"/>
        </w:rPr>
        <w:t xml:space="preserve"> № 102 сайлау учаскесі</w:t>
      </w:r>
    </w:p>
    <w:p>
      <w:pPr>
        <w:spacing w:after="0"/>
        <w:ind w:left="0"/>
        <w:jc w:val="both"/>
      </w:pPr>
      <w:r>
        <w:rPr>
          <w:rFonts w:ascii="Times New Roman"/>
          <w:b w:val="false"/>
          <w:i w:val="false"/>
          <w:color w:val="000000"/>
          <w:sz w:val="28"/>
        </w:rPr>
        <w:t>
      Орналасқан орны: Қазақстан Республикасы, Атырау облысы, Жылыой ауданы, Құлсары қаласы, № 221 көше, 59 ғимарат, "Атырау облысы Білім беру басқармасының Жылыой ауданы білім бөлімінің "№ 18 М.Сатыбалдиев атындағы жалпы орта білім беретін мектеп" коммуналдық мемлекеттік мекемесі.</w:t>
      </w:r>
    </w:p>
    <w:p>
      <w:pPr>
        <w:spacing w:after="0"/>
        <w:ind w:left="0"/>
        <w:jc w:val="both"/>
      </w:pPr>
      <w:r>
        <w:rPr>
          <w:rFonts w:ascii="Times New Roman"/>
          <w:b w:val="false"/>
          <w:i w:val="false"/>
          <w:color w:val="000000"/>
          <w:sz w:val="28"/>
        </w:rPr>
        <w:t>
      Шекаралары: "3" шағын аудан; № 219, № 220, № 221, № 222, Қ.Сатанғұлов көшелері; № 27, № 28а, № 28б Ізбасов көшесінің үйлері; № 1, № 45, № 46 Махамбет даңғылының үйлері.</w:t>
      </w:r>
    </w:p>
    <w:p>
      <w:pPr>
        <w:spacing w:after="0"/>
        <w:ind w:left="0"/>
        <w:jc w:val="left"/>
      </w:pPr>
      <w:r>
        <w:rPr>
          <w:rFonts w:ascii="Times New Roman"/>
          <w:b/>
          <w:i w:val="false"/>
          <w:color w:val="000000"/>
        </w:rPr>
        <w:t xml:space="preserve"> № 103 сайлау учаскесі</w:t>
      </w:r>
    </w:p>
    <w:p>
      <w:pPr>
        <w:spacing w:after="0"/>
        <w:ind w:left="0"/>
        <w:jc w:val="both"/>
      </w:pPr>
      <w:r>
        <w:rPr>
          <w:rFonts w:ascii="Times New Roman"/>
          <w:b w:val="false"/>
          <w:i w:val="false"/>
          <w:color w:val="000000"/>
          <w:sz w:val="28"/>
        </w:rPr>
        <w:t>
      Орналасқан орны: Қазақстан Республикасы, Атырау облысы, Жылыой ауданы, Жаңа Қаратон кенті, Боран Ержанов көшесі, 642 құрылыс, "Атырау облысы Білім беру басқармасының Жылыой ауданы білім бөлімінің "№ 22 жалпы орта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Шекаралары: Болашақ, Ақ отау, Ақжол, Ә.Кекілбаев, Балбырауын, Асылтас, Кеңдала, Бастау, Жібек жолы, Қорқыт ата, Құлагер, Нұрлы мекен, Бірлік, Абылайхан, Төле би, Ұлан, Азаттық, Аманат, Ынтымақ, Көктем, Қабанбай батыр, Қазына, Бөгенбай батыр, Егемен, Едіге батыр, Есет батыр, Кеңарал, Қайнар, Қанағат, Сарыарқа, Мәңгілік ел, Айдын, Шұғыла, Байтақ көшелері; Б.Ержанов көшесінің № 16, № 17, № 18, № 19, № 21, № 23, № 24а, № 24б, № 25, № 26, № 27, № 28, № 29, № 30, № 31, № 32, № 33а, № 33б, № 37а, № 3 7б, № 38, № 39, № 40, № 41, № 42, № 43, № 44а, № 44б, № 45, № 46а, № 46б, № 47, № 48а, № 48б, № 49, № 5 0, № 51, № 52, № 53, № 54, № 55, № 56, № 57а, № 57б, № 58, № 59а, № 59б, № 60а , № 6 0б, № 61, № 63, № 64, № 66, № 67, № 68, № 69, № 70, № 71, № 72, № 73, № 74, № 90, № 91, № 92, № 93, № 95, № 197, № 199, № 201, № 202, № 205, № 206, № 207, № 208, № 209, № 210, № 324, № 325, № 326, № 327, № 330, № 331, № 332, № 334, № 335, № 337, № 339, № 3 40, № 341, № 342, № 343, № 346, № 347, № 348, № 349, № 350, № 351, № 319 үйлері; Балауса көшесінің № 471, № 472, № 473, № 474, № 476, № 482, № 483, № 484, № 485, № 490, № 491, № 492, № 493, № 494, № 495, № 502, № 503, № 504, № 505, № 506, № 507, № 508, № 509а, № 509б, № 510а, № 510б, № 512а, № 524, № 525,461үйлері; Б. Мұқанов көшесінің № 211, № 212, № 213, № 214, № 215, № 216, № 2 17, № 271, № 274, № 320, № 3 21, № 322, № 511, № 512, № 513, № 514, № 259, № 564, № 565, № 567, № 462, № 463, № 464, № 465 үйлері; Шаңырақ көшесінің № 22а, № 22б, № 34, № 35а, № 35б, № 36, № 94, № 96а, № 96б, № 97а, № 97б, № 98а, № 98б, № 99а, № 99б, № 106б, № 107а, № 107б, № 109, № 189а, № 189б, № 192а, № 192б үйлері; Майтөбе көшесінің № 281, № 282, № 283, № 284, № 285, № 286, № 287, № 288, № 289, № 290, № 295, № 296, № 297, № 298, № 302, № 303, № 304, № 305, № 306, № 466, № 467, № 468, № 469, № 470, № 475, № 477, № 478, № 479, № 480, № 481, № 486, № 487, № 488, № 489, № 496, № 497, № 498, № 312, № 313, № 314, № 315, № 659, № 663, № 665, № 667, № 702 үйлері; Аруана көшесінің № 203а, № 203б, № 204а, № 204б, № 223а, № 223б, № 224а, № 224б, № 225, № 226, № 328а, № 328б, № 329а, № 329б, № 344а, № 344б, № 345а, № 345б, № 336, № 338 үйлері; Көркемай көшесінің № 260, № 262, № 263, № 267а, № 267б, 268а, № 268б, № 269а, № 269б, № 270а, № 272, № 273, № 275а, № 275б, № 276а, № 276б, № 277а, № 277б, № 278а, № 278б үйлері; Б.Рзиев көшесінің № 289; Ақ Жайық көшесінің № 515, № 516, № 517, № 518, № 519, № 520, № 521, № 522, № 523, № 526, № 527, № 528, № 529, № 530, № 531, № 532, № 536, № 537, № 538, № 539, № 539а, № 544, № 545, № 546, № 547, № 548, № 552, № 553, № 554, № 556, № 557, № 588а, № 588б № 560, № 561, № 562, № 563 үйлері; Талды көшесінің № 352, № 353, № 354, № 354а үйлері; Н.Балғымбаев көшесінің № 218, № 219, № 220, № 221, № 222, № 228, № 229, № 230, № 239, № 240, № 241, № 247, № 248, № 249, № 250, № 251, № 252, № 253, № 254, № 255, № 256, № 257, № 258, № 261 үйлері; Заңғар көшесінің № 535, № 540, № 541, № 542, № 543, № 549, № 550, № 551, № 558а, № 558б, № 559а, № 559б, № 576, № 577, № 578, № 579, № 598а, № 598б, № 599а, № 599б үйлері.</w:t>
      </w:r>
    </w:p>
    <w:p>
      <w:pPr>
        <w:spacing w:after="0"/>
        <w:ind w:left="0"/>
        <w:jc w:val="left"/>
      </w:pPr>
      <w:r>
        <w:rPr>
          <w:rFonts w:ascii="Times New Roman"/>
          <w:b/>
          <w:i w:val="false"/>
          <w:color w:val="000000"/>
        </w:rPr>
        <w:t xml:space="preserve"> № 104 сайлау учаскесі</w:t>
      </w:r>
    </w:p>
    <w:p>
      <w:pPr>
        <w:spacing w:after="0"/>
        <w:ind w:left="0"/>
        <w:jc w:val="both"/>
      </w:pPr>
      <w:r>
        <w:rPr>
          <w:rFonts w:ascii="Times New Roman"/>
          <w:b w:val="false"/>
          <w:i w:val="false"/>
          <w:color w:val="000000"/>
          <w:sz w:val="28"/>
        </w:rPr>
        <w:t>
      Орналасқан орны: Қазақстан Республикасы, Атырау облысы, Жылыой ауданы, Жаңа Қаратон кенті, Балағұл Рзиев көшесі, 883 құрылыс, "Атырау облысы Білім беру басқармасының Жылыой ауданы білім бөлімінің "№ 23 жалпы орта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Шекаралары: Алтыбақан, Айбын, Өркениет, Темірқазық, Балғын, Атақоныс, Ақсарай, Ақниет, Мерген, Мереке, Ж.Жұмалиев, Х.Алдахов, Руханият, Айнабұлақ, Асқартау, Ф.Оңғарсынова, Керейхан, Майқы би, Есімхан, Әбілхайыр хан, Ықылас, Береке, Кенесары хан көшелері; Балауса көшесінің № 440а, № 440б, № 441а, № 441б, № 448а, № 449б үйлері; Шаңырақ көшесінің № 411; Зерде көшесінің № 403а, 403б, № 408а, № 408б, № 409, № 410, № 430, № 431, № 432, № 433, № 584, № 585 үйлері; Заңғар көшесінің № 600а, № 600б, № 601а,№ 601б, № 871а, № 871б, № 873а, № 873б, № 875, № 875а, № 875б, № 877а, № 877б, № 880а, № 880б, № 912 үйлері; Көркемай көшесінің № 397а, № 397б, № 398а, № 398б, № 413а, № 413б, № 414б, № 416 үйлері; Майтөбе көшесінің № 417, № 420а, № 420б, № 435, № 436, № 437, № 438, № 439, № 826б, № 827а, № 827б, № 829а, № 829б, № 831а, № 831б, № 850а, № 850б, № 852а, № 900 үйлері; Б.Ержанов көшесінің № 451, № 713а, № 713б, № 721а үйлері; Аруана көшесінің № 364а, № 364б, № 365а, № 365б, № 372, № 373, № 379, № 380а, № 380б, № 381а, № 381б, № 382, № 383, № 717а, № 717б, № 719а, № 719б, № 720а, № 730а, № 730б, № 732а, № 732б, № 738а, № 739а, № 739б, № 741а, № 741б, № 747а, № 747б, № 749а, № 749б, № 888, № 889, № 895 үйлері; Ақ Жайық көшесінің № 442, № 443, № 444, № 446, № 447, № 571, № 572, № 573, № 574, № 575, № 580, № 581, № 582, № 583, № 586а, № 586б, № 588а, № 588б, № 590а, № 590б, № 592а, 592б, № 602а, № 602б, № 603а, № 603б үйлері; Талды көшесінің № 355, № 356, № 357, № 723б, 797 үйлері; Н.Балғымбаев көшесінің № 358, № 359, № 360, № 361, № 363, № 367, № 369, № 370, № 374, № 376, № 377, № 378, № 384, № 386, № 392, № 393, № 395, № 396, № 399, № 401, № 402, № 751а, № 751б, № 753а, № 753б, № 758а, № 758б, № 760а, № 760б, № 762а, № 762б, № 764, № 766а, № 766б, № 767а, № 768, № 770а, № 770б, № 773а, № 773б, № 775а, № 775б, № 781а, № 781б,783а, № 783б, № 785а, № 785б, № 787а, № 787б үйлері; Б.Мұқанов көшесінің № 387, № 388, № 389, № 390, № 394, № 418, № 418а, № 419, № 445, № 456, № 457, № 458, № 459, № 460, № 461, № 568, № 569, № 570 үйлері; Б.Рзиев көшесінің № 715а, № 715б, № 718а, № 718б, № 721б, № 724а, № 724б, № 772а, № 800а, № 800б, № 833а, № 833б, № 838а, № 838б, № 845а, № 845б, № 847, № 874а, № 874б, № 879а, № 879б үйлері.</w:t>
      </w:r>
    </w:p>
    <w:p>
      <w:pPr>
        <w:spacing w:after="0"/>
        <w:ind w:left="0"/>
        <w:jc w:val="left"/>
      </w:pPr>
      <w:r>
        <w:rPr>
          <w:rFonts w:ascii="Times New Roman"/>
          <w:b/>
          <w:i w:val="false"/>
          <w:color w:val="000000"/>
        </w:rPr>
        <w:t xml:space="preserve"> № 105 сайлау учаскесі</w:t>
      </w:r>
    </w:p>
    <w:p>
      <w:pPr>
        <w:spacing w:after="0"/>
        <w:ind w:left="0"/>
        <w:jc w:val="both"/>
      </w:pPr>
      <w:r>
        <w:rPr>
          <w:rFonts w:ascii="Times New Roman"/>
          <w:b w:val="false"/>
          <w:i w:val="false"/>
          <w:color w:val="000000"/>
          <w:sz w:val="28"/>
        </w:rPr>
        <w:t>
      Орналасқан орны: Қазақстан Республикасы, Атырау облысы, Жылыой ауданы, Қосшағыл ауылдық округі, Қосшағыл ауылы, Қамыскөл көшесі, № 79 "Қазақстан Республикасы Атырау облысы Жылыой ауданы Қосшағыл ауылдық округі әкімі аппараты" мемлекеттік мекемесінің "Қосшағыл" мәдениет үйі коммуналдық мемлекеттік қазыналық кәсіпорынының ғимараты.</w:t>
      </w:r>
    </w:p>
    <w:p>
      <w:pPr>
        <w:spacing w:after="0"/>
        <w:ind w:left="0"/>
        <w:jc w:val="both"/>
      </w:pPr>
      <w:r>
        <w:rPr>
          <w:rFonts w:ascii="Times New Roman"/>
          <w:b w:val="false"/>
          <w:i w:val="false"/>
          <w:color w:val="000000"/>
          <w:sz w:val="28"/>
        </w:rPr>
        <w:t>
      Шекаралары: Қосшағыл ауылы және Қарағай елді мекені.</w:t>
      </w:r>
    </w:p>
    <w:p>
      <w:pPr>
        <w:spacing w:after="0"/>
        <w:ind w:left="0"/>
        <w:jc w:val="left"/>
      </w:pPr>
      <w:r>
        <w:rPr>
          <w:rFonts w:ascii="Times New Roman"/>
          <w:b/>
          <w:i w:val="false"/>
          <w:color w:val="000000"/>
        </w:rPr>
        <w:t xml:space="preserve"> № 106 сайлау учаскесі</w:t>
      </w:r>
    </w:p>
    <w:p>
      <w:pPr>
        <w:spacing w:after="0"/>
        <w:ind w:left="0"/>
        <w:jc w:val="both"/>
      </w:pPr>
      <w:r>
        <w:rPr>
          <w:rFonts w:ascii="Times New Roman"/>
          <w:b w:val="false"/>
          <w:i w:val="false"/>
          <w:color w:val="000000"/>
          <w:sz w:val="28"/>
        </w:rPr>
        <w:t>
      Орналасқан орны: Қазақстан Республикасы, Атырау облысы, Жылыой ауданы, Жем ауылдық округі, Тұрғызба ауылы, Бөкен би көшесі, 409 ғимарат, "Атырау облысы Білім беру басқармасының Жылыой ауданы білім бөлімінің "№ 4 М.Әуезов атындағы жалпы орта білім беретін мектеп" коммуналдық мемлекеттік мекемесі.</w:t>
      </w:r>
    </w:p>
    <w:p>
      <w:pPr>
        <w:spacing w:after="0"/>
        <w:ind w:left="0"/>
        <w:jc w:val="both"/>
      </w:pPr>
      <w:r>
        <w:rPr>
          <w:rFonts w:ascii="Times New Roman"/>
          <w:b w:val="false"/>
          <w:i w:val="false"/>
          <w:color w:val="000000"/>
          <w:sz w:val="28"/>
        </w:rPr>
        <w:t>
      Шекаралары: Тұрғызба ауылы және Қойсары, Қараша елді мекендері.</w:t>
      </w:r>
    </w:p>
    <w:p>
      <w:pPr>
        <w:spacing w:after="0"/>
        <w:ind w:left="0"/>
        <w:jc w:val="left"/>
      </w:pPr>
      <w:r>
        <w:rPr>
          <w:rFonts w:ascii="Times New Roman"/>
          <w:b/>
          <w:i w:val="false"/>
          <w:color w:val="000000"/>
        </w:rPr>
        <w:t xml:space="preserve"> № 107 сайлау учаскесі</w:t>
      </w:r>
    </w:p>
    <w:p>
      <w:pPr>
        <w:spacing w:after="0"/>
        <w:ind w:left="0"/>
        <w:jc w:val="both"/>
      </w:pPr>
      <w:r>
        <w:rPr>
          <w:rFonts w:ascii="Times New Roman"/>
          <w:b w:val="false"/>
          <w:i w:val="false"/>
          <w:color w:val="000000"/>
          <w:sz w:val="28"/>
        </w:rPr>
        <w:t>
      Орналасқан орны: Қазақстан Республикасы, Атырау облысы, Жылыой ауданы, Қара Арна ауылдық округі, Шоқпартоғай ауылы, Татан Дешенов көшесі, 378 ғимарат, "Атырау облысы Білім беру басқармасының Жылыой ауданы білім бөлімінің "№ 3 жалпы орта білім беретін мектеп" коммуналдық мемлекеттік мекемесі.</w:t>
      </w:r>
    </w:p>
    <w:p>
      <w:pPr>
        <w:spacing w:after="0"/>
        <w:ind w:left="0"/>
        <w:jc w:val="both"/>
      </w:pPr>
      <w:r>
        <w:rPr>
          <w:rFonts w:ascii="Times New Roman"/>
          <w:b w:val="false"/>
          <w:i w:val="false"/>
          <w:color w:val="000000"/>
          <w:sz w:val="28"/>
        </w:rPr>
        <w:t>
      Шекаралары: Шоқпартоғай ауылы.</w:t>
      </w:r>
    </w:p>
    <w:p>
      <w:pPr>
        <w:spacing w:after="0"/>
        <w:ind w:left="0"/>
        <w:jc w:val="left"/>
      </w:pPr>
      <w:r>
        <w:rPr>
          <w:rFonts w:ascii="Times New Roman"/>
          <w:b/>
          <w:i w:val="false"/>
          <w:color w:val="000000"/>
        </w:rPr>
        <w:t xml:space="preserve"> № 108 сайлау учаскесі</w:t>
      </w:r>
    </w:p>
    <w:p>
      <w:pPr>
        <w:spacing w:after="0"/>
        <w:ind w:left="0"/>
        <w:jc w:val="both"/>
      </w:pPr>
      <w:r>
        <w:rPr>
          <w:rFonts w:ascii="Times New Roman"/>
          <w:b w:val="false"/>
          <w:i w:val="false"/>
          <w:color w:val="000000"/>
          <w:sz w:val="28"/>
        </w:rPr>
        <w:t>
      Орналасқан орны: Қазақстан Республикасы, Атырау облысы, Жылыой ауданы, Ақкиізтоғай ауылдық округі, Ақкиізтоғай ауылы, Сүйінбай Аронұлы көшесі, 210 құрылыс, "Атырау облысы Білім беру басқармасының Жылыой ауданы білім бөлімінің "№ 10 Амангелді атындағы жалпы орта білім беретін мектеп" коммуналдық мемлекеттік мекемесі.</w:t>
      </w:r>
    </w:p>
    <w:p>
      <w:pPr>
        <w:spacing w:after="0"/>
        <w:ind w:left="0"/>
        <w:jc w:val="both"/>
      </w:pPr>
      <w:r>
        <w:rPr>
          <w:rFonts w:ascii="Times New Roman"/>
          <w:b w:val="false"/>
          <w:i w:val="false"/>
          <w:color w:val="000000"/>
          <w:sz w:val="28"/>
        </w:rPr>
        <w:t>
      Шекаралары: Ақкиізтоғай ауылы.</w:t>
      </w:r>
    </w:p>
    <w:p>
      <w:pPr>
        <w:spacing w:after="0"/>
        <w:ind w:left="0"/>
        <w:jc w:val="left"/>
      </w:pPr>
      <w:r>
        <w:rPr>
          <w:rFonts w:ascii="Times New Roman"/>
          <w:b/>
          <w:i w:val="false"/>
          <w:color w:val="000000"/>
        </w:rPr>
        <w:t xml:space="preserve"> № 109 сайлау учаскесі</w:t>
      </w:r>
    </w:p>
    <w:p>
      <w:pPr>
        <w:spacing w:after="0"/>
        <w:ind w:left="0"/>
        <w:jc w:val="both"/>
      </w:pPr>
      <w:r>
        <w:rPr>
          <w:rFonts w:ascii="Times New Roman"/>
          <w:b w:val="false"/>
          <w:i w:val="false"/>
          <w:color w:val="000000"/>
          <w:sz w:val="28"/>
        </w:rPr>
        <w:t>
      Орналасқан орны: Қазақстан Республикасы, Атырау облысы, Жылыой ауданы, Майкөмген ауылдық округі, Майкөмген ауылы, Ақтан Керейұлы көшесі, 56 құрылыс, "Атырау облысы Білім беру басқармасының Жылыой ауданы білім бөлімінің "№ 17 жалпы орта білім беретін мектеп" коммуналдық мемлекеттік мекемесі.</w:t>
      </w:r>
    </w:p>
    <w:p>
      <w:pPr>
        <w:spacing w:after="0"/>
        <w:ind w:left="0"/>
        <w:jc w:val="both"/>
      </w:pPr>
      <w:r>
        <w:rPr>
          <w:rFonts w:ascii="Times New Roman"/>
          <w:b w:val="false"/>
          <w:i w:val="false"/>
          <w:color w:val="000000"/>
          <w:sz w:val="28"/>
        </w:rPr>
        <w:t>
      Шекаралары: Майкөмген ауылы.</w:t>
      </w:r>
    </w:p>
    <w:p>
      <w:pPr>
        <w:spacing w:after="0"/>
        <w:ind w:left="0"/>
        <w:jc w:val="left"/>
      </w:pPr>
      <w:r>
        <w:rPr>
          <w:rFonts w:ascii="Times New Roman"/>
          <w:b/>
          <w:i w:val="false"/>
          <w:color w:val="000000"/>
        </w:rPr>
        <w:t xml:space="preserve"> № 235 сайлау учаскесі</w:t>
      </w:r>
    </w:p>
    <w:p>
      <w:pPr>
        <w:spacing w:after="0"/>
        <w:ind w:left="0"/>
        <w:jc w:val="both"/>
      </w:pPr>
      <w:r>
        <w:rPr>
          <w:rFonts w:ascii="Times New Roman"/>
          <w:b w:val="false"/>
          <w:i w:val="false"/>
          <w:color w:val="000000"/>
          <w:sz w:val="28"/>
        </w:rPr>
        <w:t>
      Орналасқан орны: Қазақстан Республикасы, Атырау облысы, Жылыой ауданы, Құлсары қаласы, № 62 көше, 3 ғимарат, "Атырау облысы Білім беру басқармасының Жылыой ауданы білім бөлімінің "№ 21 жалпы орта білім беретін мектеп" коммуналдық мемлекеттік мекемесі.</w:t>
      </w:r>
    </w:p>
    <w:p>
      <w:pPr>
        <w:spacing w:after="0"/>
        <w:ind w:left="0"/>
        <w:jc w:val="both"/>
      </w:pPr>
      <w:r>
        <w:rPr>
          <w:rFonts w:ascii="Times New Roman"/>
          <w:b w:val="false"/>
          <w:i w:val="false"/>
          <w:color w:val="000000"/>
          <w:sz w:val="28"/>
        </w:rPr>
        <w:t>
      Шекаралары: "Кең Жылыой" шағын ауданының Ғ.Сарқытов, І.Жансүгіров, Құрманғазы, Абай, Жамбыл, Ә.Махутов, З.Балгенжиев, Көктем, Қаратау, Қ.Жарылғапов, Ш.Жарылғасұлы, С.Отаров, Тәуелсіздік көшелері; "Жадырасын" шағын ауданының № 40, М.Шоқпаров, Ж.Алдекенұлы, Аякөз, Шыңғыстау, Дәулеталы батыр, Кемеңгер, Жаркент, Қызылжар, Шалқыма, Ж.Шанин, Ықылас, С.Мұханов, М.Дулатов, Қ.Қуатбаев, Т.Қазанғапұлы, С.Торайғыров, Ғ.Құрманғалиев, Ш.Уалиханов, Б.Момышұлы, К.Закарияұлы көшелері; "Кең Жылыой" шағын ауданының Махамбет даңғылы бойындағы үйлері; "Болашақ" шағын ауданының № 1, № 2, № 3, № 4, № 5, № 6, № 7, № 8, № 9, № 10, № 11, № 12, № 13, № 14, № 15, № 16, № 29, № 31, № 32, № 34, К.Бектембаева, Б.Сәрсенұлы, Ы.Жайнақұлы, Р.Мәрсекұлы, А.Сейтұлы, С.Жантөреұлы, Б.Кемеңгерұлы, Х.Ғаббасұлы, Б.Құлманұлы, Б.Мәметұлы, У.Танашев, А.Тұрлыбайұлы, Е.Омарұлы, Қ.Құрманов, К.Ұлханов, Б.Қалымбетов, Шаттық көшелері, "Аэропорт" шағын ауданының № 50, Көкжар, К.Мунайтпасов көшелері.</w:t>
      </w:r>
    </w:p>
    <w:p>
      <w:pPr>
        <w:spacing w:after="0"/>
        <w:ind w:left="0"/>
        <w:jc w:val="left"/>
      </w:pPr>
      <w:r>
        <w:rPr>
          <w:rFonts w:ascii="Times New Roman"/>
          <w:b/>
          <w:i w:val="false"/>
          <w:color w:val="000000"/>
        </w:rPr>
        <w:t xml:space="preserve"> № 237 сайлау учаскесі</w:t>
      </w:r>
    </w:p>
    <w:p>
      <w:pPr>
        <w:spacing w:after="0"/>
        <w:ind w:left="0"/>
        <w:jc w:val="both"/>
      </w:pPr>
      <w:r>
        <w:rPr>
          <w:rFonts w:ascii="Times New Roman"/>
          <w:b w:val="false"/>
          <w:i w:val="false"/>
          <w:color w:val="000000"/>
          <w:sz w:val="28"/>
        </w:rPr>
        <w:t>
      Орналасқан орны: Қазақстан Республикасы, Атырау облысы, Жылыой ауданы, Құлсары қаласы, Нұрмағанбет Арқабаев көшесі, 22 ғимарат, "Атырау облысы Білім беру басқармасының Жылыой ауданы білім бөлімінің "№ 19 жалпы орта білім беретін мектеп" коммуналдық мемлекеттік мекемесі.</w:t>
      </w:r>
    </w:p>
    <w:p>
      <w:pPr>
        <w:spacing w:after="0"/>
        <w:ind w:left="0"/>
        <w:jc w:val="both"/>
      </w:pPr>
      <w:r>
        <w:rPr>
          <w:rFonts w:ascii="Times New Roman"/>
          <w:b w:val="false"/>
          <w:i w:val="false"/>
          <w:color w:val="000000"/>
          <w:sz w:val="28"/>
        </w:rPr>
        <w:t>
      Шекаралары: "Достық" шағын ауданының № 107, № 175, № 176, № 180, Қожаберген жырау, С.Жәңгір, Мұрын жырау, Ү.Бисембаев, Тайқазан, Е.\Секербаев, К.Әзірбаев, Д.Әбенов, Т.Құлгелдиев, Жетісу, Самұрық, Шортанбай ақын, Қыз Жібек, Сығанақ, Орбұлақ, Д.Досжан, Ұлытау, Е.Омаров, Н.Арқабаев, Д.Тәттібаев көшелері; "Мирас" шағын ауданының Бұланты, Бурабай, Үшарал, А.Жангелдин, Д.Нұрпейсова, М.Жұмабаев, М.Маметова, А.Молдағұлова, С.Сейфуллин, Б.Майлин көшелері; "Мерей" шағын ауданының Ө.Алдахов, Б.Атағожиев, А.Мұханбаев, Т.Мәмбетов, Т.Дешенов, К.Көзеев, Баянауыл, М.Мақатаев, Х.Доспанова, Ш.Жиенқұлова, Тарбағатай, М.Бекмұхамбетова көшелері.</w:t>
      </w:r>
    </w:p>
    <w:p>
      <w:pPr>
        <w:spacing w:after="0"/>
        <w:ind w:left="0"/>
        <w:jc w:val="left"/>
      </w:pPr>
      <w:r>
        <w:rPr>
          <w:rFonts w:ascii="Times New Roman"/>
          <w:b/>
          <w:i w:val="false"/>
          <w:color w:val="000000"/>
        </w:rPr>
        <w:t xml:space="preserve"> № 238 сайлау учаскесі</w:t>
      </w:r>
    </w:p>
    <w:p>
      <w:pPr>
        <w:spacing w:after="0"/>
        <w:ind w:left="0"/>
        <w:jc w:val="both"/>
      </w:pPr>
      <w:r>
        <w:rPr>
          <w:rFonts w:ascii="Times New Roman"/>
          <w:b w:val="false"/>
          <w:i w:val="false"/>
          <w:color w:val="000000"/>
          <w:sz w:val="28"/>
        </w:rPr>
        <w:t>
      Орналасқан орны: Қазақстан Республикасы, Атырау облысы, Жылыой ауданы, Құлсары қаласы, № 119 көше, 8 ғимарат, "Атырау облысы Білім беру басқармасының Жылыой ауданы білім бөлімінің "№ 8 жалпы орта білім беретін мектеп" коммуналдық мемлекеттік мекемесі.</w:t>
      </w:r>
    </w:p>
    <w:p>
      <w:pPr>
        <w:spacing w:after="0"/>
        <w:ind w:left="0"/>
        <w:jc w:val="both"/>
      </w:pPr>
      <w:r>
        <w:rPr>
          <w:rFonts w:ascii="Times New Roman"/>
          <w:b w:val="false"/>
          <w:i w:val="false"/>
          <w:color w:val="000000"/>
          <w:sz w:val="28"/>
        </w:rPr>
        <w:t>
      Шекаралары: "Автожолшылар" шағын ауданының № 205, № 206, № 207, № 208, Ү.Ыбырау, Тұран, Қ.Купенов, С.Сағытжанов, Шапағат, К.Дәулеткерей, Кейкі батыр, Сауран, Ынтымақ, Шымбұлақ, Т.Жүргенов, Ш.Айманов, Сағыз, Сұлтан Бейбарыс, Жібек жолы, Нарынқұм, Тұзтөбе, Қазтуған жырау, Н.Тлендиев, Майлықожа, Есболай батыр, Тайсойған, Ж.Шаяхметов, Нұрлы жол, Ә.Қастеев, Х.Досмұхамедұлы, Ағыбай батыр, С.Қожанов, Шалкиіз жырау, С.Шәкірова, көшелері; "Атырау" шағын ауданының Әбу Насыр Әл-Фараби, Арыстан баб, Аралбай жырау, Қ.Құдайкеұлы, Байбақты батыр, Мәтжан би, Ф.Оңғарсынова, Ә.Кекілбайұлы, Дәден би, Шотан батыр, Назар батыр көшелері; "Мешіт" шағын ауданының № 216, Б.Өткелбаев, Б.Сыртанов, М.Ғалимов, П.Бекбосынова, С.Дүйсенбеков көшелері.</w:t>
      </w:r>
    </w:p>
    <w:p>
      <w:pPr>
        <w:spacing w:after="0"/>
        <w:ind w:left="0"/>
        <w:jc w:val="left"/>
      </w:pPr>
      <w:r>
        <w:rPr>
          <w:rFonts w:ascii="Times New Roman"/>
          <w:b/>
          <w:i w:val="false"/>
          <w:color w:val="000000"/>
        </w:rPr>
        <w:t xml:space="preserve"> № 239 сайлау учаскесі</w:t>
      </w:r>
    </w:p>
    <w:p>
      <w:pPr>
        <w:spacing w:after="0"/>
        <w:ind w:left="0"/>
        <w:jc w:val="both"/>
      </w:pPr>
      <w:r>
        <w:rPr>
          <w:rFonts w:ascii="Times New Roman"/>
          <w:b w:val="false"/>
          <w:i w:val="false"/>
          <w:color w:val="000000"/>
          <w:sz w:val="28"/>
        </w:rPr>
        <w:t>
      Орналасқан орны: Қазақстан Республикасы, Атырау облысы, Жылыой ауданы, Құлсары қаласы, 9 телім, 160 үй, "Атырау облысы Білім беру басқармасының" "Сафи Өтебаев атындағы Жылыой мұнай және газ технологиялық колледжі" коммуналдық мемлекеттік қазыналық кәсіпорнының ғимараты.</w:t>
      </w:r>
    </w:p>
    <w:p>
      <w:pPr>
        <w:spacing w:after="0"/>
        <w:ind w:left="0"/>
        <w:jc w:val="both"/>
      </w:pPr>
      <w:r>
        <w:rPr>
          <w:rFonts w:ascii="Times New Roman"/>
          <w:b w:val="false"/>
          <w:i w:val="false"/>
          <w:color w:val="000000"/>
          <w:sz w:val="28"/>
        </w:rPr>
        <w:t>
      Шекаралары: "Теміржол" шағын ауданының Қожа Ахмет Иассауи, Ы.Алтынсарин, Ж.Аймауытов көшелері; "СМП-615" шағын ауданының № 250, № 251, № 253, № 254, № 256, № 257, Б.Отарұлы, М.Сәдуов, А.Арыстанов, Ж.Досмұхамедұлы, Р.Бағланова, Қобыланды батыр, Алпамыс батыр, А.Байтұрсынұлы, Едіге, Жайық, І.Есенберлин, Қорқыт ата, М.Сералин, Астана, Мәңгілік Ел, Ұлы дала, Абылайхан, Әбілқайыр хан, Жаяу Мұса, Біржан сал, Ж.Ақбаев, Қ.Рысқұлбеков, Т.Бигелдинов, Нарынбай батыр көшелері; Теңіз көшесі.</w:t>
      </w:r>
    </w:p>
    <w:p>
      <w:pPr>
        <w:spacing w:after="0"/>
        <w:ind w:left="0"/>
        <w:jc w:val="left"/>
      </w:pPr>
      <w:r>
        <w:rPr>
          <w:rFonts w:ascii="Times New Roman"/>
          <w:b/>
          <w:i w:val="false"/>
          <w:color w:val="000000"/>
        </w:rPr>
        <w:t xml:space="preserve"> № 258 сайлау учаскесі</w:t>
      </w:r>
    </w:p>
    <w:p>
      <w:pPr>
        <w:spacing w:after="0"/>
        <w:ind w:left="0"/>
        <w:jc w:val="both"/>
      </w:pPr>
      <w:r>
        <w:rPr>
          <w:rFonts w:ascii="Times New Roman"/>
          <w:b w:val="false"/>
          <w:i w:val="false"/>
          <w:color w:val="000000"/>
          <w:sz w:val="28"/>
        </w:rPr>
        <w:t>
      Орналасқан орны: Қазақстан Республикасы, Атырау облысы, Жылыой ауданы, Құлсары қаласы, № 217 көше, 42 ғимарат, "Атырау облысы Білім беру басқармасының Жылыой ауданы білім бөлімінің "№ 16 Д.Жазықбаев атындағы жалпы орта білім беретін мектеп" коммуналдық мемлекеттік мекемесі.</w:t>
      </w:r>
    </w:p>
    <w:p>
      <w:pPr>
        <w:spacing w:after="0"/>
        <w:ind w:left="0"/>
        <w:jc w:val="both"/>
      </w:pPr>
      <w:r>
        <w:rPr>
          <w:rFonts w:ascii="Times New Roman"/>
          <w:b w:val="false"/>
          <w:i w:val="false"/>
          <w:color w:val="000000"/>
          <w:sz w:val="28"/>
        </w:rPr>
        <w:t>
      Шекаралары: "2" шағын аудан, "2а" шағын аудан; Балауса, І.Дегенбаев, С.Асфендияров, Қ.Қалиев, М.Кенғанов; № 1а, № 3, № 5, № 7, № 9, № 11, № 13, № 15, № 15а, № 22, № 23, № 24, № 31, № 31а, № 32, № 33, № 34, № 35, № 36, № 37, № 38, № 38а, № 39, № 40, № 43, № 45, № 50, № 52, № 55, № 55а, № 56, № 64, № 65, № 78а, № 78б Ш.Избасов көшесінің үйлері; № 5а, № 6, № 7, № 11а, № 13а, № 17, № 18, № 19, № 20, № 23, № 24, № 25, № 26, № 289, № 290, № 291, № 292б, № 293, № 297, № 298, № 299, № 300, № 303, № 303а Махамбет даңғылының үйлері.</w:t>
      </w:r>
    </w:p>
    <w:p>
      <w:pPr>
        <w:spacing w:after="0"/>
        <w:ind w:left="0"/>
        <w:jc w:val="left"/>
      </w:pPr>
      <w:r>
        <w:rPr>
          <w:rFonts w:ascii="Times New Roman"/>
          <w:b/>
          <w:i w:val="false"/>
          <w:color w:val="000000"/>
        </w:rPr>
        <w:t xml:space="preserve"> № 259 сайлау учаскесі</w:t>
      </w:r>
    </w:p>
    <w:p>
      <w:pPr>
        <w:spacing w:after="0"/>
        <w:ind w:left="0"/>
        <w:jc w:val="both"/>
      </w:pPr>
      <w:r>
        <w:rPr>
          <w:rFonts w:ascii="Times New Roman"/>
          <w:b w:val="false"/>
          <w:i w:val="false"/>
          <w:color w:val="000000"/>
          <w:sz w:val="28"/>
        </w:rPr>
        <w:t>
      Орналасқан орны: Қазақстан Республикасы, Атырау облысы, Жылыой ауданы, Құлсары қаласы, № 221 көше, 59 ғимарат, "Атырау облысы Білім беру басқармасының Жылыой ауданы білім бөлімінің "№ 18 М.Сатыбалдиев атындағы жалпы орта білім беретін мектеп" коммуналдық мемлекеттік мекемесі.</w:t>
      </w:r>
    </w:p>
    <w:p>
      <w:pPr>
        <w:spacing w:after="0"/>
        <w:ind w:left="0"/>
        <w:jc w:val="both"/>
      </w:pPr>
      <w:r>
        <w:rPr>
          <w:rFonts w:ascii="Times New Roman"/>
          <w:b w:val="false"/>
          <w:i w:val="false"/>
          <w:color w:val="000000"/>
          <w:sz w:val="28"/>
        </w:rPr>
        <w:t>
      Шекаралары: "4" шағын аудан, "4а" шағын аудан; "5" шағын аудан; "5а" шағын ауданның № 223, № 225, № 226, № 270, Б.Соқпақбаев, Ұ.Махамбетов көшелері; Төремұрат батыр, № 227, Алтай, Ақотау, Бұхар жырау, Мұстафа Шоқай, Ш.Қалдаяқов, Қ.Қайсенов, Б.Мұқанов, Ж.Сисенбердиев, М.Хайдар, Қ.Сыдықов, І.Сариев көшелері;</w:t>
      </w:r>
    </w:p>
    <w:p>
      <w:pPr>
        <w:spacing w:after="0"/>
        <w:ind w:left="0"/>
        <w:jc w:val="left"/>
      </w:pPr>
      <w:r>
        <w:rPr>
          <w:rFonts w:ascii="Times New Roman"/>
          <w:b/>
          <w:i w:val="false"/>
          <w:color w:val="000000"/>
        </w:rPr>
        <w:t xml:space="preserve"> № 260 сайлау учаскесі</w:t>
      </w:r>
    </w:p>
    <w:p>
      <w:pPr>
        <w:spacing w:after="0"/>
        <w:ind w:left="0"/>
        <w:jc w:val="both"/>
      </w:pPr>
      <w:r>
        <w:rPr>
          <w:rFonts w:ascii="Times New Roman"/>
          <w:b w:val="false"/>
          <w:i w:val="false"/>
          <w:color w:val="000000"/>
          <w:sz w:val="28"/>
        </w:rPr>
        <w:t>
      Орналасқан орны: Қазақстан Республикасы, Атырау облысы, Жылыой ауданы, Құлсары қаласы, № 62 көше, 3 ғимарат, "Атырау облысы Білім беру басқармасының Жылыой ауданы білім бөлімінің "№ 21 жалпы орта білім беретін мектеп" коммуналдық мемлекеттік мекемесі.</w:t>
      </w:r>
    </w:p>
    <w:p>
      <w:pPr>
        <w:spacing w:after="0"/>
        <w:ind w:left="0"/>
        <w:jc w:val="both"/>
      </w:pPr>
      <w:r>
        <w:rPr>
          <w:rFonts w:ascii="Times New Roman"/>
          <w:b w:val="false"/>
          <w:i w:val="false"/>
          <w:color w:val="000000"/>
          <w:sz w:val="28"/>
        </w:rPr>
        <w:t>
      Шекаралары: "Аэропорт" шағын ауданының Байғазы, Ж.Кұлекенов, Арлан, О.Рахимов, Үстірт, К.Досмұхамбетова, Байқоныс, Жерұйық, С.Шахаров, Ә.Бисенқұлов, Ж.Нұрмахан, Б.Шнашев, Мұғалжар, Құлагер, Азаттық, Лашын, Найзалы, Қобыз, Қағанат, Шырайлы, Ақбұлақ, Жусан, С.Меңдешев, Т.Нұрғазиев, Доспамбет жырау, Ж.Жарылғасов, Сарыарқа, Сарайшық, Алаш, Аңырақай, Алатау, Алтын орда, Қадыр Мырза Әлі, Байқоңыр, Күлтегін, Есет батыр, Кеңесары хан, Атамекен, Ж.Баласағұн, Жұлдыз, Өркен, Терісаққан, Ә.Бисенқұлов, Ж.Нұрмаханов, С.Айтжанов, Ж.Надиров, Қ.Сәтбаев, М.Әуезов, Д.Қонаев, С.Иманғалиев, Н.Аязбаев, О.Мекебаев, К.Оспанов көшелері.</w:t>
      </w:r>
    </w:p>
    <w:p>
      <w:pPr>
        <w:spacing w:after="0"/>
        <w:ind w:left="0"/>
        <w:jc w:val="left"/>
      </w:pPr>
      <w:r>
        <w:rPr>
          <w:rFonts w:ascii="Times New Roman"/>
          <w:b/>
          <w:i w:val="false"/>
          <w:color w:val="000000"/>
        </w:rPr>
        <w:t xml:space="preserve"> № 289 сайлау учаскесі</w:t>
      </w:r>
    </w:p>
    <w:p>
      <w:pPr>
        <w:spacing w:after="0"/>
        <w:ind w:left="0"/>
        <w:jc w:val="both"/>
      </w:pPr>
      <w:r>
        <w:rPr>
          <w:rFonts w:ascii="Times New Roman"/>
          <w:b w:val="false"/>
          <w:i w:val="false"/>
          <w:color w:val="000000"/>
          <w:sz w:val="28"/>
        </w:rPr>
        <w:t>
      Орналасқан орны: Қазақстан Республикасы, Атырау облысы, Жылыой ауданы, Прорва кен орны "Жылыоймұнайгаз" мұнай-газ өндіру басқармасының "Каспий самалы" жатақанасының ғимараты.</w:t>
      </w:r>
    </w:p>
    <w:p>
      <w:pPr>
        <w:spacing w:after="0"/>
        <w:ind w:left="0"/>
        <w:jc w:val="both"/>
      </w:pPr>
      <w:r>
        <w:rPr>
          <w:rFonts w:ascii="Times New Roman"/>
          <w:b w:val="false"/>
          <w:i w:val="false"/>
          <w:color w:val="000000"/>
          <w:sz w:val="28"/>
        </w:rPr>
        <w:t>
      Шекаралары: Прорва кен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Жылыой ауданы әкімінің </w:t>
            </w:r>
            <w:r>
              <w:br/>
            </w:r>
            <w:r>
              <w:rPr>
                <w:rFonts w:ascii="Times New Roman"/>
                <w:b w:val="false"/>
                <w:i w:val="false"/>
                <w:color w:val="000000"/>
                <w:sz w:val="20"/>
              </w:rPr>
              <w:t xml:space="preserve">2018 жылғы "29" қарашадағы </w:t>
            </w:r>
            <w:r>
              <w:br/>
            </w:r>
            <w:r>
              <w:rPr>
                <w:rFonts w:ascii="Times New Roman"/>
                <w:b w:val="false"/>
                <w:i w:val="false"/>
                <w:color w:val="000000"/>
                <w:sz w:val="20"/>
              </w:rPr>
              <w:t>№ 59 шешіміне 2-қосымша</w:t>
            </w:r>
          </w:p>
        </w:tc>
      </w:tr>
    </w:tbl>
    <w:p>
      <w:pPr>
        <w:spacing w:after="0"/>
        <w:ind w:left="0"/>
        <w:jc w:val="left"/>
      </w:pPr>
      <w:r>
        <w:rPr>
          <w:rFonts w:ascii="Times New Roman"/>
          <w:b/>
          <w:i w:val="false"/>
          <w:color w:val="000000"/>
        </w:rPr>
        <w:t xml:space="preserve"> Жылыой ауданы әкімінің күші жойылған кейбір шешімдерінің тізбесі</w:t>
      </w:r>
    </w:p>
    <w:bookmarkStart w:name="z16" w:id="6"/>
    <w:p>
      <w:pPr>
        <w:spacing w:after="0"/>
        <w:ind w:left="0"/>
        <w:jc w:val="both"/>
      </w:pPr>
      <w:r>
        <w:rPr>
          <w:rFonts w:ascii="Times New Roman"/>
          <w:b w:val="false"/>
          <w:i w:val="false"/>
          <w:color w:val="000000"/>
          <w:sz w:val="28"/>
        </w:rPr>
        <w:t xml:space="preserve">
      1. Жылыой ауданы әкімінің 2015 жылғы 27 ақпандағы № 8 "Жылыой ауданы аумағында сайлау учаскелерін құру туралы"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3111 болып тіркелген, "Кең Жылой" газетінде 2015 жылғы 5 наурызда жарияланған);</w:t>
      </w:r>
    </w:p>
    <w:bookmarkEnd w:id="6"/>
    <w:bookmarkStart w:name="z17" w:id="7"/>
    <w:p>
      <w:pPr>
        <w:spacing w:after="0"/>
        <w:ind w:left="0"/>
        <w:jc w:val="both"/>
      </w:pPr>
      <w:r>
        <w:rPr>
          <w:rFonts w:ascii="Times New Roman"/>
          <w:b w:val="false"/>
          <w:i w:val="false"/>
          <w:color w:val="000000"/>
          <w:sz w:val="28"/>
        </w:rPr>
        <w:t xml:space="preserve">
      2. Жылыой ауданы әкімінің 2015 жылғы 26 қазандағы № 33 "Аудан әкімінің 2015 жылғы 27 ақпандағы № 8 "Жылыой ауданының аумағында сайлау учаскелерін құру туралы" шешіміне өзгерістер мен толықтыру енгізу туралы"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3340 болып тіркелген, "Кең Жылой" газетінде 2015 жылғы 19 қарашада жарияланған);</w:t>
      </w:r>
    </w:p>
    <w:bookmarkEnd w:id="7"/>
    <w:bookmarkStart w:name="z18" w:id="8"/>
    <w:p>
      <w:pPr>
        <w:spacing w:after="0"/>
        <w:ind w:left="0"/>
        <w:jc w:val="both"/>
      </w:pPr>
      <w:r>
        <w:rPr>
          <w:rFonts w:ascii="Times New Roman"/>
          <w:b w:val="false"/>
          <w:i w:val="false"/>
          <w:color w:val="000000"/>
          <w:sz w:val="28"/>
        </w:rPr>
        <w:t xml:space="preserve">
      3. Жылыой ауданы әкімінің 2018 жылғы 13 наурыздағы № 11 "Жылыой ауданы әкімінің 2015 жылғы 27 ақпандағы № 8 "Жылыой ауданы аумағында сайлау учаскелерін құру туралы" шешіміне өзгеріс енгізу туралы"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4080 болып тіркелген, Қазақстан Республикасының электрондық түрдегі эталондық бақылау банкінде 2018 жылғы 6 сәуірде жарияланған).</w:t>
      </w:r>
    </w:p>
    <w:bookmarkEnd w:id="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