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a904489" w14:textId="a904489">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Қазақстан Республикасында валюталық операцияларды мониторингтеу қағидаларын бекіту туралы</w:t>
      </w:r>
    </w:p>
    <w:p>
      <w:pPr>
        <w:spacing w:after="0"/>
        <w:ind w:left="0"/>
        <w:jc w:val="both"/>
      </w:pPr>
      <w:r>
        <w:rPr>
          <w:rFonts w:ascii="Times New Roman"/>
          <w:b w:val="false"/>
          <w:i w:val="false"/>
          <w:color w:val="000000"/>
          <w:sz w:val="28"/>
        </w:rPr>
        <w:t>Қазақстан Республикасы Ұлттық Банкі Басқармасының 2019 жылғы 10 сәуірдегі № 64 қаулысы. Қазақстан Республикасының Әділет министрлігінде 2019 жылғы 18 сәуірде № 18544 болып тіркелді.</w:t>
      </w:r>
    </w:p>
    <w:p>
      <w:pPr>
        <w:spacing w:after="0"/>
        <w:ind w:left="0"/>
        <w:jc w:val="both"/>
      </w:pPr>
      <w:r>
        <w:rPr>
          <w:rFonts w:ascii="Times New Roman"/>
          <w:b w:val="false"/>
          <w:i w:val="false"/>
          <w:color w:val="000000"/>
          <w:sz w:val="28"/>
        </w:rPr>
        <w:t>
</w:t>
      </w:r>
      <w:r>
        <w:rPr>
          <w:rFonts w:ascii="Times New Roman"/>
          <w:b w:val="false"/>
          <w:i w:val="false"/>
          <w:color w:val="ff0000"/>
          <w:sz w:val="28"/>
        </w:rPr>
        <w:t>      ЗҚАИ-ның ескертпесі!</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"Қазақстан Республикасында төтенше жағдайды енгізу туралы" ҚР Президентінің 15.03.2020 </w:t>
      </w:r>
      <w:r>
        <w:rPr>
          <w:rFonts w:ascii="Times New Roman"/>
          <w:b w:val="false"/>
          <w:i w:val="false"/>
          <w:color w:val="ff0000"/>
          <w:sz w:val="28"/>
        </w:rPr>
        <w:t>№ 285</w:t>
      </w:r>
      <w:r>
        <w:rPr>
          <w:rFonts w:ascii="Times New Roman"/>
          <w:b w:val="false"/>
          <w:i w:val="false"/>
          <w:color w:val="ff0000"/>
          <w:sz w:val="28"/>
        </w:rPr>
        <w:t xml:space="preserve"> Жарлығымен енгізілген төтенше жағдай қолданылу кезеңінде есептіліктің жекелеген түрлерін ұсыну мерзімдері ұзартылды – ҚР Ұлттық Банкі Басқармасының 31.03.2020 </w:t>
      </w:r>
      <w:r>
        <w:rPr>
          <w:rFonts w:ascii="Times New Roman"/>
          <w:b w:val="false"/>
          <w:i w:val="false"/>
          <w:color w:val="ff0000"/>
          <w:sz w:val="28"/>
        </w:rPr>
        <w:t>№ 42</w:t>
      </w:r>
      <w:r>
        <w:rPr>
          <w:rFonts w:ascii="Times New Roman"/>
          <w:b w:val="false"/>
          <w:i w:val="false"/>
          <w:color w:val="ff0000"/>
          <w:sz w:val="28"/>
        </w:rPr>
        <w:t xml:space="preserve"> (алғашқы ресми жарияланған күнінен бастап қолданысқа енгізіледі) қаулысымен.</w:t>
      </w:r>
    </w:p>
    <w:p>
      <w:pPr>
        <w:spacing w:after="0"/>
        <w:ind w:left="0"/>
        <w:jc w:val="both"/>
      </w:pPr>
      <w:r>
        <w:rPr>
          <w:rFonts w:ascii="Times New Roman"/>
          <w:b w:val="false"/>
          <w:i w:val="false"/>
          <w:color w:val="000000"/>
          <w:sz w:val="28"/>
        </w:rPr>
        <w:t>
</w:t>
      </w:r>
      <w:r>
        <w:rPr>
          <w:rFonts w:ascii="Times New Roman"/>
          <w:b w:val="false"/>
          <w:i w:val="false"/>
          <w:color w:val="ff0000"/>
          <w:sz w:val="28"/>
        </w:rPr>
        <w:t>      РҚАО-ның ескертпесі!</w:t>
      </w:r>
    </w:p>
    <w:p>
      <w:pPr>
        <w:spacing w:after="0"/>
        <w:ind w:left="0"/>
        <w:jc w:val="both"/>
      </w:pPr>
      <w:r>
        <w:rPr>
          <w:rFonts w:ascii="Times New Roman"/>
          <w:b w:val="false"/>
          <w:i w:val="false"/>
          <w:color w:val="000000"/>
          <w:sz w:val="28"/>
        </w:rPr>
        <w:t>
</w:t>
      </w:r>
      <w:r>
        <w:rPr>
          <w:rFonts w:ascii="Times New Roman"/>
          <w:b w:val="false"/>
          <w:i w:val="false"/>
          <w:color w:val="ff0000"/>
          <w:sz w:val="28"/>
        </w:rPr>
        <w:t>      Осы қаулы 01.07.2019 бастап қолданысқа енгізіледі</w:t>
      </w:r>
    </w:p>
    <w:bookmarkStart w:name="z1" w:id="0"/>
    <w:p>
      <w:pPr>
        <w:spacing w:after="0"/>
        <w:ind w:left="0"/>
        <w:jc w:val="both"/>
      </w:pPr>
      <w:r>
        <w:rPr>
          <w:rFonts w:ascii="Times New Roman"/>
          <w:b w:val="false"/>
          <w:i w:val="false"/>
          <w:color w:val="000000"/>
          <w:sz w:val="28"/>
        </w:rPr>
        <w:t xml:space="preserve">
      "Қазақстан Республикасы Ұлттық Банкінің ережесін және құрылымын бекіту туралы" Қазақстан Республикасы Президентінің 2003 жылғы 31 желтоқсандағы № 1271 Жарлығымен бекітілген Қазақстан Республикасының Ұлттық Банкі туралы ереженің </w:t>
      </w:r>
      <w:r>
        <w:rPr>
          <w:rFonts w:ascii="Times New Roman"/>
          <w:b w:val="false"/>
          <w:i w:val="false"/>
          <w:color w:val="000000"/>
          <w:sz w:val="28"/>
        </w:rPr>
        <w:t>19-тармағының</w:t>
      </w:r>
      <w:r>
        <w:rPr>
          <w:rFonts w:ascii="Times New Roman"/>
          <w:b w:val="false"/>
          <w:i w:val="false"/>
          <w:color w:val="000000"/>
          <w:sz w:val="28"/>
        </w:rPr>
        <w:t xml:space="preserve"> екінші бөлігі екінші абзацының 41) тармақшасына және "Мемлекеттік статистика туралы" Қазақстан Республикасы Заңының 16-бабы </w:t>
      </w:r>
      <w:r>
        <w:rPr>
          <w:rFonts w:ascii="Times New Roman"/>
          <w:b w:val="false"/>
          <w:i w:val="false"/>
          <w:color w:val="000000"/>
          <w:sz w:val="28"/>
        </w:rPr>
        <w:t>3-тармағының</w:t>
      </w:r>
      <w:r>
        <w:rPr>
          <w:rFonts w:ascii="Times New Roman"/>
          <w:b w:val="false"/>
          <w:i w:val="false"/>
          <w:color w:val="000000"/>
          <w:sz w:val="28"/>
        </w:rPr>
        <w:t xml:space="preserve"> 2) тармақшасына сәйкес Қазақстан Республикасы Ұлттық Банкінің Басқармасы </w:t>
      </w:r>
      <w:r>
        <w:rPr>
          <w:rFonts w:ascii="Times New Roman"/>
          <w:b/>
          <w:i w:val="false"/>
          <w:color w:val="000000"/>
          <w:sz w:val="28"/>
        </w:rPr>
        <w:t>ҚАУЛЫ ЕТЕДІ:</w:t>
      </w:r>
    </w:p>
    <w:bookmarkEnd w:id="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Кіріспе жаңа редакцияда - ҚР Ұлттық Банкі Басқармасының 24.12.2025 </w:t>
      </w:r>
      <w:r>
        <w:rPr>
          <w:rFonts w:ascii="Times New Roman"/>
          <w:b w:val="false"/>
          <w:i w:val="false"/>
          <w:color w:val="000000"/>
          <w:sz w:val="28"/>
        </w:rPr>
        <w:t>№ 99</w:t>
      </w:r>
      <w:r>
        <w:rPr>
          <w:rFonts w:ascii="Times New Roman"/>
          <w:b w:val="false"/>
          <w:i w:val="false"/>
          <w:color w:val="ff0000"/>
          <w:sz w:val="28"/>
        </w:rPr>
        <w:t xml:space="preserve"> (01.01.2026 бастап қолданысқа енгiзiледi) қаулысымен.</w:t>
      </w:r>
      <w:r>
        <w:br/>
      </w:r>
      <w:r>
        <w:rPr>
          <w:rFonts w:ascii="Times New Roman"/>
          <w:b w:val="false"/>
          <w:i w:val="false"/>
          <w:color w:val="000000"/>
          <w:sz w:val="28"/>
        </w:rPr>
        <w:t>
</w:t>
      </w:r>
    </w:p>
    <w:bookmarkStart w:name="z2" w:id="1"/>
    <w:p>
      <w:pPr>
        <w:spacing w:after="0"/>
        <w:ind w:left="0"/>
        <w:jc w:val="both"/>
      </w:pPr>
      <w:r>
        <w:rPr>
          <w:rFonts w:ascii="Times New Roman"/>
          <w:b w:val="false"/>
          <w:i w:val="false"/>
          <w:color w:val="000000"/>
          <w:sz w:val="28"/>
        </w:rPr>
        <w:t xml:space="preserve">
      1. Қоса беріліп отырған Қазақстан Республикасында валюталық операцияларды </w:t>
      </w:r>
      <w:r>
        <w:rPr>
          <w:rFonts w:ascii="Times New Roman"/>
          <w:b w:val="false"/>
          <w:i w:val="false"/>
          <w:color w:val="000000"/>
          <w:sz w:val="28"/>
        </w:rPr>
        <w:t>мониторингтеу қағидалары</w:t>
      </w:r>
      <w:r>
        <w:rPr>
          <w:rFonts w:ascii="Times New Roman"/>
          <w:b w:val="false"/>
          <w:i w:val="false"/>
          <w:color w:val="000000"/>
          <w:sz w:val="28"/>
        </w:rPr>
        <w:t xml:space="preserve"> бекітілсін.</w:t>
      </w:r>
    </w:p>
    <w:bookmarkEnd w:id="1"/>
    <w:bookmarkStart w:name="z3" w:id="2"/>
    <w:p>
      <w:pPr>
        <w:spacing w:after="0"/>
        <w:ind w:left="0"/>
        <w:jc w:val="both"/>
      </w:pPr>
      <w:r>
        <w:rPr>
          <w:rFonts w:ascii="Times New Roman"/>
          <w:b w:val="false"/>
          <w:i w:val="false"/>
          <w:color w:val="000000"/>
          <w:sz w:val="28"/>
        </w:rPr>
        <w:t>
      2. Төлем балансы және валюталық реттеу департаменті (Қуандықов Ә.Ә.) Қазақстан Республикасының заңнамасында белгіленген тәртіппен:</w:t>
      </w:r>
    </w:p>
    <w:bookmarkEnd w:id="2"/>
    <w:bookmarkStart w:name="z4" w:id="3"/>
    <w:p>
      <w:pPr>
        <w:spacing w:after="0"/>
        <w:ind w:left="0"/>
        <w:jc w:val="both"/>
      </w:pPr>
      <w:r>
        <w:rPr>
          <w:rFonts w:ascii="Times New Roman"/>
          <w:b w:val="false"/>
          <w:i w:val="false"/>
          <w:color w:val="000000"/>
          <w:sz w:val="28"/>
        </w:rPr>
        <w:t>
      1) Заң департаментімен (Сәрсенова Н.В.) бірлесіп осы қаулыны Қазақстан Республикасының Әділет министрлігінде мемлекеттік тіркеуді;</w:t>
      </w:r>
    </w:p>
    <w:bookmarkEnd w:id="3"/>
    <w:bookmarkStart w:name="z5" w:id="4"/>
    <w:p>
      <w:pPr>
        <w:spacing w:after="0"/>
        <w:ind w:left="0"/>
        <w:jc w:val="both"/>
      </w:pPr>
      <w:r>
        <w:rPr>
          <w:rFonts w:ascii="Times New Roman"/>
          <w:b w:val="false"/>
          <w:i w:val="false"/>
          <w:color w:val="000000"/>
          <w:sz w:val="28"/>
        </w:rPr>
        <w:t>
      2) осы қаулы мемлекеттік тіркелген күннен бастап күнтізбелік он күн ішінде оны қазақ және орыс тілдерінде "Республикалық құқықтық ақпарат орталығы" шаруашылық жүргізу құқығындағы республикалық мемлекеттік кәсіпорнына ресми жариялау және Қазақстан Республикасы нормативтік құқықтық актілерінің эталондық бақылау банкіне енгізу үшін жіберуді;</w:t>
      </w:r>
    </w:p>
    <w:bookmarkEnd w:id="4"/>
    <w:bookmarkStart w:name="z6" w:id="5"/>
    <w:p>
      <w:pPr>
        <w:spacing w:after="0"/>
        <w:ind w:left="0"/>
        <w:jc w:val="both"/>
      </w:pPr>
      <w:r>
        <w:rPr>
          <w:rFonts w:ascii="Times New Roman"/>
          <w:b w:val="false"/>
          <w:i w:val="false"/>
          <w:color w:val="000000"/>
          <w:sz w:val="28"/>
        </w:rPr>
        <w:t>
      3) осы қаулыны ресми жарияланғаннан кейін Қазақстан Республикасы Ұлттық Банкінің ресми интернет-ресурсына орналастыруды;</w:t>
      </w:r>
    </w:p>
    <w:bookmarkEnd w:id="5"/>
    <w:bookmarkStart w:name="z7" w:id="6"/>
    <w:p>
      <w:pPr>
        <w:spacing w:after="0"/>
        <w:ind w:left="0"/>
        <w:jc w:val="both"/>
      </w:pPr>
      <w:r>
        <w:rPr>
          <w:rFonts w:ascii="Times New Roman"/>
          <w:b w:val="false"/>
          <w:i w:val="false"/>
          <w:color w:val="000000"/>
          <w:sz w:val="28"/>
        </w:rPr>
        <w:t>
      4) осы қаулы мемлекеттік тіркелгеннен кейін он жұмыс күні ішінде Заң департаментіне осы қаулының осы тармағының 2), 3) тармақшаларында және 3-тармағында көзделген іс-шаралардың орындалуы туралы мәліметтерді ұсынуды қамтамасыз етсін.</w:t>
      </w:r>
    </w:p>
    <w:bookmarkEnd w:id="6"/>
    <w:bookmarkStart w:name="z8" w:id="7"/>
    <w:p>
      <w:pPr>
        <w:spacing w:after="0"/>
        <w:ind w:left="0"/>
        <w:jc w:val="both"/>
      </w:pPr>
      <w:r>
        <w:rPr>
          <w:rFonts w:ascii="Times New Roman"/>
          <w:b w:val="false"/>
          <w:i w:val="false"/>
          <w:color w:val="000000"/>
          <w:sz w:val="28"/>
        </w:rPr>
        <w:t>
      3. Қаржылық қызметтерді тұтынушылардың құқықтарын қорғау және сыртқы коммуникациялар басқармасы (Терентьев А.Л.) осы қаулы мемлекеттік тіркелгеннен кейін күнтізбелік он күн ішінде оның көшірмесін мерзімді баспасөз басылымдарында ресми жариялауға жіберуді қамтамасыз етсін.</w:t>
      </w:r>
    </w:p>
    <w:bookmarkEnd w:id="7"/>
    <w:bookmarkStart w:name="z9" w:id="8"/>
    <w:p>
      <w:pPr>
        <w:spacing w:after="0"/>
        <w:ind w:left="0"/>
        <w:jc w:val="both"/>
      </w:pPr>
      <w:r>
        <w:rPr>
          <w:rFonts w:ascii="Times New Roman"/>
          <w:b w:val="false"/>
          <w:i w:val="false"/>
          <w:color w:val="000000"/>
          <w:sz w:val="28"/>
        </w:rPr>
        <w:t>
      4. Осы қаулының орындалуын бақылау Қазақстан Республикасының Ұлттық Банкі Төрағасының орынбасары О.А. Смоляковқа жүктелсін.</w:t>
      </w:r>
    </w:p>
    <w:bookmarkEnd w:id="8"/>
    <w:bookmarkStart w:name="z10" w:id="9"/>
    <w:p>
      <w:pPr>
        <w:spacing w:after="0"/>
        <w:ind w:left="0"/>
        <w:jc w:val="both"/>
      </w:pPr>
      <w:r>
        <w:rPr>
          <w:rFonts w:ascii="Times New Roman"/>
          <w:b w:val="false"/>
          <w:i w:val="false"/>
          <w:color w:val="000000"/>
          <w:sz w:val="28"/>
        </w:rPr>
        <w:t>
      5. Осы қаулы ресми жариялануға тиіс және 2019 жылғы 1 шілдеден бастап қолданысқа енгізіледі.</w:t>
      </w:r>
    </w:p>
    <w:bookmarkEnd w:id="9"/>
    <w:tbl>
      <w:tblPr>
        <w:tblW w:w="0" w:type="auto"/>
        <w:tblCellSpacing w:w="0" w:type="auto"/>
        <w:tblBorders>
          <w:top w:val="none"/>
          <w:left w:val="none"/>
          <w:bottom w:val="none"/>
          <w:right w:val="none"/>
          <w:insideH w:val="none"/>
          <w:insideV w:val="none"/>
        </w:tblBorders>
        <w:tblLayout w:type="fixed"/>
      </w:tblPr>
      <w:tblGrid>
        <w:gridCol w:w="8040"/>
        <w:gridCol w:w="4340"/>
      </w:tblGrid>
      <w:tr>
        <w:trPr>
          <w:trHeight w:val="30" w:hRule="atLeast"/>
        </w:trPr>
        <w:tc>
          <w:tcPr>
            <w:tcW w:w="80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xml:space="preserve">      Ұлттық Банк </w:t>
            </w:r>
          </w:p>
          <w:p>
            <w:pPr>
              <w:spacing w:after="20"/>
              <w:ind w:left="20"/>
              <w:jc w:val="both"/>
            </w:pPr>
          </w:p>
          <w:p>
            <w:pPr>
              <w:spacing w:after="20"/>
              <w:ind w:left="20"/>
              <w:jc w:val="both"/>
            </w:pPr>
            <w:r>
              <w:rPr>
                <w:rFonts w:ascii="Times New Roman"/>
                <w:b w:val="false"/>
                <w:i/>
                <w:color w:val="000000"/>
                <w:sz w:val="20"/>
              </w:rPr>
              <w:t xml:space="preserve">Төрағасы </w:t>
            </w:r>
            <w:r>
              <w:rPr>
                <w:rFonts w:ascii="Times New Roman"/>
                <w:b w:val="false"/>
                <w:i w:val="false"/>
                <w:color w:val="000000"/>
                <w:sz w:val="20"/>
              </w:rPr>
              <w:t>
</w:t>
            </w:r>
          </w:p>
        </w:tc>
        <w:tc>
          <w:tcPr>
            <w:tcW w:w="43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Е. Досаев</w:t>
            </w:r>
            <w:r>
              <w:rPr>
                <w:rFonts w:ascii="Times New Roman"/>
                <w:b w:val="false"/>
                <w:i w:val="false"/>
                <w:color w:val="000000"/>
                <w:sz w:val="20"/>
              </w:rPr>
              <w:t>
</w:t>
            </w:r>
          </w:p>
        </w:tc>
      </w:tr>
    </w:tbl>
    <w:p>
      <w:pPr>
        <w:spacing w:after="0"/>
        <w:ind w:left="0"/>
        <w:jc w:val="both"/>
      </w:pPr>
      <w:r>
        <w:rPr>
          <w:rFonts w:ascii="Times New Roman"/>
          <w:b w:val="false"/>
          <w:i w:val="false"/>
          <w:color w:val="000000"/>
          <w:sz w:val="28"/>
        </w:rPr>
        <w:t>
      "КЕЛІСІЛДІ"</w:t>
      </w:r>
    </w:p>
    <w:p>
      <w:pPr>
        <w:spacing w:after="0"/>
        <w:ind w:left="0"/>
        <w:jc w:val="both"/>
      </w:pPr>
      <w:r>
        <w:rPr>
          <w:rFonts w:ascii="Times New Roman"/>
          <w:b w:val="false"/>
          <w:i w:val="false"/>
          <w:color w:val="000000"/>
          <w:sz w:val="28"/>
        </w:rPr>
        <w:t>
      Қазақстан Республикасының</w:t>
      </w:r>
    </w:p>
    <w:p>
      <w:pPr>
        <w:spacing w:after="0"/>
        <w:ind w:left="0"/>
        <w:jc w:val="both"/>
      </w:pPr>
      <w:r>
        <w:rPr>
          <w:rFonts w:ascii="Times New Roman"/>
          <w:b w:val="false"/>
          <w:i w:val="false"/>
          <w:color w:val="000000"/>
          <w:sz w:val="28"/>
        </w:rPr>
        <w:t>
      Қаржы министрлігі</w:t>
      </w:r>
    </w:p>
    <w:p>
      <w:pPr>
        <w:spacing w:after="0"/>
        <w:ind w:left="0"/>
        <w:jc w:val="both"/>
      </w:pPr>
      <w:r>
        <w:rPr>
          <w:rFonts w:ascii="Times New Roman"/>
          <w:b w:val="false"/>
          <w:i w:val="false"/>
          <w:color w:val="000000"/>
          <w:sz w:val="28"/>
        </w:rPr>
        <w:t>
      "КЕЛІСІЛДІ"</w:t>
      </w:r>
    </w:p>
    <w:p>
      <w:pPr>
        <w:spacing w:after="0"/>
        <w:ind w:left="0"/>
        <w:jc w:val="both"/>
      </w:pPr>
      <w:r>
        <w:rPr>
          <w:rFonts w:ascii="Times New Roman"/>
          <w:b w:val="false"/>
          <w:i w:val="false"/>
          <w:color w:val="000000"/>
          <w:sz w:val="28"/>
        </w:rPr>
        <w:t>
      Қазақстан Республикасының</w:t>
      </w:r>
    </w:p>
    <w:p>
      <w:pPr>
        <w:spacing w:after="0"/>
        <w:ind w:left="0"/>
        <w:jc w:val="both"/>
      </w:pPr>
      <w:r>
        <w:rPr>
          <w:rFonts w:ascii="Times New Roman"/>
          <w:b w:val="false"/>
          <w:i w:val="false"/>
          <w:color w:val="000000"/>
          <w:sz w:val="28"/>
        </w:rPr>
        <w:t>
      Сыртқы істер министрлігі</w:t>
      </w:r>
    </w:p>
    <w:p>
      <w:pPr>
        <w:spacing w:after="0"/>
        <w:ind w:left="0"/>
        <w:jc w:val="both"/>
      </w:pPr>
      <w:r>
        <w:rPr>
          <w:rFonts w:ascii="Times New Roman"/>
          <w:b w:val="false"/>
          <w:i w:val="false"/>
          <w:color w:val="000000"/>
          <w:sz w:val="28"/>
        </w:rPr>
        <w:t>
      "КЕЛІСІЛДІ"</w:t>
      </w:r>
    </w:p>
    <w:p>
      <w:pPr>
        <w:spacing w:after="0"/>
        <w:ind w:left="0"/>
        <w:jc w:val="both"/>
      </w:pPr>
      <w:r>
        <w:rPr>
          <w:rFonts w:ascii="Times New Roman"/>
          <w:b w:val="false"/>
          <w:i w:val="false"/>
          <w:color w:val="000000"/>
          <w:sz w:val="28"/>
        </w:rPr>
        <w:t>
      Қазақстан Республикасы</w:t>
      </w:r>
    </w:p>
    <w:p>
      <w:pPr>
        <w:spacing w:after="0"/>
        <w:ind w:left="0"/>
        <w:jc w:val="both"/>
      </w:pPr>
      <w:r>
        <w:rPr>
          <w:rFonts w:ascii="Times New Roman"/>
          <w:b w:val="false"/>
          <w:i w:val="false"/>
          <w:color w:val="000000"/>
          <w:sz w:val="28"/>
        </w:rPr>
        <w:t>
      Ұлттық экономика министрлігінің</w:t>
      </w:r>
    </w:p>
    <w:p>
      <w:pPr>
        <w:spacing w:after="0"/>
        <w:ind w:left="0"/>
        <w:jc w:val="both"/>
      </w:pPr>
      <w:r>
        <w:rPr>
          <w:rFonts w:ascii="Times New Roman"/>
          <w:b w:val="false"/>
          <w:i w:val="false"/>
          <w:color w:val="000000"/>
          <w:sz w:val="28"/>
        </w:rPr>
        <w:t>
      Статистика комитеті</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Ұлттық Банкі Басқармасының</w:t>
            </w:r>
            <w:r>
              <w:br/>
            </w:r>
            <w:r>
              <w:rPr>
                <w:rFonts w:ascii="Times New Roman"/>
                <w:b w:val="false"/>
                <w:i w:val="false"/>
                <w:color w:val="000000"/>
                <w:sz w:val="20"/>
              </w:rPr>
              <w:t xml:space="preserve">2019 жылғы 10 сәуірдегі </w:t>
            </w:r>
            <w:r>
              <w:br/>
            </w:r>
            <w:r>
              <w:rPr>
                <w:rFonts w:ascii="Times New Roman"/>
                <w:b w:val="false"/>
                <w:i w:val="false"/>
                <w:color w:val="000000"/>
                <w:sz w:val="20"/>
              </w:rPr>
              <w:t>№ 64 қаулысымен</w:t>
            </w:r>
            <w:r>
              <w:br/>
            </w:r>
            <w:r>
              <w:rPr>
                <w:rFonts w:ascii="Times New Roman"/>
                <w:b w:val="false"/>
                <w:i w:val="false"/>
                <w:color w:val="000000"/>
                <w:sz w:val="20"/>
              </w:rPr>
              <w:t>бекітілді</w:t>
            </w:r>
          </w:p>
        </w:tc>
      </w:tr>
    </w:tbl>
    <w:bookmarkStart w:name="z12" w:id="10"/>
    <w:p>
      <w:pPr>
        <w:spacing w:after="0"/>
        <w:ind w:left="0"/>
        <w:jc w:val="left"/>
      </w:pPr>
      <w:r>
        <w:rPr>
          <w:rFonts w:ascii="Times New Roman"/>
          <w:b/>
          <w:i w:val="false"/>
          <w:color w:val="000000"/>
        </w:rPr>
        <w:t xml:space="preserve"> Қазақстан Республикасында валюталық операцияларды мониторингтеу қағидалары</w:t>
      </w:r>
    </w:p>
    <w:bookmarkEnd w:id="10"/>
    <w:p>
      <w:pPr>
        <w:spacing w:after="0"/>
        <w:ind w:left="0"/>
        <w:jc w:val="both"/>
      </w:pPr>
      <w:r>
        <w:rPr>
          <w:rFonts w:ascii="Times New Roman"/>
          <w:b w:val="false"/>
          <w:i w:val="false"/>
          <w:color w:val="ff0000"/>
          <w:sz w:val="28"/>
        </w:rPr>
        <w:t xml:space="preserve">
      Ескерту. Қағидалар жаңа редакцияда - ҚР Ұлттық Банкі Басқармасының 31.03.2026 </w:t>
      </w:r>
      <w:r>
        <w:rPr>
          <w:rFonts w:ascii="Times New Roman"/>
          <w:b w:val="false"/>
          <w:i w:val="false"/>
          <w:color w:val="ff0000"/>
          <w:sz w:val="28"/>
        </w:rPr>
        <w:t>№ 29</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4-т</w:t>
      </w:r>
      <w:r>
        <w:rPr>
          <w:rFonts w:ascii="Times New Roman"/>
          <w:b w:val="false"/>
          <w:i w:val="false"/>
          <w:color w:val="ff0000"/>
          <w:sz w:val="28"/>
        </w:rPr>
        <w:t>. қараңыз) қаулысымен.</w:t>
      </w:r>
    </w:p>
    <w:bookmarkStart w:name="z13" w:id="11"/>
    <w:p>
      <w:pPr>
        <w:spacing w:after="0"/>
        <w:ind w:left="0"/>
        <w:jc w:val="left"/>
      </w:pPr>
      <w:r>
        <w:rPr>
          <w:rFonts w:ascii="Times New Roman"/>
          <w:b/>
          <w:i w:val="false"/>
          <w:color w:val="000000"/>
        </w:rPr>
        <w:t xml:space="preserve"> 1-тарау. Жалпы ережелер</w:t>
      </w:r>
    </w:p>
    <w:bookmarkEnd w:id="11"/>
    <w:bookmarkStart w:name="z14" w:id="12"/>
    <w:p>
      <w:pPr>
        <w:spacing w:after="0"/>
        <w:ind w:left="0"/>
        <w:jc w:val="both"/>
      </w:pPr>
      <w:r>
        <w:rPr>
          <w:rFonts w:ascii="Times New Roman"/>
          <w:b w:val="false"/>
          <w:i w:val="false"/>
          <w:color w:val="000000"/>
          <w:sz w:val="28"/>
        </w:rPr>
        <w:t xml:space="preserve">
      1. Қазақстан Республикасында валюталық операцияларды мониторингтеу қағидалары (бұдан әрі – Қағидалар) "Қазақстан Республикасы Ұлттық Банкiнiң ережесiн және құрылымын бекiту туралы" Қазақстан Республикасы Президентінің 2003 жылғы 31 желтоқсандағы № 1271 Жарлығымен бекітілген Қазақстан Республикасының Ұлттық Банкi туралы ереженің (бұдан әрі – Ұлттық Банк туралы ереже) 19-тармағының екінші бөлігі екінші абзацының </w:t>
      </w:r>
      <w:r>
        <w:rPr>
          <w:rFonts w:ascii="Times New Roman"/>
          <w:b w:val="false"/>
          <w:i w:val="false"/>
          <w:color w:val="000000"/>
          <w:sz w:val="28"/>
        </w:rPr>
        <w:t>41) тармақшасына</w:t>
      </w:r>
      <w:r>
        <w:rPr>
          <w:rFonts w:ascii="Times New Roman"/>
          <w:b w:val="false"/>
          <w:i w:val="false"/>
          <w:color w:val="000000"/>
          <w:sz w:val="28"/>
        </w:rPr>
        <w:t xml:space="preserve">, "Мемлекеттік статистика туралы" Қазақстан Республикасы Заңының 16-бабы 3-тармағының </w:t>
      </w:r>
      <w:r>
        <w:rPr>
          <w:rFonts w:ascii="Times New Roman"/>
          <w:b w:val="false"/>
          <w:i w:val="false"/>
          <w:color w:val="000000"/>
          <w:sz w:val="28"/>
        </w:rPr>
        <w:t>2) тармақшасына</w:t>
      </w:r>
      <w:r>
        <w:rPr>
          <w:rFonts w:ascii="Times New Roman"/>
          <w:b w:val="false"/>
          <w:i w:val="false"/>
          <w:color w:val="000000"/>
          <w:sz w:val="28"/>
        </w:rPr>
        <w:t xml:space="preserve"> сәйкес әзірленді және онда Қазақстан Республикасында валюталық операцияларды мониторингтеуді жүзеге асыру тәртібі айқындалады.</w:t>
      </w:r>
    </w:p>
    <w:bookmarkEnd w:id="12"/>
    <w:bookmarkStart w:name="z2275" w:id="13"/>
    <w:p>
      <w:pPr>
        <w:spacing w:after="0"/>
        <w:ind w:left="0"/>
        <w:jc w:val="both"/>
      </w:pPr>
      <w:r>
        <w:rPr>
          <w:rFonts w:ascii="Times New Roman"/>
          <w:b w:val="false"/>
          <w:i w:val="false"/>
          <w:color w:val="000000"/>
          <w:sz w:val="28"/>
        </w:rPr>
        <w:t xml:space="preserve">
      2. Қағидаларда пайдаланылатын ұғымдар мен терминдер Қазақстан Республикасының Цифрлық Кодексінде және "Валюталық реттеу және валюталық бақылау туралы" Қазақстан Республикасының </w:t>
      </w:r>
      <w:r>
        <w:rPr>
          <w:rFonts w:ascii="Times New Roman"/>
          <w:b w:val="false"/>
          <w:i w:val="false"/>
          <w:color w:val="000000"/>
          <w:sz w:val="28"/>
        </w:rPr>
        <w:t>Заңында</w:t>
      </w:r>
      <w:r>
        <w:rPr>
          <w:rFonts w:ascii="Times New Roman"/>
          <w:b w:val="false"/>
          <w:i w:val="false"/>
          <w:color w:val="000000"/>
          <w:sz w:val="28"/>
        </w:rPr>
        <w:t xml:space="preserve"> (бұдан әрі – Валюталық реттеу және валюталық бақылау туралы заң) көрсетілген мағынасында қолданылады.</w:t>
      </w:r>
    </w:p>
    <w:bookmarkEnd w:id="13"/>
    <w:bookmarkStart w:name="z16" w:id="14"/>
    <w:p>
      <w:pPr>
        <w:spacing w:after="0"/>
        <w:ind w:left="0"/>
        <w:jc w:val="both"/>
      </w:pPr>
      <w:r>
        <w:rPr>
          <w:rFonts w:ascii="Times New Roman"/>
          <w:b w:val="false"/>
          <w:i w:val="false"/>
          <w:color w:val="000000"/>
          <w:sz w:val="28"/>
        </w:rPr>
        <w:t>
      Қағидалардың мақсаты үшін мынадай ұғымдар да пайдаланылады:</w:t>
      </w:r>
    </w:p>
    <w:bookmarkEnd w:id="14"/>
    <w:bookmarkStart w:name="z17" w:id="15"/>
    <w:p>
      <w:pPr>
        <w:spacing w:after="0"/>
        <w:ind w:left="0"/>
        <w:jc w:val="both"/>
      </w:pPr>
      <w:r>
        <w:rPr>
          <w:rFonts w:ascii="Times New Roman"/>
          <w:b w:val="false"/>
          <w:i w:val="false"/>
          <w:color w:val="000000"/>
          <w:sz w:val="28"/>
        </w:rPr>
        <w:t>
      1) бейрезидент-эмитенттердің бағалы қағаздары – базалық активі бейрезидент-эмитенттердің бағалы қағаздары болып табылатын депозитарлық қолхаттарды қоса алғанда, Қазақстан Республикасының және (немесе) эмитент елінің заңнамасына сәйкес бағалы қағаздар болып танылатын қаржы құралдары;</w:t>
      </w:r>
    </w:p>
    <w:bookmarkEnd w:id="15"/>
    <w:bookmarkStart w:name="z18" w:id="16"/>
    <w:p>
      <w:pPr>
        <w:spacing w:after="0"/>
        <w:ind w:left="0"/>
        <w:jc w:val="both"/>
      </w:pPr>
      <w:r>
        <w:rPr>
          <w:rFonts w:ascii="Times New Roman"/>
          <w:b w:val="false"/>
          <w:i w:val="false"/>
          <w:color w:val="000000"/>
          <w:sz w:val="28"/>
        </w:rPr>
        <w:t>
      2) есептік нөмірлердің тізілімі – олардың негізінде және (немесе) орындалуы үшін капитал қозғалысының операциялары және оларға теңестірілген операциялар жүргізілетін валюталық шарттарға (бұдан әрі – капитал қозғалысы жөніндегі валюталық шарттар) және шетелдік банктердегі, халықаралық қаржы ұйымдарындағы шоттарға Қазақстан Республикасының Ұлттық Банкі (бұдан әрі – Ұлттық Банк) берген қолданыстағы есептік нөмірлердің, сондай-ақ тіркеу куәліктерінің, хабарлау туралы куәліктердің қолданыстағы нөмірлерінің тізбесі;</w:t>
      </w:r>
    </w:p>
    <w:bookmarkEnd w:id="16"/>
    <w:bookmarkStart w:name="z19" w:id="17"/>
    <w:p>
      <w:pPr>
        <w:spacing w:after="0"/>
        <w:ind w:left="0"/>
        <w:jc w:val="both"/>
      </w:pPr>
      <w:r>
        <w:rPr>
          <w:rFonts w:ascii="Times New Roman"/>
          <w:b w:val="false"/>
          <w:i w:val="false"/>
          <w:color w:val="000000"/>
          <w:sz w:val="28"/>
        </w:rPr>
        <w:t>
      3) инвестициялау объектісі – акциялары, қатысу үлесі, пайлары сатып алынатын (сатып алынған) заңды тұлға, инвестициялық пай қоры, сондай-ақ мүлкіне мүліктік жарналар енгізілетін (енгізілген) заңды тұлға, жай серіктестік, консорциум. Депозитарлық қолхаттармен операциялар жүргізілген жағдайда олардың базалық активі болып табылатын бағалы қағаз эмитенті инвестициялау объектісі болып табылады;</w:t>
      </w:r>
    </w:p>
    <w:bookmarkEnd w:id="17"/>
    <w:bookmarkStart w:name="z20" w:id="18"/>
    <w:p>
      <w:pPr>
        <w:spacing w:after="0"/>
        <w:ind w:left="0"/>
        <w:jc w:val="both"/>
      </w:pPr>
      <w:r>
        <w:rPr>
          <w:rFonts w:ascii="Times New Roman"/>
          <w:b w:val="false"/>
          <w:i w:val="false"/>
          <w:color w:val="000000"/>
          <w:sz w:val="28"/>
        </w:rPr>
        <w:t>
      4) инвестор – инвестициялау объектiсiне меншік құқығы өтетін (өткен) жеке немесе заңды тұлға;</w:t>
      </w:r>
    </w:p>
    <w:bookmarkEnd w:id="18"/>
    <w:bookmarkStart w:name="z21" w:id="19"/>
    <w:p>
      <w:pPr>
        <w:spacing w:after="0"/>
        <w:ind w:left="0"/>
        <w:jc w:val="both"/>
      </w:pPr>
      <w:r>
        <w:rPr>
          <w:rFonts w:ascii="Times New Roman"/>
          <w:b w:val="false"/>
          <w:i w:val="false"/>
          <w:color w:val="000000"/>
          <w:sz w:val="28"/>
        </w:rPr>
        <w:t>
      5) капитал қозғалысы бойынша валюталық шарт – олардың негізінде және (немесе) орындалуы үшін капитал қозғалысы операциялары мен оларға теңестірілген операциялар жүзеге асырылатын келісімдер, құрылтай құжаттары, оларға енгізілген өзгерістер және (немесе) толықтырулар, сондай-ақ өзге де құжаттар;</w:t>
      </w:r>
    </w:p>
    <w:bookmarkEnd w:id="19"/>
    <w:bookmarkStart w:name="z22" w:id="20"/>
    <w:p>
      <w:pPr>
        <w:spacing w:after="0"/>
        <w:ind w:left="0"/>
        <w:jc w:val="both"/>
      </w:pPr>
      <w:r>
        <w:rPr>
          <w:rFonts w:ascii="Times New Roman"/>
          <w:b w:val="false"/>
          <w:i w:val="false"/>
          <w:color w:val="000000"/>
          <w:sz w:val="28"/>
        </w:rPr>
        <w:t>
      6) меншікті операциялар – валюталық шарт тарапы болып табылатын резиденттің өз атынан жүзеге асыратын операциясы;</w:t>
      </w:r>
    </w:p>
    <w:bookmarkEnd w:id="20"/>
    <w:bookmarkStart w:name="z23" w:id="21"/>
    <w:p>
      <w:pPr>
        <w:spacing w:after="0"/>
        <w:ind w:left="0"/>
        <w:jc w:val="both"/>
      </w:pPr>
      <w:r>
        <w:rPr>
          <w:rFonts w:ascii="Times New Roman"/>
          <w:b w:val="false"/>
          <w:i w:val="false"/>
          <w:color w:val="000000"/>
          <w:sz w:val="28"/>
        </w:rPr>
        <w:t>
      7) резидент-эмитенттердің бағалы қағаздары – базалық активі резидент-эмитенттердің бағалы қағаздары болып табылатын депозитарлық қолхаттарды қоса алғанда, Қазақстан Республикасының заңнамасына сәйкес бағалы қағаздар болып танылатын қаржы құралдары;</w:t>
      </w:r>
    </w:p>
    <w:bookmarkEnd w:id="21"/>
    <w:bookmarkStart w:name="z24" w:id="22"/>
    <w:p>
      <w:pPr>
        <w:spacing w:after="0"/>
        <w:ind w:left="0"/>
        <w:jc w:val="both"/>
      </w:pPr>
      <w:r>
        <w:rPr>
          <w:rFonts w:ascii="Times New Roman"/>
          <w:b w:val="false"/>
          <w:i w:val="false"/>
          <w:color w:val="000000"/>
          <w:sz w:val="28"/>
        </w:rPr>
        <w:t>
      8) тіркеу куәлігі – Қағидалар қолданысқа енгізілгенге дейін валюталық шартты тіркеу кезінде Ұлттық Банк берген және күші жойылмаған құжат;</w:t>
      </w:r>
    </w:p>
    <w:bookmarkEnd w:id="22"/>
    <w:bookmarkStart w:name="z25" w:id="23"/>
    <w:p>
      <w:pPr>
        <w:spacing w:after="0"/>
        <w:ind w:left="0"/>
        <w:jc w:val="both"/>
      </w:pPr>
      <w:r>
        <w:rPr>
          <w:rFonts w:ascii="Times New Roman"/>
          <w:b w:val="false"/>
          <w:i w:val="false"/>
          <w:color w:val="000000"/>
          <w:sz w:val="28"/>
        </w:rPr>
        <w:t>
      9) хабарлама туралы куәлік – Қағидалар қолданысқа енгізілгенге дейін валюталық шартқа немесе шетелдік банктегі шотқа Ұлттық Банк берген және күші жойылмаған құжат.</w:t>
      </w:r>
    </w:p>
    <w:bookmarkEnd w:id="23"/>
    <w:bookmarkStart w:name="z26" w:id="24"/>
    <w:p>
      <w:pPr>
        <w:spacing w:after="0"/>
        <w:ind w:left="0"/>
        <w:jc w:val="both"/>
      </w:pPr>
      <w:r>
        <w:rPr>
          <w:rFonts w:ascii="Times New Roman"/>
          <w:b w:val="false"/>
          <w:i w:val="false"/>
          <w:color w:val="000000"/>
          <w:sz w:val="28"/>
        </w:rPr>
        <w:t>
      3. Капитал қозғалысы және оларға теңестірілген операциялар бойынша валюталық шарттарға, резиденттердің шетелдік банктердегі, халықаралық қаржы ұйымдарындағы шоттарына есептік нөмірлер беру Ұлттық Банк тарапынан қандай да бір міндеттемелерсіз жүзеге асырылады. Есептік нөмірдің болуы Қазақстан Республикасының заңнамасының талаптарын бұзғаны үшін жауаптылықтан босатуға негіз бола алмайды.</w:t>
      </w:r>
    </w:p>
    <w:bookmarkEnd w:id="24"/>
    <w:bookmarkStart w:name="z27" w:id="25"/>
    <w:p>
      <w:pPr>
        <w:spacing w:after="0"/>
        <w:ind w:left="0"/>
        <w:jc w:val="both"/>
      </w:pPr>
      <w:r>
        <w:rPr>
          <w:rFonts w:ascii="Times New Roman"/>
          <w:b w:val="false"/>
          <w:i w:val="false"/>
          <w:color w:val="000000"/>
          <w:sz w:val="28"/>
        </w:rPr>
        <w:t>
      4. Қағидалардың 15-тармағы бірінші бөлігінің 9) тармақшасында және 22-тармағы бірінші бөлігінің 4) тармақшасында көзделген мән-жайлардың туындағанын растайтын құжат сот шешімі не шет мемлекеттің уәкілетті мемлекеттік органының жеке тұлға-бейрезиденттің қайтыс болуын тіркеу, қайтыс болған деп жариялау, әрекетке қабілетсіздігі не әрекетке қабілетінің шектеулілігі танылуы, бейрезидент заңды тұлғаны тарату туралы құжаты болып табылады. Егер бұл құжаттар шет тілінде жасалған болса, онда олардың қазақ немесе орыс тіліндегі аудармасы қоса ұсынылады.</w:t>
      </w:r>
    </w:p>
    <w:bookmarkEnd w:id="2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4-тармақ жаңа редакцияда – ҚР Ұлттық Банкі Басқармасының 27.07.2026 </w:t>
      </w:r>
      <w:r>
        <w:rPr>
          <w:rFonts w:ascii="Times New Roman"/>
          <w:b w:val="false"/>
          <w:i w:val="false"/>
          <w:color w:val="000000"/>
          <w:sz w:val="28"/>
        </w:rPr>
        <w:t>№ 90</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қаулысымен.</w:t>
      </w:r>
      <w:r>
        <w:br/>
      </w:r>
      <w:r>
        <w:rPr>
          <w:rFonts w:ascii="Times New Roman"/>
          <w:b w:val="false"/>
          <w:i w:val="false"/>
          <w:color w:val="000000"/>
          <w:sz w:val="28"/>
        </w:rPr>
        <w:t>
</w:t>
      </w:r>
    </w:p>
    <w:bookmarkStart w:name="z28" w:id="26"/>
    <w:p>
      <w:pPr>
        <w:spacing w:after="0"/>
        <w:ind w:left="0"/>
        <w:jc w:val="both"/>
      </w:pPr>
      <w:r>
        <w:rPr>
          <w:rFonts w:ascii="Times New Roman"/>
          <w:b w:val="false"/>
          <w:i w:val="false"/>
          <w:color w:val="000000"/>
          <w:sz w:val="28"/>
        </w:rPr>
        <w:t>
      5. Егер Қағидаларда белгіленген мәліметтерді, есептерді және (немесе) өзге де құжаттарды ұсыну мерзімі жұмыс істемейтін күнге сәйкес келсе, онда тиісті мерзім келесі жұмыс күніне ауыстырылады.</w:t>
      </w:r>
    </w:p>
    <w:bookmarkEnd w:id="26"/>
    <w:bookmarkStart w:name="z29" w:id="27"/>
    <w:p>
      <w:pPr>
        <w:spacing w:after="0"/>
        <w:ind w:left="0"/>
        <w:jc w:val="both"/>
      </w:pPr>
      <w:r>
        <w:rPr>
          <w:rFonts w:ascii="Times New Roman"/>
          <w:b w:val="false"/>
          <w:i w:val="false"/>
          <w:color w:val="000000"/>
          <w:sz w:val="28"/>
        </w:rPr>
        <w:t>
      6. Қағидаларда өзгеше көзделмесе, заңды тұлғаларға қатысты (банктерді, Қазақстан Республикасының аумағында қызметін жүзеге асыратын бейрезидент банктердің филиалдарын қоспағанда) белгіленген Қағидалардың ережелері олардың филиалдары мен өкілдіктеріне де қолданылады.</w:t>
      </w:r>
    </w:p>
    <w:bookmarkEnd w:id="27"/>
    <w:bookmarkStart w:name="z30" w:id="28"/>
    <w:p>
      <w:pPr>
        <w:spacing w:after="0"/>
        <w:ind w:left="0"/>
        <w:jc w:val="both"/>
      </w:pPr>
      <w:r>
        <w:rPr>
          <w:rFonts w:ascii="Times New Roman"/>
          <w:b w:val="false"/>
          <w:i w:val="false"/>
          <w:color w:val="000000"/>
          <w:sz w:val="28"/>
        </w:rPr>
        <w:t>
      7. Есептік нөмірлердің тізілімі Ұлттық Банктің ресми интернет-ресурсында орналастырылады.</w:t>
      </w:r>
    </w:p>
    <w:bookmarkEnd w:id="28"/>
    <w:bookmarkStart w:name="z31" w:id="29"/>
    <w:p>
      <w:pPr>
        <w:spacing w:after="0"/>
        <w:ind w:left="0"/>
        <w:jc w:val="left"/>
      </w:pPr>
      <w:r>
        <w:rPr>
          <w:rFonts w:ascii="Times New Roman"/>
          <w:b/>
          <w:i w:val="false"/>
          <w:color w:val="000000"/>
        </w:rPr>
        <w:t xml:space="preserve"> 2-тарау. Валюталық операцияларды мониторингтеу тәртібі</w:t>
      </w:r>
    </w:p>
    <w:bookmarkEnd w:id="29"/>
    <w:bookmarkStart w:name="z32" w:id="30"/>
    <w:p>
      <w:pPr>
        <w:spacing w:after="0"/>
        <w:ind w:left="0"/>
        <w:jc w:val="left"/>
      </w:pPr>
      <w:r>
        <w:rPr>
          <w:rFonts w:ascii="Times New Roman"/>
          <w:b/>
          <w:i w:val="false"/>
          <w:color w:val="000000"/>
        </w:rPr>
        <w:t xml:space="preserve"> 1-параграф. Капитал қозғалысы бойынша валюталық шарттарға есептік нөмірлер беру</w:t>
      </w:r>
    </w:p>
    <w:bookmarkEnd w:id="30"/>
    <w:bookmarkStart w:name="z33" w:id="31"/>
    <w:p>
      <w:pPr>
        <w:spacing w:after="0"/>
        <w:ind w:left="0"/>
        <w:jc w:val="both"/>
      </w:pPr>
      <w:r>
        <w:rPr>
          <w:rFonts w:ascii="Times New Roman"/>
          <w:b w:val="false"/>
          <w:i w:val="false"/>
          <w:color w:val="000000"/>
          <w:sz w:val="28"/>
        </w:rPr>
        <w:t>
      8. Капитал қозғалысы бойынша валюталық шартқа есептік нөмір беріледі, және оның аясында:</w:t>
      </w:r>
    </w:p>
    <w:bookmarkEnd w:id="31"/>
    <w:bookmarkStart w:name="z34" w:id="32"/>
    <w:p>
      <w:pPr>
        <w:spacing w:after="0"/>
        <w:ind w:left="0"/>
        <w:jc w:val="both"/>
      </w:pPr>
      <w:r>
        <w:rPr>
          <w:rFonts w:ascii="Times New Roman"/>
          <w:b w:val="false"/>
          <w:i w:val="false"/>
          <w:color w:val="000000"/>
          <w:sz w:val="28"/>
        </w:rPr>
        <w:t>
      1) баламасы 500 000 (бес жүз мың) Америка Құрама Штаттарының (бұдан әрі – АҚШ) долларынан асатын сомада (сыйақы, комиссия, айыппұл және өзге де төлемдерді есептемегенде) Қазақстан Республикасына мүліктің (ақшаның) түсуі және (немесе) резиденттің бейрезидентке мүлікті (ақшаны) қайтару міндеттемесінің туындауы;</w:t>
      </w:r>
    </w:p>
    <w:bookmarkEnd w:id="32"/>
    <w:bookmarkStart w:name="z35" w:id="33"/>
    <w:p>
      <w:pPr>
        <w:spacing w:after="0"/>
        <w:ind w:left="0"/>
        <w:jc w:val="both"/>
      </w:pPr>
      <w:r>
        <w:rPr>
          <w:rFonts w:ascii="Times New Roman"/>
          <w:b w:val="false"/>
          <w:i w:val="false"/>
          <w:color w:val="000000"/>
          <w:sz w:val="28"/>
        </w:rPr>
        <w:t>
      2) баламасы 500 000 (бес жүз мың) АҚШ долларынан асатын сомада (сыйақы, комиссия, айыппұл және өзге де төлемдерді есептемегенде) Қазақстан Республикасынан мүлікті беру (ақша аудару) және (немесе) резиденттің бейрезидентке мүлікті (ақшаны) қайтаруы жөнінде талаптардың туындауы көзделеді.</w:t>
      </w:r>
    </w:p>
    <w:bookmarkEnd w:id="33"/>
    <w:bookmarkStart w:name="z36" w:id="34"/>
    <w:p>
      <w:pPr>
        <w:spacing w:after="0"/>
        <w:ind w:left="0"/>
        <w:jc w:val="both"/>
      </w:pPr>
      <w:r>
        <w:rPr>
          <w:rFonts w:ascii="Times New Roman"/>
          <w:b w:val="false"/>
          <w:i w:val="false"/>
          <w:color w:val="000000"/>
          <w:sz w:val="28"/>
        </w:rPr>
        <w:t>
      9. Егер капитал қозғалысы бойынша валюталық шартта оған қол қойылған күні (ондай күн болмаған жағдайда – күшіне енген күні) шарттың сомасы көрсетілмеген болса, мұндай валюталық шарт есептік нөмір берілетін шарт ретінде қарастырылады.</w:t>
      </w:r>
    </w:p>
    <w:bookmarkEnd w:id="34"/>
    <w:bookmarkStart w:name="z37" w:id="35"/>
    <w:p>
      <w:pPr>
        <w:spacing w:after="0"/>
        <w:ind w:left="0"/>
        <w:jc w:val="both"/>
      </w:pPr>
      <w:r>
        <w:rPr>
          <w:rFonts w:ascii="Times New Roman"/>
          <w:b w:val="false"/>
          <w:i w:val="false"/>
          <w:color w:val="000000"/>
          <w:sz w:val="28"/>
        </w:rPr>
        <w:t>
      Шарттың сомасы АҚШ долларынан өзге валютада көрсетілген және АҚШ долларына айырбастау бағамы көрсетілмеген капитал қозғалысы бойынша валюталық шартқа есептік нөмір беруді айқындау мақсаты үшін АҚШ долларында валюталық шарт сомасының баламасын есептеу валюталық шартқа қол қойылған күні (ондай күн болмаған жағдайда – валюталық шарт күшіне енген күні) валюта айырбастаудың нарықтық бағамын пайдалана отырып жүзеге асырылады.</w:t>
      </w:r>
    </w:p>
    <w:bookmarkEnd w:id="35"/>
    <w:bookmarkStart w:name="z38" w:id="36"/>
    <w:p>
      <w:pPr>
        <w:spacing w:after="0"/>
        <w:ind w:left="0"/>
        <w:jc w:val="both"/>
      </w:pPr>
      <w:r>
        <w:rPr>
          <w:rFonts w:ascii="Times New Roman"/>
          <w:b w:val="false"/>
          <w:i w:val="false"/>
          <w:color w:val="000000"/>
          <w:sz w:val="28"/>
        </w:rPr>
        <w:t>
      Капитал қозғалысы бойынша валюталық шартқа оның сомасын ұлғайтатын өзгерістер және (немесе) толықтырулар енгізілген кезде, новация шартын жасау арқылы валюталық операция сомасы ұлғайтылған кезде, шарт сомасының ұлғаюының АҚШ долларындағы баламасы қосымша келісімге, новация шартына қол қойылған күні (ондай күн болмаған жағдайда – қосымша келісім, новация шарты күшіне енген күні) нарықтық айырбастау бағамы бойынша есептеледі.</w:t>
      </w:r>
    </w:p>
    <w:bookmarkEnd w:id="36"/>
    <w:bookmarkStart w:name="z39" w:id="37"/>
    <w:p>
      <w:pPr>
        <w:spacing w:after="0"/>
        <w:ind w:left="0"/>
        <w:jc w:val="both"/>
      </w:pPr>
      <w:r>
        <w:rPr>
          <w:rFonts w:ascii="Times New Roman"/>
          <w:b w:val="false"/>
          <w:i w:val="false"/>
          <w:color w:val="000000"/>
          <w:sz w:val="28"/>
        </w:rPr>
        <w:t>
      Сомасы Қағидалардың 8-тармағында көрсетілген шекті мәннен аспайтын капитал қозғалысы бойынша валюталық шарт бойынша, шартқа тиісті өзгерістер енгізілмей шарт сомасы нақты ұлғайтылған жағдайда, валюталық шарт бойынша нақты орындалған міндеттемелер сомасының АҚШ долларындағы баламасын есептеу тиісті операциялар жасалған күні валюта айырбастаудың нарықтық бағамын пайдалана отырып жүзеге асырылады.</w:t>
      </w:r>
    </w:p>
    <w:bookmarkEnd w:id="37"/>
    <w:bookmarkStart w:name="z40" w:id="38"/>
    <w:p>
      <w:pPr>
        <w:spacing w:after="0"/>
        <w:ind w:left="0"/>
        <w:jc w:val="both"/>
      </w:pPr>
      <w:r>
        <w:rPr>
          <w:rFonts w:ascii="Times New Roman"/>
          <w:b w:val="false"/>
          <w:i w:val="false"/>
          <w:color w:val="000000"/>
          <w:sz w:val="28"/>
        </w:rPr>
        <w:t>
      Талапты басқаға беру немесе борышты ауыстыру нәтижесінде резиденттің бейрезидентке талап ету құқығын немесе бейрезидент алдындағы борышты қабылдауы кезінде валюталық шарттың сомасы ретінде сыйақыны, комиссияны, айыппұлды және өзге де төлемдерді қоса алғанда, берілетін (қабылданатын) талап немесе борыш сомасы танылады.</w:t>
      </w:r>
    </w:p>
    <w:bookmarkEnd w:id="38"/>
    <w:bookmarkStart w:name="z41" w:id="39"/>
    <w:p>
      <w:pPr>
        <w:spacing w:after="0"/>
        <w:ind w:left="0"/>
        <w:jc w:val="both"/>
      </w:pPr>
      <w:r>
        <w:rPr>
          <w:rFonts w:ascii="Times New Roman"/>
          <w:b w:val="false"/>
          <w:i w:val="false"/>
          <w:color w:val="000000"/>
          <w:sz w:val="28"/>
        </w:rPr>
        <w:t>
      10. Капитал қозғалысы бойынша валюталық шарттың резидент-қатысушысы есептік нөмір алу үшін өзінің тұрақты тұратын жері (жеке тұлға үшін) немесе орналасқан жері (заңды тұлға үшін) бойынша Ұлттық Банктің аумақтық филиалына өтініш жасайды.</w:t>
      </w:r>
    </w:p>
    <w:bookmarkEnd w:id="39"/>
    <w:bookmarkStart w:name="z42" w:id="40"/>
    <w:p>
      <w:pPr>
        <w:spacing w:after="0"/>
        <w:ind w:left="0"/>
        <w:jc w:val="both"/>
      </w:pPr>
      <w:r>
        <w:rPr>
          <w:rFonts w:ascii="Times New Roman"/>
          <w:b w:val="false"/>
          <w:i w:val="false"/>
          <w:color w:val="000000"/>
          <w:sz w:val="28"/>
        </w:rPr>
        <w:t>
      Қазақстан Республикасынан тыс жерде тұратын резидент жеке тұлға есептік нөмір алу үшін тіркелген (тұрғылықты) жері бойынша Ұлттық Банктің аумақтық филиалына өтініш жасайды.</w:t>
      </w:r>
    </w:p>
    <w:bookmarkEnd w:id="40"/>
    <w:bookmarkStart w:name="z43" w:id="41"/>
    <w:p>
      <w:pPr>
        <w:spacing w:after="0"/>
        <w:ind w:left="0"/>
        <w:jc w:val="both"/>
      </w:pPr>
      <w:r>
        <w:rPr>
          <w:rFonts w:ascii="Times New Roman"/>
          <w:b w:val="false"/>
          <w:i w:val="false"/>
          <w:color w:val="000000"/>
          <w:sz w:val="28"/>
        </w:rPr>
        <w:t>
      11. Резидент-қатысушы капитал қозғалысы бойынша валюталық шарт бойынша міндеттемелерді тараптардың кез келгені орындай бастағанға дейін есептік нөмір алуға өтініш жасайды. Егер міндеттемелерді орындауды бірінші болып бейрезидент-қатысушы бастаса және бұл орындау мүлікті резиденттің пайдасына берумен (ақша түсуімен) байланысты болса, онда капитал қозғалысы бойынша валюталық шарттың резидент-қатысушысы мүлікті (ақшаны) алғанға дейін осындай валюталық шартқа есептік нөмір беруге өтініш жасайды.</w:t>
      </w:r>
    </w:p>
    <w:bookmarkEnd w:id="41"/>
    <w:bookmarkStart w:name="z44" w:id="42"/>
    <w:p>
      <w:pPr>
        <w:spacing w:after="0"/>
        <w:ind w:left="0"/>
        <w:jc w:val="both"/>
      </w:pPr>
      <w:r>
        <w:rPr>
          <w:rFonts w:ascii="Times New Roman"/>
          <w:b w:val="false"/>
          <w:i w:val="false"/>
          <w:color w:val="000000"/>
          <w:sz w:val="28"/>
        </w:rPr>
        <w:t>
      Сомасы Қағидалардың 8-тармағында көрсетілген шекті мәннен аспайтын валюталық шарт бойынша, тараптардың бірінің міндеттемелерді орындауы шарт сомасының нақты түрде шекті мәннен асып кетуіне әкеп соғатын болса, резидент-қатысушы осындай орындау басталғанға дейін есептік нөмір алуға өтініш жасайды.</w:t>
      </w:r>
    </w:p>
    <w:bookmarkEnd w:id="42"/>
    <w:bookmarkStart w:name="z45" w:id="43"/>
    <w:p>
      <w:pPr>
        <w:spacing w:after="0"/>
        <w:ind w:left="0"/>
        <w:jc w:val="both"/>
      </w:pPr>
      <w:r>
        <w:rPr>
          <w:rFonts w:ascii="Times New Roman"/>
          <w:b w:val="false"/>
          <w:i w:val="false"/>
          <w:color w:val="000000"/>
          <w:sz w:val="28"/>
        </w:rPr>
        <w:t>
      Талапты басқаға беру, борышты ауыстыру, өтеусіз беру, мұрагерлік, кепілдік жағдайдың басталуы немесе сот шешімі нәтижесінде резидент бейрезиденттен талап ету құқығын немесе борышты қабылдаған жағдайда, ол мұндай талаптың (борыштың) туындаған күнінен бастап күнтізбелік 60 (алпыс) күннен кешіктірмей, бірақ міндеттемелерді орындау басталғанға дейін есептік нөмір алуға өтініш жасайды.</w:t>
      </w:r>
    </w:p>
    <w:bookmarkEnd w:id="43"/>
    <w:bookmarkStart w:name="z46" w:id="44"/>
    <w:p>
      <w:pPr>
        <w:spacing w:after="0"/>
        <w:ind w:left="0"/>
        <w:jc w:val="both"/>
      </w:pPr>
      <w:r>
        <w:rPr>
          <w:rFonts w:ascii="Times New Roman"/>
          <w:b w:val="false"/>
          <w:i w:val="false"/>
          <w:color w:val="000000"/>
          <w:sz w:val="28"/>
        </w:rPr>
        <w:t>
      Резидентке шетелдегі жылжымайтын мүлікке меншік құқығы (жеке тұлға-резиденттерді қоспағанда) немесе бейрезидент заңды тұлғаның капиталындағы үлес резиденттен сатып алу, өтеусіз беру, мұрагерлік немесе сот шешімі нәтижесінде ауысқан жағдайда, резидент меншік құқығы ауысқан күннен бастап күнтізбелік 60 (алпыс) күннен кешіктірмей, бірақ оны иеліктен шығарғанға дейін есептік нөмір алуға өтініш жасайды.</w:t>
      </w:r>
    </w:p>
    <w:bookmarkEnd w:id="44"/>
    <w:bookmarkStart w:name="z47" w:id="45"/>
    <w:p>
      <w:pPr>
        <w:spacing w:after="0"/>
        <w:ind w:left="0"/>
        <w:jc w:val="both"/>
      </w:pPr>
      <w:r>
        <w:rPr>
          <w:rFonts w:ascii="Times New Roman"/>
          <w:b w:val="false"/>
          <w:i w:val="false"/>
          <w:color w:val="000000"/>
          <w:sz w:val="28"/>
        </w:rPr>
        <w:t>
      Резидент (экспорттаушы немесе импорттаушы) мен бейрезидент арасында болған бастапқы міндеттемені міндеттемені орындаудың өзге нысанасын немесе тәсілін көздейтін және капитал қозғалысының операцияларына жататын сол тұлғалар арасындағы басқа міндеттемемен ауыстырған кезде резидент ауыстырған күннен бастап күнтізбелік 60 (алпыс) күннен кешіктірмей, бірақ оның кез келген тарапының міндеттемелерін орындау басталғанға дейін капитал қозғалысы бойынша валюталық шартқа есептік нөмір беруге өтініш жасайды.</w:t>
      </w:r>
    </w:p>
    <w:bookmarkEnd w:id="45"/>
    <w:bookmarkStart w:name="z48" w:id="46"/>
    <w:p>
      <w:pPr>
        <w:spacing w:after="0"/>
        <w:ind w:left="0"/>
        <w:jc w:val="both"/>
      </w:pPr>
      <w:r>
        <w:rPr>
          <w:rFonts w:ascii="Times New Roman"/>
          <w:b w:val="false"/>
          <w:i w:val="false"/>
          <w:color w:val="000000"/>
          <w:sz w:val="28"/>
        </w:rPr>
        <w:t>
      Қағидалардың 14-тармағында көзделген негіздер бойынша жаңа есептік нөмір алу қажет болған жағдайда, резидент-қатысушы көрсетілген өзгерістер басталған күннен бастап күнтізбелік 60 (алпыс) күннен кешіктірмей өтініш жасайды.</w:t>
      </w:r>
    </w:p>
    <w:bookmarkEnd w:id="46"/>
    <w:bookmarkStart w:name="z49" w:id="47"/>
    <w:p>
      <w:pPr>
        <w:spacing w:after="0"/>
        <w:ind w:left="0"/>
        <w:jc w:val="both"/>
      </w:pPr>
      <w:r>
        <w:rPr>
          <w:rFonts w:ascii="Times New Roman"/>
          <w:b w:val="false"/>
          <w:i w:val="false"/>
          <w:color w:val="000000"/>
          <w:sz w:val="28"/>
        </w:rPr>
        <w:t>
      12. Капитал қозғалысы бойынша валюталық шартқа есептік нөмір алу үшін резидент-қатысушы Ұлттық Банкке:</w:t>
      </w:r>
    </w:p>
    <w:bookmarkEnd w:id="47"/>
    <w:bookmarkStart w:name="z50" w:id="48"/>
    <w:p>
      <w:pPr>
        <w:spacing w:after="0"/>
        <w:ind w:left="0"/>
        <w:jc w:val="both"/>
      </w:pPr>
      <w:r>
        <w:rPr>
          <w:rFonts w:ascii="Times New Roman"/>
          <w:b w:val="false"/>
          <w:i w:val="false"/>
          <w:color w:val="000000"/>
          <w:sz w:val="28"/>
        </w:rPr>
        <w:t>
      1) Қағидаларға 1-қосымшаға сәйкес нысан бойынша капитал қозғалысы бойынша валюталық шартқа есептік нөмір беруге өтініш;</w:t>
      </w:r>
    </w:p>
    <w:bookmarkEnd w:id="48"/>
    <w:bookmarkStart w:name="z51" w:id="49"/>
    <w:p>
      <w:pPr>
        <w:spacing w:after="0"/>
        <w:ind w:left="0"/>
        <w:jc w:val="both"/>
      </w:pPr>
      <w:r>
        <w:rPr>
          <w:rFonts w:ascii="Times New Roman"/>
          <w:b w:val="false"/>
          <w:i w:val="false"/>
          <w:color w:val="000000"/>
          <w:sz w:val="28"/>
        </w:rPr>
        <w:t>
      2) Қазақстан Республикасында тұрақты тұру құқығын растайтын құжаттың көшірмесін (шетел азаматтары немесе азаматтығы жоқ адамдар үшін);</w:t>
      </w:r>
    </w:p>
    <w:bookmarkEnd w:id="49"/>
    <w:bookmarkStart w:name="z52" w:id="50"/>
    <w:p>
      <w:pPr>
        <w:spacing w:after="0"/>
        <w:ind w:left="0"/>
        <w:jc w:val="both"/>
      </w:pPr>
      <w:r>
        <w:rPr>
          <w:rFonts w:ascii="Times New Roman"/>
          <w:b w:val="false"/>
          <w:i w:val="false"/>
          <w:color w:val="000000"/>
          <w:sz w:val="28"/>
        </w:rPr>
        <w:t>
      3) капитал қозғалысы бойынша валюталық шарттың және оған енгізілген өзгерістердің және (немесе) толықтырулардың көшірмелерін ұсынады. Егер капитал қозғалысы бойынша валюталық шарт шет тілінде жасалса, онда оның қазақ немесе орыс тіліне аудармасы ұсынылады.</w:t>
      </w:r>
    </w:p>
    <w:bookmarkEnd w:id="50"/>
    <w:bookmarkStart w:name="z53" w:id="51"/>
    <w:p>
      <w:pPr>
        <w:spacing w:after="0"/>
        <w:ind w:left="0"/>
        <w:jc w:val="both"/>
      </w:pPr>
      <w:r>
        <w:rPr>
          <w:rFonts w:ascii="Times New Roman"/>
          <w:b w:val="false"/>
          <w:i w:val="false"/>
          <w:color w:val="000000"/>
          <w:sz w:val="28"/>
        </w:rPr>
        <w:t>
      Егер капитал қозғалысы бойынша валюталық шарт бойынша міндеттемелер осындай валюталық шартқа есептік нөмір беруге өтініш бергенге дейін орындалған болса, резидент-қатысушы Ұлттық Банктің аумақтық филиалына міндеттемелердің туындағанын, орындалғанын және тоқтатылғанын растайтын құжаттардың көшірмелерін ұсынады.</w:t>
      </w:r>
    </w:p>
    <w:bookmarkEnd w:id="51"/>
    <w:bookmarkStart w:name="z54" w:id="52"/>
    <w:p>
      <w:pPr>
        <w:spacing w:after="0"/>
        <w:ind w:left="0"/>
        <w:jc w:val="both"/>
      </w:pPr>
      <w:r>
        <w:rPr>
          <w:rFonts w:ascii="Times New Roman"/>
          <w:b w:val="false"/>
          <w:i w:val="false"/>
          <w:color w:val="000000"/>
          <w:sz w:val="28"/>
        </w:rPr>
        <w:t>
      Қағидалардың 14-тармағында көзделген жағдайларда жаңа есептік нөмір беру үшін Қағидалардың осы тармағының бірінші бөлігінің 2) және 3) тармақшаларында және екінші бөлігінде көрсетілген құжаттар ұсынылады, егер олар Ұлттық Банкке соңғы ұсынылғаннан кейін өзгермеген болса, қайта ұсынылмайды.</w:t>
      </w:r>
    </w:p>
    <w:bookmarkEnd w:id="5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12-тармаққа өзгеріс енгізілді  – ҚР Ұлттық Банкі Басқармасының 27.07.2026 </w:t>
      </w:r>
      <w:r>
        <w:rPr>
          <w:rFonts w:ascii="Times New Roman"/>
          <w:b w:val="false"/>
          <w:i w:val="false"/>
          <w:color w:val="000000"/>
          <w:sz w:val="28"/>
        </w:rPr>
        <w:t>№ 90</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қаулысымен.</w:t>
      </w:r>
      <w:r>
        <w:br/>
      </w:r>
      <w:r>
        <w:rPr>
          <w:rFonts w:ascii="Times New Roman"/>
          <w:b w:val="false"/>
          <w:i w:val="false"/>
          <w:color w:val="000000"/>
          <w:sz w:val="28"/>
        </w:rPr>
        <w:t>
</w:t>
      </w:r>
    </w:p>
    <w:bookmarkStart w:name="z55" w:id="53"/>
    <w:p>
      <w:pPr>
        <w:spacing w:after="0"/>
        <w:ind w:left="0"/>
        <w:jc w:val="both"/>
      </w:pPr>
      <w:r>
        <w:rPr>
          <w:rFonts w:ascii="Times New Roman"/>
          <w:b w:val="false"/>
          <w:i w:val="false"/>
          <w:color w:val="000000"/>
          <w:sz w:val="28"/>
        </w:rPr>
        <w:t>
      13. Ұлттық Банктің аумақтық филиалы резидент Қағидалардың 12-тармағында көзделген құжаттар мен мәліметтерді толық көлемде ұсынған күннен бастап 5 (бес) жұмыс күні ішінде капитал қозғалысы бойынша валюталық шартқа есептік нөмір береді және есептік нөмірлердің тізіліміне енгізіледі.</w:t>
      </w:r>
    </w:p>
    <w:bookmarkEnd w:id="53"/>
    <w:bookmarkStart w:name="z56" w:id="54"/>
    <w:p>
      <w:pPr>
        <w:spacing w:after="0"/>
        <w:ind w:left="0"/>
        <w:jc w:val="both"/>
      </w:pPr>
      <w:r>
        <w:rPr>
          <w:rFonts w:ascii="Times New Roman"/>
          <w:b w:val="false"/>
          <w:i w:val="false"/>
          <w:color w:val="000000"/>
          <w:sz w:val="28"/>
        </w:rPr>
        <w:t>
      Есептік нөмір және оның берілген күні капитал қозғалысы бойынша валюталық шарттың көшірмесінің бірінші бетінде көрсетіледі және Ұлттық Банктің аумақтық филиалының уәкілетті қызметкерінің қолымен және мөрімен расталады.</w:t>
      </w:r>
    </w:p>
    <w:bookmarkEnd w:id="54"/>
    <w:bookmarkStart w:name="z57" w:id="55"/>
    <w:p>
      <w:pPr>
        <w:spacing w:after="0"/>
        <w:ind w:left="0"/>
        <w:jc w:val="both"/>
      </w:pPr>
      <w:r>
        <w:rPr>
          <w:rFonts w:ascii="Times New Roman"/>
          <w:b w:val="false"/>
          <w:i w:val="false"/>
          <w:color w:val="000000"/>
          <w:sz w:val="28"/>
        </w:rPr>
        <w:t>
      Ұлттық Банктің аумақтық филиалы капитал қозғалысы операциясын және оған теңестірілген операцияны жіктейді және есептік нөмір берілген капитал қозғалысы бойынша валюталық шарттың резидент-қатысушысына осы Қағидалардың 23 және 24-тармақтарына сәйкес есепті ұсыну қажеттілігі туралы хабарлайды.</w:t>
      </w:r>
    </w:p>
    <w:bookmarkEnd w:id="55"/>
    <w:bookmarkStart w:name="z67" w:id="56"/>
    <w:p>
      <w:pPr>
        <w:spacing w:after="0"/>
        <w:ind w:left="0"/>
        <w:jc w:val="both"/>
      </w:pPr>
      <w:r>
        <w:rPr>
          <w:rFonts w:ascii="Times New Roman"/>
          <w:b w:val="false"/>
          <w:i w:val="false"/>
          <w:color w:val="000000"/>
          <w:sz w:val="28"/>
        </w:rPr>
        <w:t>
      14. Есептік нөмір берілген капитал қозғалысы бойынша валюталық шартқа жаңа есептік нөмір беру мына мәліметтер өзгерген кезде талап етіледі:</w:t>
      </w:r>
    </w:p>
    <w:bookmarkEnd w:id="56"/>
    <w:p>
      <w:pPr>
        <w:spacing w:after="0"/>
        <w:ind w:left="0"/>
        <w:jc w:val="both"/>
      </w:pPr>
      <w:r>
        <w:rPr>
          <w:rFonts w:ascii="Times New Roman"/>
          <w:b w:val="false"/>
          <w:i w:val="false"/>
          <w:color w:val="000000"/>
          <w:sz w:val="28"/>
        </w:rPr>
        <w:t>
      1) капитал қозғалысы бойынша валюталық шарттың валютасы;</w:t>
      </w:r>
    </w:p>
    <w:p>
      <w:pPr>
        <w:spacing w:after="0"/>
        <w:ind w:left="0"/>
        <w:jc w:val="both"/>
      </w:pPr>
      <w:r>
        <w:rPr>
          <w:rFonts w:ascii="Times New Roman"/>
          <w:b w:val="false"/>
          <w:i w:val="false"/>
          <w:color w:val="000000"/>
          <w:sz w:val="28"/>
        </w:rPr>
        <w:t>
      2) капитал қозғалысы бойынша валюталық шарттың қатысушылары, егер мұндай өзгеріс капитал қозғалысы бойынша валюталық шарттың резидент-қатысушысының талаптары немесе міндеттемелері бойынша тұлғалардың ауысуына әкеп соқса;</w:t>
      </w:r>
    </w:p>
    <w:p>
      <w:pPr>
        <w:spacing w:after="0"/>
        <w:ind w:left="0"/>
        <w:jc w:val="both"/>
      </w:pPr>
      <w:r>
        <w:rPr>
          <w:rFonts w:ascii="Times New Roman"/>
          <w:b w:val="false"/>
          <w:i w:val="false"/>
          <w:color w:val="000000"/>
          <w:sz w:val="28"/>
        </w:rPr>
        <w:t>
      3) валюталық шарттың нысаны, егер мұндай өзгеріс капитал қозғалысы операцияларын, оларға теңестірілген операцияларды қайта жіктеуге және (немесе) есеп нысанының өзгеруіне әкеп соқса;</w:t>
      </w:r>
    </w:p>
    <w:p>
      <w:pPr>
        <w:spacing w:after="0"/>
        <w:ind w:left="0"/>
        <w:jc w:val="both"/>
      </w:pPr>
      <w:r>
        <w:rPr>
          <w:rFonts w:ascii="Times New Roman"/>
          <w:b w:val="false"/>
          <w:i w:val="false"/>
          <w:color w:val="000000"/>
          <w:sz w:val="28"/>
        </w:rPr>
        <w:t>
      4) валюталық шартқа қатысушы бейрезиденттердің сәйкестендіру деректері (жеке тұлғаның тегі, аты, әкесінің аты (ол болған жағдайда), тұрақты тұратын елі, оның ішінде азаматтығы немесе шет мемлекеттің заңнамасына сәйкес берілген құқығы негізінде, заңды тұлғаның, заңды тұлғаның филиалының (өкілдігінің) атауы, тіркелген елі);</w:t>
      </w:r>
    </w:p>
    <w:p>
      <w:pPr>
        <w:spacing w:after="0"/>
        <w:ind w:left="0"/>
        <w:jc w:val="both"/>
      </w:pPr>
      <w:r>
        <w:rPr>
          <w:rFonts w:ascii="Times New Roman"/>
          <w:b w:val="false"/>
          <w:i w:val="false"/>
          <w:color w:val="000000"/>
          <w:sz w:val="28"/>
        </w:rPr>
        <w:t>
      5) заңды тұлға болып табылатын, валюталық шарттың резидент-қатысушысының сәйкестендіру деректері, оның бірігуі, қосылуы, бөлінуі, бөлініп шығуы нәтижесінде өзгерген жағдайда.</w:t>
      </w:r>
    </w:p>
    <w:p>
      <w:pPr>
        <w:spacing w:after="0"/>
        <w:ind w:left="0"/>
        <w:jc w:val="both"/>
      </w:pPr>
      <w:r>
        <w:rPr>
          <w:rFonts w:ascii="Times New Roman"/>
          <w:b w:val="false"/>
          <w:i w:val="false"/>
          <w:color w:val="000000"/>
          <w:sz w:val="28"/>
        </w:rPr>
        <w:t>
      Есептік нөмір берілген капитал қозғалысы бойынша валюталық шартқа төмендегі мәліметтер өзгерген кезде жаңа есептік нөмір беру талап етілмейді:</w:t>
      </w:r>
    </w:p>
    <w:p>
      <w:pPr>
        <w:spacing w:after="0"/>
        <w:ind w:left="0"/>
        <w:jc w:val="both"/>
      </w:pPr>
      <w:r>
        <w:rPr>
          <w:rFonts w:ascii="Times New Roman"/>
          <w:b w:val="false"/>
          <w:i w:val="false"/>
          <w:color w:val="000000"/>
          <w:sz w:val="28"/>
        </w:rPr>
        <w:t>
      1) банк-агент сақталған жағдайда, резидент тартатын синдикатталған қарыз шарттарындағы кредиторлар өзгерген кезде;</w:t>
      </w:r>
    </w:p>
    <w:p>
      <w:pPr>
        <w:spacing w:after="0"/>
        <w:ind w:left="0"/>
        <w:jc w:val="both"/>
      </w:pPr>
      <w:r>
        <w:rPr>
          <w:rFonts w:ascii="Times New Roman"/>
          <w:b w:val="false"/>
          <w:i w:val="false"/>
          <w:color w:val="000000"/>
          <w:sz w:val="28"/>
        </w:rPr>
        <w:t>
      2) капитал қозғалысы бойынша валюталық шарттың резидент-қатысушысының сәйкестендіру деректері: заңды тұлғаның атауы, жеке тұлғаның тегі, аты, әкесінің аты (ол болған жағдайда) өзгерген кезде. Бұл ретте резидент сәйкестендіру деректерінің өзгергені туралы өзінің тұрақты тұратын немесе тіркелген жері (жеке тұлға үшін) не орналасқан жері (заңды тұлға үшін) бойынша Ұлттық Банктің аумақтық филиалына хабарлайды.</w:t>
      </w:r>
    </w:p>
    <w:p>
      <w:pPr>
        <w:spacing w:after="0"/>
        <w:ind w:left="0"/>
        <w:jc w:val="both"/>
      </w:pPr>
      <w:r>
        <w:rPr>
          <w:rFonts w:ascii="Times New Roman"/>
          <w:b w:val="false"/>
          <w:i w:val="false"/>
          <w:color w:val="000000"/>
          <w:sz w:val="28"/>
        </w:rPr>
        <w:t>
      Осы тармақтың бірінші бөлігінде көрсетілген мәліметтердің өзгеруін көздемейтін капитал қозғалысы бойынша валюталық шарттың жаңа редакцияда баяндалуы жаңа есептік нөмір беруді талап етпейді.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14-тармақ жаңа редакцияда – ҚР Ұлттық Банкі Басқармасының 27.07.2026 </w:t>
      </w:r>
      <w:r>
        <w:rPr>
          <w:rFonts w:ascii="Times New Roman"/>
          <w:b w:val="false"/>
          <w:i w:val="false"/>
          <w:color w:val="000000"/>
          <w:sz w:val="28"/>
        </w:rPr>
        <w:t>№ 90</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қаулысымен.</w:t>
      </w:r>
      <w:r>
        <w:br/>
      </w:r>
      <w:r>
        <w:rPr>
          <w:rFonts w:ascii="Times New Roman"/>
          <w:b w:val="false"/>
          <w:i w:val="false"/>
          <w:color w:val="000000"/>
          <w:sz w:val="28"/>
        </w:rPr>
        <w:t>
</w:t>
      </w:r>
    </w:p>
    <w:bookmarkStart w:name="z68" w:id="57"/>
    <w:p>
      <w:pPr>
        <w:spacing w:after="0"/>
        <w:ind w:left="0"/>
        <w:jc w:val="both"/>
      </w:pPr>
      <w:r>
        <w:rPr>
          <w:rFonts w:ascii="Times New Roman"/>
          <w:b w:val="false"/>
          <w:i w:val="false"/>
          <w:color w:val="000000"/>
          <w:sz w:val="28"/>
        </w:rPr>
        <w:t>
      15. Капитал қозғалысы бойынша валюталық шартқа берілген есептік нөмір мынадай жағдайларда:</w:t>
      </w:r>
    </w:p>
    <w:bookmarkEnd w:id="57"/>
    <w:bookmarkStart w:name="z69" w:id="58"/>
    <w:p>
      <w:pPr>
        <w:spacing w:after="0"/>
        <w:ind w:left="0"/>
        <w:jc w:val="both"/>
      </w:pPr>
      <w:r>
        <w:rPr>
          <w:rFonts w:ascii="Times New Roman"/>
          <w:b w:val="false"/>
          <w:i w:val="false"/>
          <w:color w:val="000000"/>
          <w:sz w:val="28"/>
        </w:rPr>
        <w:t>
      1) Қағидалардың 14-тармағында көзделген жағдайларда жаңа есептік нөмір берілген кезде;</w:t>
      </w:r>
    </w:p>
    <w:bookmarkEnd w:id="58"/>
    <w:bookmarkStart w:name="z70" w:id="59"/>
    <w:p>
      <w:pPr>
        <w:spacing w:after="0"/>
        <w:ind w:left="0"/>
        <w:jc w:val="both"/>
      </w:pPr>
      <w:r>
        <w:rPr>
          <w:rFonts w:ascii="Times New Roman"/>
          <w:b w:val="false"/>
          <w:i w:val="false"/>
          <w:color w:val="000000"/>
          <w:sz w:val="28"/>
        </w:rPr>
        <w:t>
      2) капитал қозғалысы бойынша валюталық шарттың талаптары немесе өзге де мәліметтері өзгеріп, соның нәтижесінде валюталық шарттың сомасы Қағидалардың 8-тармағында көрсетілген шекті мәннен төмен белгіленген немесе Қағидалардың 16-тармағына сәйкес валюталық шартқа есептік нөмір берілмейтін кезде;</w:t>
      </w:r>
    </w:p>
    <w:bookmarkEnd w:id="59"/>
    <w:bookmarkStart w:name="z71" w:id="60"/>
    <w:p>
      <w:pPr>
        <w:spacing w:after="0"/>
        <w:ind w:left="0"/>
        <w:jc w:val="both"/>
      </w:pPr>
      <w:r>
        <w:rPr>
          <w:rFonts w:ascii="Times New Roman"/>
          <w:b w:val="false"/>
          <w:i w:val="false"/>
          <w:color w:val="000000"/>
          <w:sz w:val="28"/>
        </w:rPr>
        <w:t>
      3) есептік нөмір берілген күннен бастап үш жыл өткеннен кейін валюталық шарт бойынша тараптар міндеттемелерді орындалмаған және (немесе) қолданылу мерзімі немесе міндеттемелерді орындау мерзімі аяқталған валюталық шарт бойынша міндеттемелер орындалмаған жағдайда;</w:t>
      </w:r>
    </w:p>
    <w:bookmarkEnd w:id="60"/>
    <w:bookmarkStart w:name="z72" w:id="61"/>
    <w:p>
      <w:pPr>
        <w:spacing w:after="0"/>
        <w:ind w:left="0"/>
        <w:jc w:val="both"/>
      </w:pPr>
      <w:r>
        <w:rPr>
          <w:rFonts w:ascii="Times New Roman"/>
          <w:b w:val="false"/>
          <w:i w:val="false"/>
          <w:color w:val="000000"/>
          <w:sz w:val="28"/>
        </w:rPr>
        <w:t>
      4) тараптар арасындағы міндеттемелер толық тоқтатылған және (немесе) нақты алынған (берілген) қаражат бойынша міндеттемелер толық орындалып, одан кейінгі үш жыл ішінде валюталық шарт бойынша операциялар болмаған жағдайда;</w:t>
      </w:r>
    </w:p>
    <w:bookmarkEnd w:id="61"/>
    <w:bookmarkStart w:name="z73" w:id="62"/>
    <w:p>
      <w:pPr>
        <w:spacing w:after="0"/>
        <w:ind w:left="0"/>
        <w:jc w:val="both"/>
      </w:pPr>
      <w:r>
        <w:rPr>
          <w:rFonts w:ascii="Times New Roman"/>
          <w:b w:val="false"/>
          <w:i w:val="false"/>
          <w:color w:val="000000"/>
          <w:sz w:val="28"/>
        </w:rPr>
        <w:t>
      5) активке иелік ету аяқталған кезде;</w:t>
      </w:r>
    </w:p>
    <w:bookmarkEnd w:id="62"/>
    <w:bookmarkStart w:name="z74" w:id="63"/>
    <w:p>
      <w:pPr>
        <w:spacing w:after="0"/>
        <w:ind w:left="0"/>
        <w:jc w:val="both"/>
      </w:pPr>
      <w:r>
        <w:rPr>
          <w:rFonts w:ascii="Times New Roman"/>
          <w:b w:val="false"/>
          <w:i w:val="false"/>
          <w:color w:val="000000"/>
          <w:sz w:val="28"/>
        </w:rPr>
        <w:t>
      6) капитал қозғалысы бойынша валюталық шарт тарапының резиденттігі өзгеріп, соның салдарынан шарт бойынша операциялар капитал қозғалысы операциялары болып табылмайтын жағдайда;</w:t>
      </w:r>
    </w:p>
    <w:bookmarkEnd w:id="63"/>
    <w:bookmarkStart w:name="z75" w:id="64"/>
    <w:p>
      <w:pPr>
        <w:spacing w:after="0"/>
        <w:ind w:left="0"/>
        <w:jc w:val="both"/>
      </w:pPr>
      <w:r>
        <w:rPr>
          <w:rFonts w:ascii="Times New Roman"/>
          <w:b w:val="false"/>
          <w:i w:val="false"/>
          <w:color w:val="000000"/>
          <w:sz w:val="28"/>
        </w:rPr>
        <w:t>
      7) Ұлттық бизнес-сәйкестендіру нөмірлері тізіліміне резидент заңды тұлғаның қызметінің тоқтатылғаны туралы мәліметтер енгізілген кезде;</w:t>
      </w:r>
    </w:p>
    <w:bookmarkEnd w:id="64"/>
    <w:bookmarkStart w:name="z77" w:id="65"/>
    <w:p>
      <w:pPr>
        <w:spacing w:after="0"/>
        <w:ind w:left="0"/>
        <w:jc w:val="both"/>
      </w:pPr>
      <w:r>
        <w:rPr>
          <w:rFonts w:ascii="Times New Roman"/>
          <w:b w:val="false"/>
          <w:i w:val="false"/>
          <w:color w:val="000000"/>
          <w:sz w:val="28"/>
        </w:rPr>
        <w:t>
      8) резидент жеке тұлға қайтыс болған, қайтыс болды деп жарияланған, сот әрекетке қабілетсіз не әрекетке қабілеті шектеулі деп таныған және құқықтық мирасқор болмаған жағдайда;</w:t>
      </w:r>
    </w:p>
    <w:bookmarkEnd w:id="65"/>
    <w:p>
      <w:pPr>
        <w:spacing w:after="0"/>
        <w:ind w:left="0"/>
        <w:jc w:val="both"/>
      </w:pPr>
      <w:r>
        <w:rPr>
          <w:rFonts w:ascii="Times New Roman"/>
          <w:b w:val="false"/>
          <w:i w:val="false"/>
          <w:color w:val="000000"/>
          <w:sz w:val="28"/>
        </w:rPr>
        <w:t>
      9) капитал қозғалысы бойынша валюталық шарттың тарапы болып табылатын бейрезидент жеке тұлға қайтыс болған, қайтыс болды деп жарияланған, сот әрекетке қабілетсіз не әрекетке қабілеті шектеулі деп таныған, бейрезидент заңды тұлға таратылған жағдайда;</w:t>
      </w:r>
    </w:p>
    <w:bookmarkStart w:name="z78" w:id="66"/>
    <w:p>
      <w:pPr>
        <w:spacing w:after="0"/>
        <w:ind w:left="0"/>
        <w:jc w:val="both"/>
      </w:pPr>
      <w:r>
        <w:rPr>
          <w:rFonts w:ascii="Times New Roman"/>
          <w:b w:val="false"/>
          <w:i w:val="false"/>
          <w:color w:val="000000"/>
          <w:sz w:val="28"/>
        </w:rPr>
        <w:t>
      10) капитал қозғалысы бойынша валюталық шарт жеке есепке алынған күннен бастап үш жыл өткен соң валюталық шарт бойынша міндеттемелер орындалмаған жағдайда Ұлттық Банктің аумақтық филиалында есептік нөмірлер тізілімінен алып тасталады.</w:t>
      </w:r>
    </w:p>
    <w:bookmarkEnd w:id="66"/>
    <w:bookmarkStart w:name="z79" w:id="67"/>
    <w:p>
      <w:pPr>
        <w:spacing w:after="0"/>
        <w:ind w:left="0"/>
        <w:jc w:val="both"/>
      </w:pPr>
      <w:r>
        <w:rPr>
          <w:rFonts w:ascii="Times New Roman"/>
          <w:b w:val="false"/>
          <w:i w:val="false"/>
          <w:color w:val="000000"/>
          <w:sz w:val="28"/>
        </w:rPr>
        <w:t>
      Осы тармақтың бірінші бөлігінің 4) тармақшасы резидент инвестициялау объектісі болып табылатын, инвестициялау объектісінің капиталына қатысатын немесе есептік нөмір берілген капитал қозғалысы бойынша валюталық шарт шеңберінде шетелдегі жылжымайтын мүлікке меншік құқығын алған жағдайларға қолданылмайды.</w:t>
      </w:r>
    </w:p>
    <w:bookmarkEnd w:id="67"/>
    <w:bookmarkStart w:name="z80" w:id="68"/>
    <w:p>
      <w:pPr>
        <w:spacing w:after="0"/>
        <w:ind w:left="0"/>
        <w:jc w:val="both"/>
      </w:pPr>
      <w:r>
        <w:rPr>
          <w:rFonts w:ascii="Times New Roman"/>
          <w:b w:val="false"/>
          <w:i w:val="false"/>
          <w:color w:val="000000"/>
          <w:sz w:val="28"/>
        </w:rPr>
        <w:t>
      Осы тармақтың бірінші бөлігінің 2), 3), 4), 5), 6) және 9) тармақшаларында көзделген жағдайларда резидент есептік нөмірді есептік нөмірлер тізілімінен алып тастау үшін Қағидаларға 1-қосымшаға сәйкес нысан бойынша өтініш береді.</w:t>
      </w:r>
    </w:p>
    <w:bookmarkEnd w:id="68"/>
    <w:bookmarkStart w:name="z81" w:id="69"/>
    <w:p>
      <w:pPr>
        <w:spacing w:after="0"/>
        <w:ind w:left="0"/>
        <w:jc w:val="both"/>
      </w:pPr>
      <w:r>
        <w:rPr>
          <w:rFonts w:ascii="Times New Roman"/>
          <w:b w:val="false"/>
          <w:i w:val="false"/>
          <w:color w:val="000000"/>
          <w:sz w:val="28"/>
        </w:rPr>
        <w:t>
      Осы тармақтың бірінші бөлігінің 2), 4), 5), 6) және 9) тармақшаларында көзделген жағдайларда резидент өтінішпен бірге өтініште көрсетілген мән-жайлардың басталғанын растайтын құжаттардың көшірмелерін ұсынады.</w:t>
      </w:r>
    </w:p>
    <w:bookmarkEnd w:id="69"/>
    <w:bookmarkStart w:name="z82" w:id="70"/>
    <w:p>
      <w:pPr>
        <w:spacing w:after="0"/>
        <w:ind w:left="0"/>
        <w:jc w:val="both"/>
      </w:pPr>
      <w:r>
        <w:rPr>
          <w:rFonts w:ascii="Times New Roman"/>
          <w:b w:val="false"/>
          <w:i w:val="false"/>
          <w:color w:val="000000"/>
          <w:sz w:val="28"/>
        </w:rPr>
        <w:t>
      Есептік нөмір берілген капитал қозғалысы бойынша валюталық шарт резиденттің тұрақты тұратын, тіркелген немесе орналасқан жері болмаған жағдайда, Ұлттық Банктің аумақтық филиалында жеке есепке алынады. Ұлттық Банктің аумақтық филиалы өз құзыреті шегінде өзге де мемлекеттік органдармен бірлесіп резиденттің орналасқан жерін анықтау жөніндегі жұмысты жыл сайын жүргізеді.</w:t>
      </w:r>
    </w:p>
    <w:bookmarkEnd w:id="70"/>
    <w:bookmarkStart w:name="z83" w:id="71"/>
    <w:p>
      <w:pPr>
        <w:spacing w:after="0"/>
        <w:ind w:left="0"/>
        <w:jc w:val="both"/>
      </w:pPr>
      <w:r>
        <w:rPr>
          <w:rFonts w:ascii="Times New Roman"/>
          <w:b w:val="false"/>
          <w:i w:val="false"/>
          <w:color w:val="000000"/>
          <w:sz w:val="28"/>
        </w:rPr>
        <w:t>
      Осы тармақтың бірінші бөлігінің 2), 3), 4), 5) және 6) тармақшаларында көзделген жағдайларда Қағидаларға 1-қосымшаға сәйкес нысан бойынша өтінішті резидент көрсетілген жағдайлар басталған күннен бастап күнтізбелік 60 (алпыс) күннен кешіктірмей ұсынады.</w:t>
      </w:r>
    </w:p>
    <w:bookmarkEnd w:id="71"/>
    <w:bookmarkStart w:name="z84" w:id="72"/>
    <w:p>
      <w:pPr>
        <w:spacing w:after="0"/>
        <w:ind w:left="0"/>
        <w:jc w:val="both"/>
      </w:pPr>
      <w:r>
        <w:rPr>
          <w:rFonts w:ascii="Times New Roman"/>
          <w:b w:val="false"/>
          <w:i w:val="false"/>
          <w:color w:val="000000"/>
          <w:sz w:val="28"/>
        </w:rPr>
        <w:t>
      Ұлттық Банктің аумақтық филиалы капитал қозғалысы бойынша валюталық шарттың есептік нөмірін резидент Қағидалардың осы тармағында көзделген құжаттар мен мәліметтерді толық көлемде ұсынғаннан кейін 10 (он) жұмыс күні ішінде есептік нөмірлер тізілімінен алып тастайды.</w:t>
      </w:r>
    </w:p>
    <w:bookmarkEnd w:id="7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15-тармаққа өзгеріс енгізілді  – ҚР Ұлттық Банкі Басқармасының 27.07.2026 </w:t>
      </w:r>
      <w:r>
        <w:rPr>
          <w:rFonts w:ascii="Times New Roman"/>
          <w:b w:val="false"/>
          <w:i w:val="false"/>
          <w:color w:val="000000"/>
          <w:sz w:val="28"/>
        </w:rPr>
        <w:t>№ 90</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қаулысымен.</w:t>
      </w:r>
      <w:r>
        <w:br/>
      </w:r>
      <w:r>
        <w:rPr>
          <w:rFonts w:ascii="Times New Roman"/>
          <w:b w:val="false"/>
          <w:i w:val="false"/>
          <w:color w:val="000000"/>
          <w:sz w:val="28"/>
        </w:rPr>
        <w:t>
</w:t>
      </w:r>
    </w:p>
    <w:bookmarkStart w:name="z85" w:id="73"/>
    <w:p>
      <w:pPr>
        <w:spacing w:after="0"/>
        <w:ind w:left="0"/>
        <w:jc w:val="both"/>
      </w:pPr>
      <w:r>
        <w:rPr>
          <w:rFonts w:ascii="Times New Roman"/>
          <w:b w:val="false"/>
          <w:i w:val="false"/>
          <w:color w:val="000000"/>
          <w:sz w:val="28"/>
        </w:rPr>
        <w:t>
      16. Мынадай капитал қозғалысы бойынша валюталық шарттарға есептік нөмір берілмейді:</w:t>
      </w:r>
    </w:p>
    <w:bookmarkEnd w:id="73"/>
    <w:bookmarkStart w:name="z86" w:id="74"/>
    <w:p>
      <w:pPr>
        <w:spacing w:after="0"/>
        <w:ind w:left="0"/>
        <w:jc w:val="both"/>
      </w:pPr>
      <w:r>
        <w:rPr>
          <w:rFonts w:ascii="Times New Roman"/>
          <w:b w:val="false"/>
          <w:i w:val="false"/>
          <w:color w:val="000000"/>
          <w:sz w:val="28"/>
        </w:rPr>
        <w:t>
      1) қатысушылары Қазақстан Республикасының Ұлттық Банкі және (немесе) Қазақстан Республикасының Қаржы министрлігі болып табылатын капитал қозғалысы бойынша валюталық шарттар;</w:t>
      </w:r>
    </w:p>
    <w:bookmarkEnd w:id="74"/>
    <w:bookmarkStart w:name="z87" w:id="75"/>
    <w:p>
      <w:pPr>
        <w:spacing w:after="0"/>
        <w:ind w:left="0"/>
        <w:jc w:val="both"/>
      </w:pPr>
      <w:r>
        <w:rPr>
          <w:rFonts w:ascii="Times New Roman"/>
          <w:b w:val="false"/>
          <w:i w:val="false"/>
          <w:color w:val="000000"/>
          <w:sz w:val="28"/>
        </w:rPr>
        <w:t>
      2) "Астана" халықаралық қаржы орталығының қатысушысы (қатысушылары) жалғыз резидент-қатысушысы (жалғыз резидент-қатысушылары) болып табылатын капитал қозғалысы бойынша валюталық шарттар;</w:t>
      </w:r>
    </w:p>
    <w:bookmarkEnd w:id="75"/>
    <w:bookmarkStart w:name="z88" w:id="76"/>
    <w:p>
      <w:pPr>
        <w:spacing w:after="0"/>
        <w:ind w:left="0"/>
        <w:jc w:val="both"/>
      </w:pPr>
      <w:r>
        <w:rPr>
          <w:rFonts w:ascii="Times New Roman"/>
          <w:b w:val="false"/>
          <w:i w:val="false"/>
          <w:color w:val="000000"/>
          <w:sz w:val="28"/>
        </w:rPr>
        <w:t>
      3) Қазақстан Республикасының мемлекеттік сыртқы қарыздары, Қазақстан Республикасының мемлекеттік кепілдіктері бар мемлекеттік емес сыртқы қарыздар туралы келісімдер.</w:t>
      </w:r>
    </w:p>
    <w:bookmarkEnd w:id="76"/>
    <w:bookmarkStart w:name="z89" w:id="77"/>
    <w:p>
      <w:pPr>
        <w:spacing w:after="0"/>
        <w:ind w:left="0"/>
        <w:jc w:val="both"/>
      </w:pPr>
      <w:r>
        <w:rPr>
          <w:rFonts w:ascii="Times New Roman"/>
          <w:b w:val="false"/>
          <w:i w:val="false"/>
          <w:color w:val="000000"/>
          <w:sz w:val="28"/>
        </w:rPr>
        <w:t>
      Капитал қозғалысының мынадай операциялары және оларға теңестірілген операциялар көзделген валюталық шарттарға есептік нөмір берілмейді:</w:t>
      </w:r>
    </w:p>
    <w:bookmarkEnd w:id="77"/>
    <w:bookmarkStart w:name="z90" w:id="78"/>
    <w:p>
      <w:pPr>
        <w:spacing w:after="0"/>
        <w:ind w:left="0"/>
        <w:jc w:val="both"/>
      </w:pPr>
      <w:r>
        <w:rPr>
          <w:rFonts w:ascii="Times New Roman"/>
          <w:b w:val="false"/>
          <w:i w:val="false"/>
          <w:color w:val="000000"/>
          <w:sz w:val="28"/>
        </w:rPr>
        <w:t>
      1) Қазақстан Республикасының шетелдік мекемелерімен, Қазақстан Республикасының аумағында қызметін жүзеге асыратын шетелдік ұйымдардың филиалдарымен (өкілдіктерімен) жүргізілетін операциялар;</w:t>
      </w:r>
    </w:p>
    <w:bookmarkEnd w:id="78"/>
    <w:bookmarkStart w:name="z91" w:id="79"/>
    <w:p>
      <w:pPr>
        <w:spacing w:after="0"/>
        <w:ind w:left="0"/>
        <w:jc w:val="both"/>
      </w:pPr>
      <w:r>
        <w:rPr>
          <w:rFonts w:ascii="Times New Roman"/>
          <w:b w:val="false"/>
          <w:i w:val="false"/>
          <w:color w:val="000000"/>
          <w:sz w:val="28"/>
        </w:rPr>
        <w:t>
      2) банктердің, сақтандыру (қайта сақтандыру) ұйымдарының, брокерлердің және (немесе) дилерлердің, басқарушы компаниялардың, Қазақстан Республикасының аумағында қызметін жүзеге асыратын Қазақстан Республикасының бейрезидент банктерінің филиалдары мен бейрезидент сақтандыру (қайта сақтандыру) ұйымдарының филиалдарының өз капитал қозғалысы операциялары;</w:t>
      </w:r>
    </w:p>
    <w:bookmarkEnd w:id="79"/>
    <w:bookmarkStart w:name="z92" w:id="80"/>
    <w:p>
      <w:pPr>
        <w:spacing w:after="0"/>
        <w:ind w:left="0"/>
        <w:jc w:val="both"/>
      </w:pPr>
      <w:r>
        <w:rPr>
          <w:rFonts w:ascii="Times New Roman"/>
          <w:b w:val="false"/>
          <w:i w:val="false"/>
          <w:color w:val="000000"/>
          <w:sz w:val="28"/>
        </w:rPr>
        <w:t>
      3) бірыңғай жинақтаушы зейнетақы қорының және ерікті жинақтаушы зейнетақы қорларының меншікті және (немесе) зейнетақы активтерін инвестициялауға байланысты операциялар;</w:t>
      </w:r>
    </w:p>
    <w:bookmarkEnd w:id="80"/>
    <w:bookmarkStart w:name="z93" w:id="81"/>
    <w:p>
      <w:pPr>
        <w:spacing w:after="0"/>
        <w:ind w:left="0"/>
        <w:jc w:val="both"/>
      </w:pPr>
      <w:r>
        <w:rPr>
          <w:rFonts w:ascii="Times New Roman"/>
          <w:b w:val="false"/>
          <w:i w:val="false"/>
          <w:color w:val="000000"/>
          <w:sz w:val="28"/>
        </w:rPr>
        <w:t>
      4) мыналарды орналастыру, өтеу, сатып алу, сату:</w:t>
      </w:r>
    </w:p>
    <w:bookmarkEnd w:id="81"/>
    <w:bookmarkStart w:name="z94" w:id="82"/>
    <w:p>
      <w:pPr>
        <w:spacing w:after="0"/>
        <w:ind w:left="0"/>
        <w:jc w:val="both"/>
      </w:pPr>
      <w:r>
        <w:rPr>
          <w:rFonts w:ascii="Times New Roman"/>
          <w:b w:val="false"/>
          <w:i w:val="false"/>
          <w:color w:val="000000"/>
          <w:sz w:val="28"/>
        </w:rPr>
        <w:t>
      Қазақстан Республикасының мемлекеттік бағалы қағаздары;</w:t>
      </w:r>
    </w:p>
    <w:bookmarkEnd w:id="82"/>
    <w:bookmarkStart w:name="z95" w:id="83"/>
    <w:p>
      <w:pPr>
        <w:spacing w:after="0"/>
        <w:ind w:left="0"/>
        <w:jc w:val="both"/>
      </w:pPr>
      <w:r>
        <w:rPr>
          <w:rFonts w:ascii="Times New Roman"/>
          <w:b w:val="false"/>
          <w:i w:val="false"/>
          <w:color w:val="000000"/>
          <w:sz w:val="28"/>
        </w:rPr>
        <w:t>
      басқа мемлекеттің заңнамасына сәйкес және оның аумағында шығарылған резидент эмитенттің бағалы қағаздары (оның ішінде базалық активі резидент эмитенттің бағалы қағаздары болып табылатын депозитарлық қолхаттар);</w:t>
      </w:r>
    </w:p>
    <w:bookmarkEnd w:id="83"/>
    <w:bookmarkStart w:name="z96" w:id="84"/>
    <w:p>
      <w:pPr>
        <w:spacing w:after="0"/>
        <w:ind w:left="0"/>
        <w:jc w:val="both"/>
      </w:pPr>
      <w:r>
        <w:rPr>
          <w:rFonts w:ascii="Times New Roman"/>
          <w:b w:val="false"/>
          <w:i w:val="false"/>
          <w:color w:val="000000"/>
          <w:sz w:val="28"/>
        </w:rPr>
        <w:t>
      Қазақстан Республикасының заңнамасына сәйкес шығарылған бейрезидент эмитенттің бағалы қағаздары (оның ішінде қазақстандық депозитарлық қолхаттар);</w:t>
      </w:r>
    </w:p>
    <w:bookmarkEnd w:id="84"/>
    <w:bookmarkStart w:name="z97" w:id="85"/>
    <w:p>
      <w:pPr>
        <w:spacing w:after="0"/>
        <w:ind w:left="0"/>
        <w:jc w:val="both"/>
      </w:pPr>
      <w:r>
        <w:rPr>
          <w:rFonts w:ascii="Times New Roman"/>
          <w:b w:val="false"/>
          <w:i w:val="false"/>
          <w:color w:val="000000"/>
          <w:sz w:val="28"/>
        </w:rPr>
        <w:t>
      5) қайталама нарықта сатып алу:</w:t>
      </w:r>
    </w:p>
    <w:bookmarkEnd w:id="85"/>
    <w:bookmarkStart w:name="z98" w:id="86"/>
    <w:p>
      <w:pPr>
        <w:spacing w:after="0"/>
        <w:ind w:left="0"/>
        <w:jc w:val="both"/>
      </w:pPr>
      <w:r>
        <w:rPr>
          <w:rFonts w:ascii="Times New Roman"/>
          <w:b w:val="false"/>
          <w:i w:val="false"/>
          <w:color w:val="000000"/>
          <w:sz w:val="28"/>
        </w:rPr>
        <w:t>
      резиденттің Қазақстан Республикасының заңнамасына сәйкес шығарылған резидент эмитенттің борыштық бағалы қағаздарын бейрезиденттен сатып алуы;</w:t>
      </w:r>
    </w:p>
    <w:bookmarkEnd w:id="86"/>
    <w:bookmarkStart w:name="z99" w:id="87"/>
    <w:p>
      <w:pPr>
        <w:spacing w:after="0"/>
        <w:ind w:left="0"/>
        <w:jc w:val="both"/>
      </w:pPr>
      <w:r>
        <w:rPr>
          <w:rFonts w:ascii="Times New Roman"/>
          <w:b w:val="false"/>
          <w:i w:val="false"/>
          <w:color w:val="000000"/>
          <w:sz w:val="28"/>
        </w:rPr>
        <w:t>
      бейрезиденттің басқа мемлекеттің заңнамасына сәйкес және оның аумағында шығарылған бейрезидент эмитенттің борыштық бағалы қағаздарын резиденттен сатып алуы;</w:t>
      </w:r>
    </w:p>
    <w:bookmarkEnd w:id="87"/>
    <w:bookmarkStart w:name="z100" w:id="88"/>
    <w:p>
      <w:pPr>
        <w:spacing w:after="0"/>
        <w:ind w:left="0"/>
        <w:jc w:val="both"/>
      </w:pPr>
      <w:r>
        <w:rPr>
          <w:rFonts w:ascii="Times New Roman"/>
          <w:b w:val="false"/>
          <w:i w:val="false"/>
          <w:color w:val="000000"/>
          <w:sz w:val="28"/>
        </w:rPr>
        <w:t>
      6) резидент брокермен жасалған брокерлік қызмет көрсету шарты немесе резидент инвестициялық портфельді басқарушымен жасалған инвестициялық портфельді басқару шарты негізінде жүзеге асырылатын резиденттердің операциялары;</w:t>
      </w:r>
    </w:p>
    <w:bookmarkEnd w:id="88"/>
    <w:bookmarkStart w:name="z101" w:id="89"/>
    <w:p>
      <w:pPr>
        <w:spacing w:after="0"/>
        <w:ind w:left="0"/>
        <w:jc w:val="both"/>
      </w:pPr>
      <w:r>
        <w:rPr>
          <w:rFonts w:ascii="Times New Roman"/>
          <w:b w:val="false"/>
          <w:i w:val="false"/>
          <w:color w:val="000000"/>
          <w:sz w:val="28"/>
        </w:rPr>
        <w:t>
      7) зияткерлік шығармашылық қызмет нәтижесіне толық айрықша құқықты сатып алу;</w:t>
      </w:r>
    </w:p>
    <w:bookmarkEnd w:id="89"/>
    <w:bookmarkStart w:name="z102" w:id="90"/>
    <w:p>
      <w:pPr>
        <w:spacing w:after="0"/>
        <w:ind w:left="0"/>
        <w:jc w:val="both"/>
      </w:pPr>
      <w:r>
        <w:rPr>
          <w:rFonts w:ascii="Times New Roman"/>
          <w:b w:val="false"/>
          <w:i w:val="false"/>
          <w:color w:val="000000"/>
          <w:sz w:val="28"/>
        </w:rPr>
        <w:t>
      8) резидент жеке тұлғалардың операциялары:</w:t>
      </w:r>
    </w:p>
    <w:bookmarkEnd w:id="90"/>
    <w:bookmarkStart w:name="z103" w:id="91"/>
    <w:p>
      <w:pPr>
        <w:spacing w:after="0"/>
        <w:ind w:left="0"/>
        <w:jc w:val="both"/>
      </w:pPr>
      <w:r>
        <w:rPr>
          <w:rFonts w:ascii="Times New Roman"/>
          <w:b w:val="false"/>
          <w:i w:val="false"/>
          <w:color w:val="000000"/>
          <w:sz w:val="28"/>
        </w:rPr>
        <w:t>
      бейрезидент брокермен жасалған брокерлік қызмет көрсету шарты негізінде жүзеге асырылатын;</w:t>
      </w:r>
    </w:p>
    <w:bookmarkEnd w:id="91"/>
    <w:bookmarkStart w:name="z104" w:id="92"/>
    <w:p>
      <w:pPr>
        <w:spacing w:after="0"/>
        <w:ind w:left="0"/>
        <w:jc w:val="both"/>
      </w:pPr>
      <w:r>
        <w:rPr>
          <w:rFonts w:ascii="Times New Roman"/>
          <w:b w:val="false"/>
          <w:i w:val="false"/>
          <w:color w:val="000000"/>
          <w:sz w:val="28"/>
        </w:rPr>
        <w:t>
      бейрезидент инвестициялық портфельді басқарушымен жасалған инвестициялық портфельді басқару шарты негізінде жүзеге асырылатын;</w:t>
      </w:r>
    </w:p>
    <w:bookmarkEnd w:id="92"/>
    <w:bookmarkStart w:name="z105" w:id="93"/>
    <w:p>
      <w:pPr>
        <w:spacing w:after="0"/>
        <w:ind w:left="0"/>
        <w:jc w:val="both"/>
      </w:pPr>
      <w:r>
        <w:rPr>
          <w:rFonts w:ascii="Times New Roman"/>
          <w:b w:val="false"/>
          <w:i w:val="false"/>
          <w:color w:val="000000"/>
          <w:sz w:val="28"/>
        </w:rPr>
        <w:t>
      жылжымайтын мүлікке меншік құқығын беруге байланысты;</w:t>
      </w:r>
    </w:p>
    <w:bookmarkEnd w:id="93"/>
    <w:bookmarkStart w:name="z106" w:id="94"/>
    <w:p>
      <w:pPr>
        <w:spacing w:after="0"/>
        <w:ind w:left="0"/>
        <w:jc w:val="both"/>
      </w:pPr>
      <w:r>
        <w:rPr>
          <w:rFonts w:ascii="Times New Roman"/>
          <w:b w:val="false"/>
          <w:i w:val="false"/>
          <w:color w:val="000000"/>
          <w:sz w:val="28"/>
        </w:rPr>
        <w:t>
      ақшаны, өзге де валюталық құндылықтарды және жылжымайтын мүлікті өтеусіз беруге байланысты;</w:t>
      </w:r>
    </w:p>
    <w:bookmarkEnd w:id="94"/>
    <w:bookmarkStart w:name="z107" w:id="95"/>
    <w:p>
      <w:pPr>
        <w:spacing w:after="0"/>
        <w:ind w:left="0"/>
        <w:jc w:val="both"/>
      </w:pPr>
      <w:r>
        <w:rPr>
          <w:rFonts w:ascii="Times New Roman"/>
          <w:b w:val="false"/>
          <w:i w:val="false"/>
          <w:color w:val="000000"/>
          <w:sz w:val="28"/>
        </w:rPr>
        <w:t>
      9) резидент заңды тұлғалардың қызметкерлері үшін бейрезидент эмитенттердің бағалы қағаздарына арналған опциондық бағдарламалар шеңберіндегі резиденттердің операциялары;</w:t>
      </w:r>
    </w:p>
    <w:bookmarkEnd w:id="95"/>
    <w:bookmarkStart w:name="z108" w:id="96"/>
    <w:p>
      <w:pPr>
        <w:spacing w:after="0"/>
        <w:ind w:left="0"/>
        <w:jc w:val="both"/>
      </w:pPr>
      <w:r>
        <w:rPr>
          <w:rFonts w:ascii="Times New Roman"/>
          <w:b w:val="false"/>
          <w:i w:val="false"/>
          <w:color w:val="000000"/>
          <w:sz w:val="28"/>
        </w:rPr>
        <w:t>
      10) егер экспорт немесе импорт бойынша валюталық шарт осындай талаптың немесе міндеттеменің негізі болып табылса, талап ету құқығын басқаға беру, борышты, цессияны аудару жөніндегі операциялар.</w:t>
      </w:r>
    </w:p>
    <w:bookmarkEnd w:id="96"/>
    <w:bookmarkStart w:name="z109" w:id="97"/>
    <w:p>
      <w:pPr>
        <w:spacing w:after="0"/>
        <w:ind w:left="0"/>
        <w:jc w:val="both"/>
      </w:pPr>
      <w:r>
        <w:rPr>
          <w:rFonts w:ascii="Times New Roman"/>
          <w:b w:val="false"/>
          <w:i w:val="false"/>
          <w:color w:val="000000"/>
          <w:sz w:val="28"/>
        </w:rPr>
        <w:t>
      Есептік нөмір:</w:t>
      </w:r>
    </w:p>
    <w:bookmarkEnd w:id="97"/>
    <w:bookmarkStart w:name="z110" w:id="98"/>
    <w:p>
      <w:pPr>
        <w:spacing w:after="0"/>
        <w:ind w:left="0"/>
        <w:jc w:val="both"/>
      </w:pPr>
      <w:r>
        <w:rPr>
          <w:rFonts w:ascii="Times New Roman"/>
          <w:b w:val="false"/>
          <w:i w:val="false"/>
          <w:color w:val="000000"/>
          <w:sz w:val="28"/>
        </w:rPr>
        <w:t>
      1) егер өтеусіз беру нәтижесінде бұрын есептік нөмір берілген капитал қозғалысы бойынша валюталық шарт шеңберінде валюталық құндылықтарға немесе шетелдегі жылжымайтын мүлікке меншік құқығы бойынша міндеттемелердің орындалуы, тоқтатылуы немесе иеліктен шығарылуы жүзеге асырылса, резиденттің бейрезидентке (бейрезиденттің резидентке) ақшаны, өзге де валюталық құндылықтарды немесе шетелдегі жылжымайтын мүлікке меншік құқығын өтеусіз беру туралы шартқа;</w:t>
      </w:r>
    </w:p>
    <w:bookmarkEnd w:id="98"/>
    <w:bookmarkStart w:name="z111" w:id="99"/>
    <w:p>
      <w:pPr>
        <w:spacing w:after="0"/>
        <w:ind w:left="0"/>
        <w:jc w:val="both"/>
      </w:pPr>
      <w:r>
        <w:rPr>
          <w:rFonts w:ascii="Times New Roman"/>
          <w:b w:val="false"/>
          <w:i w:val="false"/>
          <w:color w:val="000000"/>
          <w:sz w:val="28"/>
        </w:rPr>
        <w:t>
      2) егер бұрын резиденттің бейрезидент инвестициялау объектісінің капиталына қатысуы (акцияларды, қатысу үлестерін сатып алуы) немесе шетелдегі жылжымайтын мүлікті меншікке алуы бойынша капитал қозғалысы туралы валюталық шартқа есептік нөмір берілген болса, резиденттің бейрезидентке инвестициялау объектісі-бейрезиденттің акцияларын, капиталына қатысу үлестерін немесе шетелдегі жылжымайтын мүлікті сату шартына;</w:t>
      </w:r>
    </w:p>
    <w:bookmarkEnd w:id="99"/>
    <w:bookmarkStart w:name="z112" w:id="100"/>
    <w:p>
      <w:pPr>
        <w:spacing w:after="0"/>
        <w:ind w:left="0"/>
        <w:jc w:val="both"/>
      </w:pPr>
      <w:r>
        <w:rPr>
          <w:rFonts w:ascii="Times New Roman"/>
          <w:b w:val="false"/>
          <w:i w:val="false"/>
          <w:color w:val="000000"/>
          <w:sz w:val="28"/>
        </w:rPr>
        <w:t>
      3) егер бұрын бейрезиденттің резидент инвестициялау объектісінің капиталына қатысуы бойынша капитал қозғалысы туралы валюталық шартқа есептік нөмір берілген болса, резидент инвестициялау объектісінің бейрезиденттен өз акцияларын, капиталына қатысу үлестерін сатып алу шартына;</w:t>
      </w:r>
    </w:p>
    <w:bookmarkEnd w:id="100"/>
    <w:bookmarkStart w:name="z113" w:id="101"/>
    <w:p>
      <w:pPr>
        <w:spacing w:after="0"/>
        <w:ind w:left="0"/>
        <w:jc w:val="both"/>
      </w:pPr>
      <w:r>
        <w:rPr>
          <w:rFonts w:ascii="Times New Roman"/>
          <w:b w:val="false"/>
          <w:i w:val="false"/>
          <w:color w:val="000000"/>
          <w:sz w:val="28"/>
        </w:rPr>
        <w:t>
      4) кепіл мүлкіне – бағалы қағаздарға, капиталға қатысу құралдарына, жылжымайтын мүлікке қатысты сауда-саттыққа қатысу үшін төленетін аванстарға берілмейді.</w:t>
      </w:r>
    </w:p>
    <w:bookmarkEnd w:id="101"/>
    <w:bookmarkStart w:name="z114" w:id="102"/>
    <w:p>
      <w:pPr>
        <w:spacing w:after="0"/>
        <w:ind w:left="0"/>
        <w:jc w:val="left"/>
      </w:pPr>
      <w:r>
        <w:rPr>
          <w:rFonts w:ascii="Times New Roman"/>
          <w:b/>
          <w:i w:val="false"/>
          <w:color w:val="000000"/>
        </w:rPr>
        <w:t xml:space="preserve"> 2-параграф. Резидент заңды тұлғалардың шетелдік банктердегі, халықаралық қаржы ұйымдарындағы шоттарына есептік нөмірлер беру</w:t>
      </w:r>
    </w:p>
    <w:bookmarkEnd w:id="102"/>
    <w:bookmarkStart w:name="z115" w:id="103"/>
    <w:p>
      <w:pPr>
        <w:spacing w:after="0"/>
        <w:ind w:left="0"/>
        <w:jc w:val="both"/>
      </w:pPr>
      <w:r>
        <w:rPr>
          <w:rFonts w:ascii="Times New Roman"/>
          <w:b w:val="false"/>
          <w:i w:val="false"/>
          <w:color w:val="000000"/>
          <w:sz w:val="28"/>
        </w:rPr>
        <w:t>
      17. Жеке тұлға, банк, Қазақстан Республикасының аумағында қызметін жүзеге асыратын шетелдік ұйымның филиалы (өкілдігі) және "Астана" халықаралық қаржы орталығының қатысушысы ашқан шоттарды қоспағанда, шетелдік банктегі, халықаралық қаржы ұйымындағы банктік, аллокцияланбаған металл шоттарына есептік нөмірлер беріледі.</w:t>
      </w:r>
    </w:p>
    <w:bookmarkEnd w:id="103"/>
    <w:bookmarkStart w:name="z116" w:id="104"/>
    <w:p>
      <w:pPr>
        <w:spacing w:after="0"/>
        <w:ind w:left="0"/>
        <w:jc w:val="both"/>
      </w:pPr>
      <w:r>
        <w:rPr>
          <w:rFonts w:ascii="Times New Roman"/>
          <w:b w:val="false"/>
          <w:i w:val="false"/>
          <w:color w:val="000000"/>
          <w:sz w:val="28"/>
        </w:rPr>
        <w:t>
      18. Шетелдік банкте, халықаралық қаржы ұйымында өзі немесе оның филиалы (өкілдігі) ашқан шотқа есептік нөмір алу үшін резидент заңды тұлға осындай шотты пайдалана отырып, операцияларды жүзеге асыру басталғанға дейін өзінің орналасқан жері бойынша Ұлттық Банктің аумақтық филиалына өтініш жасайды.</w:t>
      </w:r>
    </w:p>
    <w:bookmarkEnd w:id="104"/>
    <w:bookmarkStart w:name="z117" w:id="105"/>
    <w:p>
      <w:pPr>
        <w:spacing w:after="0"/>
        <w:ind w:left="0"/>
        <w:jc w:val="both"/>
      </w:pPr>
      <w:r>
        <w:rPr>
          <w:rFonts w:ascii="Times New Roman"/>
          <w:b w:val="false"/>
          <w:i w:val="false"/>
          <w:color w:val="000000"/>
          <w:sz w:val="28"/>
        </w:rPr>
        <w:t>
      19. Шетелдік банктегі, халықаралық қаржы ұйымындағы шотқа есептік нөмір беру үшін резидент заңды тұлға Ұлттық Банктің аумақтық филиалына мынадай құжаттарды:</w:t>
      </w:r>
    </w:p>
    <w:bookmarkEnd w:id="105"/>
    <w:bookmarkStart w:name="z118" w:id="106"/>
    <w:p>
      <w:pPr>
        <w:spacing w:after="0"/>
        <w:ind w:left="0"/>
        <w:jc w:val="both"/>
      </w:pPr>
      <w:r>
        <w:rPr>
          <w:rFonts w:ascii="Times New Roman"/>
          <w:b w:val="false"/>
          <w:i w:val="false"/>
          <w:color w:val="000000"/>
          <w:sz w:val="28"/>
        </w:rPr>
        <w:t>
      1) Қағидалардың 1-қосымшасына сәйкес нысан бойынша өтінішті;</w:t>
      </w:r>
    </w:p>
    <w:bookmarkEnd w:id="106"/>
    <w:bookmarkStart w:name="z119" w:id="107"/>
    <w:p>
      <w:pPr>
        <w:spacing w:after="0"/>
        <w:ind w:left="0"/>
        <w:jc w:val="both"/>
      </w:pPr>
      <w:r>
        <w:rPr>
          <w:rFonts w:ascii="Times New Roman"/>
          <w:b w:val="false"/>
          <w:i w:val="false"/>
          <w:color w:val="000000"/>
          <w:sz w:val="28"/>
        </w:rPr>
        <w:t>
      2) шетелдік банктің, халықаралық қаржы ұйымының шот ашылғаны туралы, шоттың деректемелері көрсетілген құжатының көшірмесін ұсынады. Құжат шет тілінде жасалған жағдайда, оның қазақ немесе орыс тілдеріндегі аудармасы ұсынылады.</w:t>
      </w:r>
    </w:p>
    <w:bookmarkEnd w:id="107"/>
    <w:bookmarkStart w:name="z120" w:id="108"/>
    <w:p>
      <w:pPr>
        <w:spacing w:after="0"/>
        <w:ind w:left="0"/>
        <w:jc w:val="both"/>
      </w:pPr>
      <w:r>
        <w:rPr>
          <w:rFonts w:ascii="Times New Roman"/>
          <w:b w:val="false"/>
          <w:i w:val="false"/>
          <w:color w:val="000000"/>
          <w:sz w:val="28"/>
        </w:rPr>
        <w:t>
      Қағидалардың 21-тармағында көзделген жағдайларда жаңа есептік нөмір беру үшін осы тармақтың бірінші бөлігінің 2) тармақшасында көрсетілген құжаттар, егер олар Ұлттық Банкке соңғы рет ұсынылған кезден бастап өзгермеген болса, қайта ұсынылмайды.</w:t>
      </w:r>
    </w:p>
    <w:bookmarkEnd w:id="108"/>
    <w:bookmarkStart w:name="z121" w:id="109"/>
    <w:p>
      <w:pPr>
        <w:spacing w:after="0"/>
        <w:ind w:left="0"/>
        <w:jc w:val="both"/>
      </w:pPr>
      <w:r>
        <w:rPr>
          <w:rFonts w:ascii="Times New Roman"/>
          <w:b w:val="false"/>
          <w:i w:val="false"/>
          <w:color w:val="000000"/>
          <w:sz w:val="28"/>
        </w:rPr>
        <w:t>
      20. Шетелдік банктегі, халықаралық қаржы ұйымындағы шотқа есептік нөмір резидент заңды тұлға Қағидалардың 19-тармағында көзделген құжаттар мен мәліметтерді толық көлемде ұсынған күннен бастап 5 (бес) жұмыс күні ішінде Ұлттық Банктің аумақтық филиалымен беріледі және есептік нөмірлер тізіліміне енгізіледі.</w:t>
      </w:r>
    </w:p>
    <w:bookmarkEnd w:id="109"/>
    <w:bookmarkStart w:name="z122" w:id="110"/>
    <w:p>
      <w:pPr>
        <w:spacing w:after="0"/>
        <w:ind w:left="0"/>
        <w:jc w:val="both"/>
      </w:pPr>
      <w:r>
        <w:rPr>
          <w:rFonts w:ascii="Times New Roman"/>
          <w:b w:val="false"/>
          <w:i w:val="false"/>
          <w:color w:val="000000"/>
          <w:sz w:val="28"/>
        </w:rPr>
        <w:t>
      Есептік нөмір және оның берілген күні шетелдік банктің, халықаралық қаржы ұйымының шот ашылғаны туралы құжатының бірінші бетінде уәкілетті қызметкердің қолымен және Ұлттық Банктің аумақтық филиалының мөрімен куәландырылады.</w:t>
      </w:r>
    </w:p>
    <w:bookmarkEnd w:id="110"/>
    <w:bookmarkStart w:name="z123" w:id="111"/>
    <w:p>
      <w:pPr>
        <w:spacing w:after="0"/>
        <w:ind w:left="0"/>
        <w:jc w:val="both"/>
      </w:pPr>
      <w:r>
        <w:rPr>
          <w:rFonts w:ascii="Times New Roman"/>
          <w:b w:val="false"/>
          <w:i w:val="false"/>
          <w:color w:val="000000"/>
          <w:sz w:val="28"/>
        </w:rPr>
        <w:t>
      Ұлттық Банктің аумақтық филиалы есептік нөмір берілген шетелдік банктегі, халықаралық қаржы ұйымындағы шот бойынша Қағидалардың 23 және 25-тармақтарына сәйкес есепті ұсыну қажеттілігі туралы резидент заңды тұлғаны хабардар етеді.</w:t>
      </w:r>
    </w:p>
    <w:bookmarkEnd w:id="111"/>
    <w:bookmarkStart w:name="z124" w:id="112"/>
    <w:p>
      <w:pPr>
        <w:spacing w:after="0"/>
        <w:ind w:left="0"/>
        <w:jc w:val="both"/>
      </w:pPr>
      <w:r>
        <w:rPr>
          <w:rFonts w:ascii="Times New Roman"/>
          <w:b w:val="false"/>
          <w:i w:val="false"/>
          <w:color w:val="000000"/>
          <w:sz w:val="28"/>
        </w:rPr>
        <w:t>
      21. Есептік нөмір берілген шетелдік банктегі, халықаралық қаржы ұйымындағы шотқа мына мәліметтер өзгерген кезде жаңа есептік нөмір беру талап етіледі:</w:t>
      </w:r>
    </w:p>
    <w:bookmarkEnd w:id="112"/>
    <w:bookmarkStart w:name="z125" w:id="113"/>
    <w:p>
      <w:pPr>
        <w:spacing w:after="0"/>
        <w:ind w:left="0"/>
        <w:jc w:val="both"/>
      </w:pPr>
      <w:r>
        <w:rPr>
          <w:rFonts w:ascii="Times New Roman"/>
          <w:b w:val="false"/>
          <w:i w:val="false"/>
          <w:color w:val="000000"/>
          <w:sz w:val="28"/>
        </w:rPr>
        <w:t>
      1) шетелдік банктің, халықаралық қаржы ұйымының атауы;</w:t>
      </w:r>
    </w:p>
    <w:bookmarkEnd w:id="113"/>
    <w:bookmarkStart w:name="z126" w:id="114"/>
    <w:p>
      <w:pPr>
        <w:spacing w:after="0"/>
        <w:ind w:left="0"/>
        <w:jc w:val="both"/>
      </w:pPr>
      <w:r>
        <w:rPr>
          <w:rFonts w:ascii="Times New Roman"/>
          <w:b w:val="false"/>
          <w:i w:val="false"/>
          <w:color w:val="000000"/>
          <w:sz w:val="28"/>
        </w:rPr>
        <w:t>
      2) резидент-заңды тұлғаның бірігуі, қосылуы, бөлінуі, бөлініп шығуы нәтижесінде оның сәйкестендіру деректері өзгерген жағдайда.</w:t>
      </w:r>
    </w:p>
    <w:bookmarkEnd w:id="114"/>
    <w:bookmarkStart w:name="z127" w:id="115"/>
    <w:p>
      <w:pPr>
        <w:spacing w:after="0"/>
        <w:ind w:left="0"/>
        <w:jc w:val="both"/>
      </w:pPr>
      <w:r>
        <w:rPr>
          <w:rFonts w:ascii="Times New Roman"/>
          <w:b w:val="false"/>
          <w:i w:val="false"/>
          <w:color w:val="000000"/>
          <w:sz w:val="28"/>
        </w:rPr>
        <w:t>
      22. Шетелдік банктегі, халықаралық қаржы ұйымындағы шотқа берілген есептік нөмір мынадай жағдайларда:</w:t>
      </w:r>
    </w:p>
    <w:bookmarkEnd w:id="115"/>
    <w:bookmarkStart w:name="z128" w:id="116"/>
    <w:p>
      <w:pPr>
        <w:spacing w:after="0"/>
        <w:ind w:left="0"/>
        <w:jc w:val="both"/>
      </w:pPr>
      <w:r>
        <w:rPr>
          <w:rFonts w:ascii="Times New Roman"/>
          <w:b w:val="false"/>
          <w:i w:val="false"/>
          <w:color w:val="000000"/>
          <w:sz w:val="28"/>
        </w:rPr>
        <w:t>
      1) Қағидалардың 21-тармағында көзделген жағдайларда жаңа есептік нөмір берілген кезде;</w:t>
      </w:r>
    </w:p>
    <w:bookmarkEnd w:id="116"/>
    <w:bookmarkStart w:name="z129" w:id="117"/>
    <w:p>
      <w:pPr>
        <w:spacing w:after="0"/>
        <w:ind w:left="0"/>
        <w:jc w:val="both"/>
      </w:pPr>
      <w:r>
        <w:rPr>
          <w:rFonts w:ascii="Times New Roman"/>
          <w:b w:val="false"/>
          <w:i w:val="false"/>
          <w:color w:val="000000"/>
          <w:sz w:val="28"/>
        </w:rPr>
        <w:t>
      2) шот жабылған кезде;</w:t>
      </w:r>
    </w:p>
    <w:bookmarkEnd w:id="117"/>
    <w:bookmarkStart w:name="z130" w:id="118"/>
    <w:p>
      <w:pPr>
        <w:spacing w:after="0"/>
        <w:ind w:left="0"/>
        <w:jc w:val="both"/>
      </w:pPr>
      <w:r>
        <w:rPr>
          <w:rFonts w:ascii="Times New Roman"/>
          <w:b w:val="false"/>
          <w:i w:val="false"/>
          <w:color w:val="000000"/>
          <w:sz w:val="28"/>
        </w:rPr>
        <w:t>
      3) Ұлттық бизнес-сәйкестендіру нөмірлері тізіліміне резидент заңды тұлғаның қызметінің тоқтатылғаны туралы жазба енгізілген кезде;</w:t>
      </w:r>
    </w:p>
    <w:bookmarkEnd w:id="118"/>
    <w:bookmarkStart w:name="z131" w:id="119"/>
    <w:p>
      <w:pPr>
        <w:spacing w:after="0"/>
        <w:ind w:left="0"/>
        <w:jc w:val="both"/>
      </w:pPr>
      <w:r>
        <w:rPr>
          <w:rFonts w:ascii="Times New Roman"/>
          <w:b w:val="false"/>
          <w:i w:val="false"/>
          <w:color w:val="000000"/>
          <w:sz w:val="28"/>
        </w:rPr>
        <w:t>
      4) шетелдік банк, халықаралық қаржы ұйымы таратылған кезде;</w:t>
      </w:r>
    </w:p>
    <w:bookmarkEnd w:id="119"/>
    <w:bookmarkStart w:name="z132" w:id="120"/>
    <w:p>
      <w:pPr>
        <w:spacing w:after="0"/>
        <w:ind w:left="0"/>
        <w:jc w:val="both"/>
      </w:pPr>
      <w:r>
        <w:rPr>
          <w:rFonts w:ascii="Times New Roman"/>
          <w:b w:val="false"/>
          <w:i w:val="false"/>
          <w:color w:val="000000"/>
          <w:sz w:val="28"/>
        </w:rPr>
        <w:t>
      5) шетелдік банктегі, халықаралық қаржы ұйымындағы шот жеке есепке алынған күннен бастап үш жыл өткен соң және ол бойынша ақша қозғалысы болмаған жағдайда, Ұлттық Банктің аумақтық филиалында есептік нөмірлер тізілімінен алып тасталынады.</w:t>
      </w:r>
    </w:p>
    <w:bookmarkEnd w:id="120"/>
    <w:bookmarkStart w:name="z133" w:id="121"/>
    <w:p>
      <w:pPr>
        <w:spacing w:after="0"/>
        <w:ind w:left="0"/>
        <w:jc w:val="both"/>
      </w:pPr>
      <w:r>
        <w:rPr>
          <w:rFonts w:ascii="Times New Roman"/>
          <w:b w:val="false"/>
          <w:i w:val="false"/>
          <w:color w:val="000000"/>
          <w:sz w:val="28"/>
        </w:rPr>
        <w:t>
      Осы тармақтың бірінші бөлігінің 2) және 4) тармақшаларында көзделген жағдайларда резидент-заңды тұлға шетелдік банктегі, халықаралық қаржы ұйымындағы шотқа берілген есептік нөмірді есептік нөмірлер тізілімінен алып тастау үшін көрсетілген жағдайлар басталған күннен бастап күнтізбелік 60 (алпыс) күннен кешіктірмей Қағидаларға 1-қосымшаға сәйкес нысан бойынша өтініш береді.</w:t>
      </w:r>
    </w:p>
    <w:bookmarkEnd w:id="121"/>
    <w:bookmarkStart w:name="z134" w:id="122"/>
    <w:p>
      <w:pPr>
        <w:spacing w:after="0"/>
        <w:ind w:left="0"/>
        <w:jc w:val="both"/>
      </w:pPr>
      <w:r>
        <w:rPr>
          <w:rFonts w:ascii="Times New Roman"/>
          <w:b w:val="false"/>
          <w:i w:val="false"/>
          <w:color w:val="000000"/>
          <w:sz w:val="28"/>
        </w:rPr>
        <w:t>
      Осы тармақтың бірінші бөлігінің 2) және 4) тармақшаларында көзделген жағдайларда резидент-заңды тұлға өтінішпен бірге өтініште көрсетілген мән-жайлардың басталғанын растайтын құжаттардың көшірмелерін ұсынады.</w:t>
      </w:r>
    </w:p>
    <w:bookmarkEnd w:id="122"/>
    <w:bookmarkStart w:name="z135" w:id="123"/>
    <w:p>
      <w:pPr>
        <w:spacing w:after="0"/>
        <w:ind w:left="0"/>
        <w:jc w:val="both"/>
      </w:pPr>
      <w:r>
        <w:rPr>
          <w:rFonts w:ascii="Times New Roman"/>
          <w:b w:val="false"/>
          <w:i w:val="false"/>
          <w:color w:val="000000"/>
          <w:sz w:val="28"/>
        </w:rPr>
        <w:t>
      Есептік нөмір берілген шетелдік банктегі, халықаралық қаржы ұйымындағы шот резидент-заңды тұлғаның тұрақты орналасқан жері болмаған жағдайда, Ұлттық Банктің аумақтық филиалында жеке есепке алынады. Ұлттық Банктің аумақтық филиалы өз құзыреті шегінде өзге де мемлекеттік органдармен бірлесіп резидент заңды тұлғаның орналасқан жерін анықтау жөніндегі жұмысты жыл сайын жүргізеді.</w:t>
      </w:r>
    </w:p>
    <w:bookmarkEnd w:id="123"/>
    <w:bookmarkStart w:name="z136" w:id="124"/>
    <w:p>
      <w:pPr>
        <w:spacing w:after="0"/>
        <w:ind w:left="0"/>
        <w:jc w:val="both"/>
      </w:pPr>
      <w:r>
        <w:rPr>
          <w:rFonts w:ascii="Times New Roman"/>
          <w:b w:val="false"/>
          <w:i w:val="false"/>
          <w:color w:val="000000"/>
          <w:sz w:val="28"/>
        </w:rPr>
        <w:t>
      Шетелдік банктегі, халықаралық қаржы ұйымындағы шотқа берілген есептік нөмірді резидент-заңды тұлға осы тармақта көзделген құжаттар мен мәліметтерді толық көлемде ұсынғаннан кейін 10 (он) жұмыс күні ішінде Ұлттық Банктің аумақтық филиалы есептік нөмірлер тізілімінен алып тастайды.</w:t>
      </w:r>
    </w:p>
    <w:bookmarkEnd w:id="124"/>
    <w:bookmarkStart w:name="z137" w:id="125"/>
    <w:p>
      <w:pPr>
        <w:spacing w:after="0"/>
        <w:ind w:left="0"/>
        <w:jc w:val="left"/>
      </w:pPr>
      <w:r>
        <w:rPr>
          <w:rFonts w:ascii="Times New Roman"/>
          <w:b/>
          <w:i w:val="false"/>
          <w:color w:val="000000"/>
        </w:rPr>
        <w:t xml:space="preserve"> 3-параграф. Капитал қозғалысына байланысты валюталық шарттар және шетелдік банктердегі, халықаралық қаржы ұйымдарындағы шоттар бойынша ақша қозғалысын және міндеттемелердің өзге де орындалуын мониторингтеу</w:t>
      </w:r>
    </w:p>
    <w:bookmarkEnd w:id="125"/>
    <w:bookmarkStart w:name="z138" w:id="126"/>
    <w:p>
      <w:pPr>
        <w:spacing w:after="0"/>
        <w:ind w:left="0"/>
        <w:jc w:val="both"/>
      </w:pPr>
      <w:r>
        <w:rPr>
          <w:rFonts w:ascii="Times New Roman"/>
          <w:b w:val="false"/>
          <w:i w:val="false"/>
          <w:color w:val="000000"/>
          <w:sz w:val="28"/>
        </w:rPr>
        <w:t>
      23. Резидент есепті кезеңнен кейінгі айдың 10-ына (оны қоса алғанда) дейін тоқсан сайын жеке тұлға үшін – тұрақты тұратын жері бойынша, заңды тұлға үшін – орналасқан жері бойынша Ұлттық Банктің аумақтық филиалына Қағидалардың 24 және 25-тармақтарына сәйкес нысандар бойынша есептерді ұсынады.</w:t>
      </w:r>
    </w:p>
    <w:bookmarkEnd w:id="126"/>
    <w:bookmarkStart w:name="z139" w:id="127"/>
    <w:p>
      <w:pPr>
        <w:spacing w:after="0"/>
        <w:ind w:left="0"/>
        <w:jc w:val="both"/>
      </w:pPr>
      <w:r>
        <w:rPr>
          <w:rFonts w:ascii="Times New Roman"/>
          <w:b w:val="false"/>
          <w:i w:val="false"/>
          <w:color w:val="000000"/>
          <w:sz w:val="28"/>
        </w:rPr>
        <w:t>
      Қазақстан Республикасынан тыс жерде тұратын резидент жеке тұлға көрсетілген есептерді тіркелген жері бойынша Ұлттық Банктің аумақтық филиалына ұсынады.</w:t>
      </w:r>
    </w:p>
    <w:bookmarkEnd w:id="127"/>
    <w:bookmarkStart w:name="z140" w:id="128"/>
    <w:p>
      <w:pPr>
        <w:spacing w:after="0"/>
        <w:ind w:left="0"/>
        <w:jc w:val="both"/>
      </w:pPr>
      <w:r>
        <w:rPr>
          <w:rFonts w:ascii="Times New Roman"/>
          <w:b w:val="false"/>
          <w:i w:val="false"/>
          <w:color w:val="000000"/>
          <w:sz w:val="28"/>
        </w:rPr>
        <w:t>
      Есептерді ұсыну есептік нөмір берілген күнді қамтитын кезең үшін есептен басталады және капитал қозғалысына байланысты валюталық шарт немесе шетелдік банктегі, халықаралық қаржы ұйымындағы шот есептік нөмірлер тізілімінен алып тасталған кезең үшін есеппен аяқталады.</w:t>
      </w:r>
    </w:p>
    <w:bookmarkEnd w:id="128"/>
    <w:bookmarkStart w:name="z141" w:id="129"/>
    <w:p>
      <w:pPr>
        <w:spacing w:after="0"/>
        <w:ind w:left="0"/>
        <w:jc w:val="both"/>
      </w:pPr>
      <w:r>
        <w:rPr>
          <w:rFonts w:ascii="Times New Roman"/>
          <w:b w:val="false"/>
          <w:i w:val="false"/>
          <w:color w:val="000000"/>
          <w:sz w:val="28"/>
        </w:rPr>
        <w:t>
      24. Есептік нөмір берілген капитал қозғалысына байланысты валюталық шарттың резидент-қатысушысы мынадай есептерді ұсынады:</w:t>
      </w:r>
    </w:p>
    <w:bookmarkEnd w:id="129"/>
    <w:bookmarkStart w:name="z142" w:id="130"/>
    <w:p>
      <w:pPr>
        <w:spacing w:after="0"/>
        <w:ind w:left="0"/>
        <w:jc w:val="both"/>
      </w:pPr>
      <w:r>
        <w:rPr>
          <w:rFonts w:ascii="Times New Roman"/>
          <w:b w:val="false"/>
          <w:i w:val="false"/>
          <w:color w:val="000000"/>
          <w:sz w:val="28"/>
        </w:rPr>
        <w:t xml:space="preserve">
      1) қаржылық қарыздар бойынша – Қағидаларға </w:t>
      </w:r>
      <w:r>
        <w:rPr>
          <w:rFonts w:ascii="Times New Roman"/>
          <w:b w:val="false"/>
          <w:i w:val="false"/>
          <w:color w:val="000000"/>
          <w:sz w:val="28"/>
        </w:rPr>
        <w:t>2-қосымшаға</w:t>
      </w:r>
      <w:r>
        <w:rPr>
          <w:rFonts w:ascii="Times New Roman"/>
          <w:b w:val="false"/>
          <w:i w:val="false"/>
          <w:color w:val="000000"/>
          <w:sz w:val="28"/>
        </w:rPr>
        <w:t xml:space="preserve"> сәйкес нысан бойынша қаржылық қарызды игеру және оған қызмет көрсету туралы есеп;</w:t>
      </w:r>
    </w:p>
    <w:bookmarkEnd w:id="130"/>
    <w:bookmarkStart w:name="z143" w:id="131"/>
    <w:p>
      <w:pPr>
        <w:spacing w:after="0"/>
        <w:ind w:left="0"/>
        <w:jc w:val="both"/>
      </w:pPr>
      <w:r>
        <w:rPr>
          <w:rFonts w:ascii="Times New Roman"/>
          <w:b w:val="false"/>
          <w:i w:val="false"/>
          <w:color w:val="000000"/>
          <w:sz w:val="28"/>
        </w:rPr>
        <w:t xml:space="preserve">
      2) резиденттің бейрезидент инвестициялау объектісінің капиталына қатысуы, резиденттің бейрезиденттің акцияларын, жарғылық капиталындағы қатысу үлестерін сатып алуы бойынша – Қағидаларға </w:t>
      </w:r>
      <w:r>
        <w:rPr>
          <w:rFonts w:ascii="Times New Roman"/>
          <w:b w:val="false"/>
          <w:i w:val="false"/>
          <w:color w:val="000000"/>
          <w:sz w:val="28"/>
        </w:rPr>
        <w:t>3-қосымшаға</w:t>
      </w:r>
      <w:r>
        <w:rPr>
          <w:rFonts w:ascii="Times New Roman"/>
          <w:b w:val="false"/>
          <w:i w:val="false"/>
          <w:color w:val="000000"/>
          <w:sz w:val="28"/>
        </w:rPr>
        <w:t xml:space="preserve"> сәйкес нысан бойынша инвестициялау объектісінің капиталына қатысу туралы есеп;</w:t>
      </w:r>
    </w:p>
    <w:bookmarkEnd w:id="131"/>
    <w:bookmarkStart w:name="z144" w:id="132"/>
    <w:p>
      <w:pPr>
        <w:spacing w:after="0"/>
        <w:ind w:left="0"/>
        <w:jc w:val="both"/>
      </w:pPr>
      <w:r>
        <w:rPr>
          <w:rFonts w:ascii="Times New Roman"/>
          <w:b w:val="false"/>
          <w:i w:val="false"/>
          <w:color w:val="000000"/>
          <w:sz w:val="28"/>
        </w:rPr>
        <w:t>
      3) бейрезиденттің резидент инвестициялау объектісінің капиталына қатысуы, резиденттің бейрезиденттен резиденттің акцияларын, жарғылық капиталындағы қатысу үлестерін сатып алуы (немесе резиденттің бейрезидентке сатуы) бойынша – Қағидаларға 3-қосымшаға сәйкес нысан бойынша инвестициялау объектісінің капиталына қатысу туралы есеп;</w:t>
      </w:r>
    </w:p>
    <w:bookmarkEnd w:id="132"/>
    <w:bookmarkStart w:name="z145" w:id="133"/>
    <w:p>
      <w:pPr>
        <w:spacing w:after="0"/>
        <w:ind w:left="0"/>
        <w:jc w:val="both"/>
      </w:pPr>
      <w:r>
        <w:rPr>
          <w:rFonts w:ascii="Times New Roman"/>
          <w:b w:val="false"/>
          <w:i w:val="false"/>
          <w:color w:val="000000"/>
          <w:sz w:val="28"/>
        </w:rPr>
        <w:t xml:space="preserve">
      4) бағалы қағаздармен (капиталға қатысуды қоспағанда), туынды қаржы құралдарымен жасалатын операциялар бойынша – Қағидаларға </w:t>
      </w:r>
      <w:r>
        <w:rPr>
          <w:rFonts w:ascii="Times New Roman"/>
          <w:b w:val="false"/>
          <w:i w:val="false"/>
          <w:color w:val="000000"/>
          <w:sz w:val="28"/>
        </w:rPr>
        <w:t>4-қосымшаға</w:t>
      </w:r>
      <w:r>
        <w:rPr>
          <w:rFonts w:ascii="Times New Roman"/>
          <w:b w:val="false"/>
          <w:i w:val="false"/>
          <w:color w:val="000000"/>
          <w:sz w:val="28"/>
        </w:rPr>
        <w:t xml:space="preserve"> сәйкес нысан бойынша міндеттемелердің орындалуы туралы есеп;</w:t>
      </w:r>
    </w:p>
    <w:bookmarkEnd w:id="133"/>
    <w:bookmarkStart w:name="z146" w:id="134"/>
    <w:p>
      <w:pPr>
        <w:spacing w:after="0"/>
        <w:ind w:left="0"/>
        <w:jc w:val="both"/>
      </w:pPr>
      <w:r>
        <w:rPr>
          <w:rFonts w:ascii="Times New Roman"/>
          <w:b w:val="false"/>
          <w:i w:val="false"/>
          <w:color w:val="000000"/>
          <w:sz w:val="28"/>
        </w:rPr>
        <w:t>
      5) жылжымайтын мүлікке меншік құқығын алуымен, азаматтық айналымға қатысушыларды, тауарларды, жұмыстарды немесе көрсетілетін қызметтерді дараландыру құралдарына толық айрықша құқықты алумен, бірлескен қызметке қатысушының міндеттемелерін орындау үшін ақша мен өзге де мүлікті берумен, сенімгерлік басқару, трастпен байланысты операциялар бойынша – Қағидаларға 4-қосымшаға сәйкес нысан бойынша міндеттемелердің орындалуы туралы есеп;</w:t>
      </w:r>
    </w:p>
    <w:bookmarkEnd w:id="134"/>
    <w:bookmarkStart w:name="z147" w:id="135"/>
    <w:p>
      <w:pPr>
        <w:spacing w:after="0"/>
        <w:ind w:left="0"/>
        <w:jc w:val="both"/>
      </w:pPr>
      <w:r>
        <w:rPr>
          <w:rFonts w:ascii="Times New Roman"/>
          <w:b w:val="false"/>
          <w:i w:val="false"/>
          <w:color w:val="000000"/>
          <w:sz w:val="28"/>
        </w:rPr>
        <w:t>
      6) бағалы қағаздар нарығының кәсіби қатысушыларына клиенттердің тапсырмасы бойынша валюталық операцияларды жүзеге асыру үшін клиенттерге тиесілі ақша және (немесе) қаржы құралдарын есепке алу және сақтау шоттарына ақша мен қаржы құралдарын беруімен байланысты операциялар бойынша – Қағидаларға 4-қосымшаға сәйкес нысан бойынша міндеттемелердің орындалуы туралы есеп;</w:t>
      </w:r>
    </w:p>
    <w:bookmarkEnd w:id="135"/>
    <w:bookmarkStart w:name="z148" w:id="136"/>
    <w:p>
      <w:pPr>
        <w:spacing w:after="0"/>
        <w:ind w:left="0"/>
        <w:jc w:val="both"/>
      </w:pPr>
      <w:r>
        <w:rPr>
          <w:rFonts w:ascii="Times New Roman"/>
          <w:b w:val="false"/>
          <w:i w:val="false"/>
          <w:color w:val="000000"/>
          <w:sz w:val="28"/>
        </w:rPr>
        <w:t>
      7) ақшаны, өзге де валюталық құндылықтарды және жылжымайтын мүлікті өтеусіз беру бойынша – Қағидаларға 4-қосымшаға сәйкес нысан бойынша міндеттемелердің орындалуы туралы есеп.</w:t>
      </w:r>
    </w:p>
    <w:bookmarkEnd w:id="136"/>
    <w:bookmarkStart w:name="z149" w:id="137"/>
    <w:p>
      <w:pPr>
        <w:spacing w:after="0"/>
        <w:ind w:left="0"/>
        <w:jc w:val="both"/>
      </w:pPr>
      <w:r>
        <w:rPr>
          <w:rFonts w:ascii="Times New Roman"/>
          <w:b w:val="false"/>
          <w:i w:val="false"/>
          <w:color w:val="000000"/>
          <w:sz w:val="28"/>
        </w:rPr>
        <w:t>
      25. Есептік нөмір берілген шетелдік банктегі, халықаралық қаржы ұйымындағы шот бойынша резидент-заңды тұлға мынадай есептерді ұсынады:</w:t>
      </w:r>
    </w:p>
    <w:bookmarkEnd w:id="137"/>
    <w:bookmarkStart w:name="z150" w:id="138"/>
    <w:p>
      <w:pPr>
        <w:spacing w:after="0"/>
        <w:ind w:left="0"/>
        <w:jc w:val="both"/>
      </w:pPr>
      <w:r>
        <w:rPr>
          <w:rFonts w:ascii="Times New Roman"/>
          <w:b w:val="false"/>
          <w:i w:val="false"/>
          <w:color w:val="000000"/>
          <w:sz w:val="28"/>
        </w:rPr>
        <w:t>
      1) Қазақстан Республикасының аумағынан тыс жерде орналасқан оның филиалы (өкілдігі) ашқан шетелдік банктегі, халықаралық қаржы ұйымындағы шот бойынша – Қағидалардың 4-қосымшасына сәйкес нысан бойынша міндеттемелердің орындалуы туралы есеп;</w:t>
      </w:r>
    </w:p>
    <w:bookmarkEnd w:id="138"/>
    <w:bookmarkStart w:name="z151" w:id="139"/>
    <w:p>
      <w:pPr>
        <w:spacing w:after="0"/>
        <w:ind w:left="0"/>
        <w:jc w:val="both"/>
      </w:pPr>
      <w:r>
        <w:rPr>
          <w:rFonts w:ascii="Times New Roman"/>
          <w:b w:val="false"/>
          <w:i w:val="false"/>
          <w:color w:val="000000"/>
          <w:sz w:val="28"/>
        </w:rPr>
        <w:t xml:space="preserve">
      2) осы тармақтың бірінші бөлігінің 1) тармақшасында көрсетілмеген жағдайларда – Қағидалардың </w:t>
      </w:r>
      <w:r>
        <w:rPr>
          <w:rFonts w:ascii="Times New Roman"/>
          <w:b w:val="false"/>
          <w:i w:val="false"/>
          <w:color w:val="000000"/>
          <w:sz w:val="28"/>
        </w:rPr>
        <w:t>5-қосымшасына</w:t>
      </w:r>
      <w:r>
        <w:rPr>
          <w:rFonts w:ascii="Times New Roman"/>
          <w:b w:val="false"/>
          <w:i w:val="false"/>
          <w:color w:val="000000"/>
          <w:sz w:val="28"/>
        </w:rPr>
        <w:t xml:space="preserve"> сәйкес нысан бойынша шетелдік банктегі, халықаралық қаржы ұйымындағы шоттағы ақша қозғалысы туралы есеп.</w:t>
      </w:r>
    </w:p>
    <w:bookmarkEnd w:id="139"/>
    <w:bookmarkStart w:name="z152" w:id="140"/>
    <w:p>
      <w:pPr>
        <w:spacing w:after="0"/>
        <w:ind w:left="0"/>
        <w:jc w:val="both"/>
      </w:pPr>
      <w:r>
        <w:rPr>
          <w:rFonts w:ascii="Times New Roman"/>
          <w:b w:val="false"/>
          <w:i w:val="false"/>
          <w:color w:val="000000"/>
          <w:sz w:val="28"/>
        </w:rPr>
        <w:t>
      26. Қағидалардың 23-тармағына сәйкес есеп ұсынған резидент Ұлттық Банктің сұратуы бойынша сұратуда көрсетілген мерзімдерде:</w:t>
      </w:r>
    </w:p>
    <w:bookmarkEnd w:id="140"/>
    <w:bookmarkStart w:name="z153" w:id="141"/>
    <w:p>
      <w:pPr>
        <w:spacing w:after="0"/>
        <w:ind w:left="0"/>
        <w:jc w:val="both"/>
      </w:pPr>
      <w:r>
        <w:rPr>
          <w:rFonts w:ascii="Times New Roman"/>
          <w:b w:val="false"/>
          <w:i w:val="false"/>
          <w:color w:val="000000"/>
          <w:sz w:val="28"/>
        </w:rPr>
        <w:t>
      1) капитал қозғалысына байланысты валюталық шарт бойынша міндеттемелердің туындауын, орындалуын және тоқтатылуын растайтын құжаттардың көшірмелерін;</w:t>
      </w:r>
    </w:p>
    <w:bookmarkEnd w:id="141"/>
    <w:bookmarkStart w:name="z154" w:id="142"/>
    <w:p>
      <w:pPr>
        <w:spacing w:after="0"/>
        <w:ind w:left="0"/>
        <w:jc w:val="both"/>
      </w:pPr>
      <w:r>
        <w:rPr>
          <w:rFonts w:ascii="Times New Roman"/>
          <w:b w:val="false"/>
          <w:i w:val="false"/>
          <w:color w:val="000000"/>
          <w:sz w:val="28"/>
        </w:rPr>
        <w:t>
      2) қаржылық қарыздар бойынша қаражатты игеру және берешекті өтеу жөніндегі болжамдық деректер туралы ақпаратты;</w:t>
      </w:r>
    </w:p>
    <w:bookmarkEnd w:id="142"/>
    <w:bookmarkStart w:name="z155" w:id="143"/>
    <w:p>
      <w:pPr>
        <w:spacing w:after="0"/>
        <w:ind w:left="0"/>
        <w:jc w:val="both"/>
      </w:pPr>
      <w:r>
        <w:rPr>
          <w:rFonts w:ascii="Times New Roman"/>
          <w:b w:val="false"/>
          <w:i w:val="false"/>
          <w:color w:val="000000"/>
          <w:sz w:val="28"/>
        </w:rPr>
        <w:t>
      3) капиталға қатысу бойынша инвестициялау объектісінің қаржылық есептілігін;</w:t>
      </w:r>
    </w:p>
    <w:bookmarkEnd w:id="143"/>
    <w:bookmarkStart w:name="z156" w:id="144"/>
    <w:p>
      <w:pPr>
        <w:spacing w:after="0"/>
        <w:ind w:left="0"/>
        <w:jc w:val="both"/>
      </w:pPr>
      <w:r>
        <w:rPr>
          <w:rFonts w:ascii="Times New Roman"/>
          <w:b w:val="false"/>
          <w:i w:val="false"/>
          <w:color w:val="000000"/>
          <w:sz w:val="28"/>
        </w:rPr>
        <w:t>
      4) шетелдік банктің, халықаралық қаржы ұйымының жүргізілген төлемдер және (немесе) ақша аударымдары, сондай-ақ шоттағы ақша сомасы туралы үзінді көшірмесін ұсынады.</w:t>
      </w:r>
    </w:p>
    <w:bookmarkEnd w:id="144"/>
    <w:bookmarkStart w:name="z157" w:id="145"/>
    <w:p>
      <w:pPr>
        <w:spacing w:after="0"/>
        <w:ind w:left="0"/>
        <w:jc w:val="both"/>
      </w:pPr>
      <w:r>
        <w:rPr>
          <w:rFonts w:ascii="Times New Roman"/>
          <w:b w:val="false"/>
          <w:i w:val="false"/>
          <w:color w:val="000000"/>
          <w:sz w:val="28"/>
        </w:rPr>
        <w:t xml:space="preserve">
      27. Капитал қозғалысына байланысты валюталық шарт немесе есептік нөмірі бар шетелдік банктегі, халықаралық қаржы ұйымындағы шот бойынша резидент мына жағдайлар басталған күннен бастап күнтізбелік 60 (алпыс) күннен кешіктірмей Ұлттық Банктің аумақтық филиалына жазбаша түрде хабарлайды: </w:t>
      </w:r>
    </w:p>
    <w:bookmarkEnd w:id="145"/>
    <w:bookmarkStart w:name="z158" w:id="146"/>
    <w:p>
      <w:pPr>
        <w:spacing w:after="0"/>
        <w:ind w:left="0"/>
        <w:jc w:val="both"/>
      </w:pPr>
      <w:r>
        <w:rPr>
          <w:rFonts w:ascii="Times New Roman"/>
          <w:b w:val="false"/>
          <w:i w:val="false"/>
          <w:color w:val="000000"/>
          <w:sz w:val="28"/>
        </w:rPr>
        <w:t>
      1) капитал қозғалысына байланысты валюталық шартқа өзгерістер және (немесе) толықтырулар енгізілген, өзге валюталық шарт жасалған немесе оған өзгерістер және (немесе) толықтырулар енгізілген, капитал қозғалысы операциясын және оларға теңестірілген операцияны жүзеге асыруға қатысты құжаттарға қол қойылған немесе олар күшіне енген күннен бастап – жеке тұлға үшін тұрақты тұратын жері немесе тіркелген жері бойынша, заңды тұлға үшін орналасқан жері бойынша, осындай өзгерістер және (немесе) толықтырулар туралы тиісті құжаттардың көшірмелерін қоса отырып;</w:t>
      </w:r>
    </w:p>
    <w:bookmarkEnd w:id="146"/>
    <w:bookmarkStart w:name="z159" w:id="147"/>
    <w:p>
      <w:pPr>
        <w:spacing w:after="0"/>
        <w:ind w:left="0"/>
        <w:jc w:val="both"/>
      </w:pPr>
      <w:r>
        <w:rPr>
          <w:rFonts w:ascii="Times New Roman"/>
          <w:b w:val="false"/>
          <w:i w:val="false"/>
          <w:color w:val="000000"/>
          <w:sz w:val="28"/>
        </w:rPr>
        <w:t>
      2) капитал қозғалысына байланысты валюталық шартқа қатысушы резиденттердің және (немесе) қатысушы бейрезиденттердің сәйкестендіру деректері (жеке тұлғаның тегі, аты, әкесінің аты (ол болған жағдайда), тұрақты тұратын елі, оның ішінде азаматтығы немесе шет мемлекеттің заңнамасына сәйкес берілген құқық негізінде, заңды тұлғаның, заңды тұлғаның филиалының (өкілдігінің) атауы, тіркелген елі) өзгерген күннен бастап - жеке тұлға үшін тұрақты тұратын жері немесе тіркелген жері бойынша, заңды тұлға үшін орналасқан жері бойынша, осындай өзгерістер туралы;</w:t>
      </w:r>
    </w:p>
    <w:bookmarkEnd w:id="147"/>
    <w:bookmarkStart w:name="z160" w:id="148"/>
    <w:p>
      <w:pPr>
        <w:spacing w:after="0"/>
        <w:ind w:left="0"/>
        <w:jc w:val="both"/>
      </w:pPr>
      <w:r>
        <w:rPr>
          <w:rFonts w:ascii="Times New Roman"/>
          <w:b w:val="false"/>
          <w:i w:val="false"/>
          <w:color w:val="000000"/>
          <w:sz w:val="28"/>
        </w:rPr>
        <w:t>
      3) шетелдік банктегі, халықаралық қаржы ұйымындағы шоттың деректемелері өзгерген күннен бастап – резидент заңды тұлғаның орналасқан жері бойынша, тиісті құжаттардың көшірмелерін қоса отырып, осындай өзгерістер туралы;</w:t>
      </w:r>
    </w:p>
    <w:bookmarkEnd w:id="148"/>
    <w:bookmarkStart w:name="z161" w:id="149"/>
    <w:p>
      <w:pPr>
        <w:spacing w:after="0"/>
        <w:ind w:left="0"/>
        <w:jc w:val="both"/>
      </w:pPr>
      <w:r>
        <w:rPr>
          <w:rFonts w:ascii="Times New Roman"/>
          <w:b w:val="false"/>
          <w:i w:val="false"/>
          <w:color w:val="000000"/>
          <w:sz w:val="28"/>
        </w:rPr>
        <w:t>
      4) резидент заңды тұлғаның атауы өзгерген күннен бастап – резидент заңды тұлғаның орналасқан жері бойынша, осындай өзгеріс туралы.</w:t>
      </w:r>
    </w:p>
    <w:bookmarkEnd w:id="14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27-тармаққа өзгеріс енгізілді  – ҚР Ұлттық Банкі Басқармасының 27.07.2026 </w:t>
      </w:r>
      <w:r>
        <w:rPr>
          <w:rFonts w:ascii="Times New Roman"/>
          <w:b w:val="false"/>
          <w:i w:val="false"/>
          <w:color w:val="000000"/>
          <w:sz w:val="28"/>
        </w:rPr>
        <w:t>№ 90</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қаулысымен.</w:t>
      </w:r>
      <w:r>
        <w:br/>
      </w:r>
      <w:r>
        <w:rPr>
          <w:rFonts w:ascii="Times New Roman"/>
          <w:b w:val="false"/>
          <w:i w:val="false"/>
          <w:color w:val="000000"/>
          <w:sz w:val="28"/>
        </w:rPr>
        <w:t>
</w:t>
      </w:r>
    </w:p>
    <w:bookmarkStart w:name="z162" w:id="150"/>
    <w:p>
      <w:pPr>
        <w:spacing w:after="0"/>
        <w:ind w:left="0"/>
        <w:jc w:val="both"/>
      </w:pPr>
      <w:r>
        <w:rPr>
          <w:rFonts w:ascii="Times New Roman"/>
          <w:b w:val="false"/>
          <w:i w:val="false"/>
          <w:color w:val="000000"/>
          <w:sz w:val="28"/>
        </w:rPr>
        <w:t>
      28. Капитал қозғалысына байланысты валюталық шарттың резидент-қатысушысы Ұлттық Банктің сұратуы бойынша капитал қозғалысы операциясын, оларға теңестірілген операцияны жүзеге асыруға қатысты және (немесе) бұрын ұсынылған құжаттарда сілтемелер бар құжаттарды және (немесе) мәліметтерді ұсынады.</w:t>
      </w:r>
    </w:p>
    <w:bookmarkEnd w:id="150"/>
    <w:bookmarkStart w:name="z163" w:id="151"/>
    <w:p>
      <w:pPr>
        <w:spacing w:after="0"/>
        <w:ind w:left="0"/>
        <w:jc w:val="both"/>
      </w:pPr>
      <w:r>
        <w:rPr>
          <w:rFonts w:ascii="Times New Roman"/>
          <w:b w:val="false"/>
          <w:i w:val="false"/>
          <w:color w:val="000000"/>
          <w:sz w:val="28"/>
        </w:rPr>
        <w:t>
      29. Резидентте мына құжаттар болған жағдайда есептік нөмірі бар капитал қозғалысына байланысты валюталық шарт немесе шетелдік банктегі, халықаралық қаржы ұйымындағы шот бойынша есептерді ұсыну талап етілмейді:</w:t>
      </w:r>
    </w:p>
    <w:bookmarkEnd w:id="151"/>
    <w:bookmarkStart w:name="z164" w:id="152"/>
    <w:p>
      <w:pPr>
        <w:spacing w:after="0"/>
        <w:ind w:left="0"/>
        <w:jc w:val="both"/>
      </w:pPr>
      <w:r>
        <w:rPr>
          <w:rFonts w:ascii="Times New Roman"/>
          <w:b w:val="false"/>
          <w:i w:val="false"/>
          <w:color w:val="000000"/>
          <w:sz w:val="28"/>
        </w:rPr>
        <w:t>
      борышкерді банкрот деп тану және банкроттық рәсімін қозғау арқылы оны тарату туралы сот шешімі;</w:t>
      </w:r>
    </w:p>
    <w:bookmarkEnd w:id="152"/>
    <w:bookmarkStart w:name="z165" w:id="153"/>
    <w:p>
      <w:pPr>
        <w:spacing w:after="0"/>
        <w:ind w:left="0"/>
        <w:jc w:val="both"/>
      </w:pPr>
      <w:r>
        <w:rPr>
          <w:rFonts w:ascii="Times New Roman"/>
          <w:b w:val="false"/>
          <w:i w:val="false"/>
          <w:color w:val="000000"/>
          <w:sz w:val="28"/>
        </w:rPr>
        <w:t>
      респонденттің салық есептілігін ұсынуды тоқтата тұру туралы мемлекеттік кірістер органының аумақтық бөлімшесінің шешімі.</w:t>
      </w:r>
    </w:p>
    <w:bookmarkEnd w:id="153"/>
    <w:bookmarkStart w:name="z166" w:id="154"/>
    <w:p>
      <w:pPr>
        <w:spacing w:after="0"/>
        <w:ind w:left="0"/>
        <w:jc w:val="both"/>
      </w:pPr>
      <w:r>
        <w:rPr>
          <w:rFonts w:ascii="Times New Roman"/>
          <w:b w:val="false"/>
          <w:i w:val="false"/>
          <w:color w:val="000000"/>
          <w:sz w:val="28"/>
        </w:rPr>
        <w:t>
      Аталған шешімдердің көшірмелері Ұлттық Банкке ұсынылады.</w:t>
      </w:r>
    </w:p>
    <w:bookmarkEnd w:id="154"/>
    <w:bookmarkStart w:name="z167" w:id="155"/>
    <w:p>
      <w:pPr>
        <w:spacing w:after="0"/>
        <w:ind w:left="0"/>
        <w:jc w:val="both"/>
      </w:pPr>
      <w:r>
        <w:rPr>
          <w:rFonts w:ascii="Times New Roman"/>
          <w:b w:val="false"/>
          <w:i w:val="false"/>
          <w:color w:val="000000"/>
          <w:sz w:val="28"/>
        </w:rPr>
        <w:t>
      Есептерді ұсыну соттың банкроттық туралы іс бойынша іс жүргізуді тоқтата тұру немесе тоқтату туралы ұйғарымы шығарылған, борышкерді банкрот деп танудан бас тарту туралы шешім қабылданған немесе борышкерді банкрот деп тану туралы сот шешімі жойылған жағдайда, сондай-ақ салық есептілігін ұсынуды тоқтата тұру туралы шешімде көрсетілген мерзім өткеннен кейін, респондент көрсетілген мерзім аяқталғанға дейін қызметін қайта бастаған кезде немесе мемлекеттік кірістер органының аумақтық бөлімшесі салық есептілігін ұсынуды тоқтата тұру туралы шешімді жойған жағдайда қайта басталады.</w:t>
      </w:r>
    </w:p>
    <w:bookmarkEnd w:id="155"/>
    <w:bookmarkStart w:name="z168" w:id="156"/>
    <w:p>
      <w:pPr>
        <w:spacing w:after="0"/>
        <w:ind w:left="0"/>
        <w:jc w:val="both"/>
      </w:pPr>
      <w:r>
        <w:rPr>
          <w:rFonts w:ascii="Times New Roman"/>
          <w:b w:val="false"/>
          <w:i w:val="false"/>
          <w:color w:val="000000"/>
          <w:sz w:val="28"/>
        </w:rPr>
        <w:t xml:space="preserve">
      30. Уәкілетті банк капитал қозғалысына байланысты валюталық шарттар бойынша төлемдер және (немесе) ақша аударымдары, сондай-ақ резиденттердің шетелдік банктердегі, халықаралық қаржы ұйымдарындағы өз шоттарынан (өз шоттарына) ақша аударымдары туралы мәліметтерді "Қазақстан Республикасында валюталық операцияларды жүзеге асыру қағидаларын бекіту туралы" Қазақстан Республикасы Ұлттық Банкі Басқармасының 2019 жылғы 30 наурыздағы № 40 </w:t>
      </w:r>
      <w:r>
        <w:rPr>
          <w:rFonts w:ascii="Times New Roman"/>
          <w:b w:val="false"/>
          <w:i w:val="false"/>
          <w:color w:val="000000"/>
          <w:sz w:val="28"/>
        </w:rPr>
        <w:t>қаулысымен</w:t>
      </w:r>
      <w:r>
        <w:rPr>
          <w:rFonts w:ascii="Times New Roman"/>
          <w:b w:val="false"/>
          <w:i w:val="false"/>
          <w:color w:val="000000"/>
          <w:sz w:val="28"/>
        </w:rPr>
        <w:t xml:space="preserve"> (Нормативтік құқықтық актілерді мемлекеттік тіркеу тізілімінде № 18512 болып тіркелген) бекітілген Қазақстан Республикасында валюталық операцияларды жүзеге асыру қағидаларына сәйкес ұсынады.</w:t>
      </w:r>
    </w:p>
    <w:bookmarkEnd w:id="156"/>
    <w:bookmarkStart w:name="z169" w:id="157"/>
    <w:p>
      <w:pPr>
        <w:spacing w:after="0"/>
        <w:ind w:left="0"/>
        <w:jc w:val="left"/>
      </w:pPr>
      <w:r>
        <w:rPr>
          <w:rFonts w:ascii="Times New Roman"/>
          <w:b/>
          <w:i w:val="false"/>
          <w:color w:val="000000"/>
        </w:rPr>
        <w:t xml:space="preserve"> 4-параграф. Банктердің, Қазақстан Республикасының аумағында қызметін жүзеге асыратын Қазақстан Республикасының бейрезидент банктерінің филиалдары жүргізген валюталық операциялар туралы хабарламасы және (немесе) олар туралы мәліметтер ұсынуы</w:t>
      </w:r>
    </w:p>
    <w:bookmarkEnd w:id="157"/>
    <w:bookmarkStart w:name="z170" w:id="158"/>
    <w:p>
      <w:pPr>
        <w:spacing w:after="0"/>
        <w:ind w:left="0"/>
        <w:jc w:val="both"/>
      </w:pPr>
      <w:r>
        <w:rPr>
          <w:rFonts w:ascii="Times New Roman"/>
          <w:b w:val="false"/>
          <w:i w:val="false"/>
          <w:color w:val="000000"/>
          <w:sz w:val="28"/>
        </w:rPr>
        <w:t xml:space="preserve">
      31. Банк, Қазақстан Республикасының аумағында қызметін жүзеге асыратын Қазақстан Республикасының бейрезидент банкінің филиалы есепті кезеңнен кейінгі айдың 10 (онынан) (қоса алғанда) кешіктірмей, тоқсан сайын Ұлттық Банктің орталық аппаратына банк, Қазақстан Республикасының аумағында қызметін жүзеге асыратын Қазақстан Республикасының бейрезидент банкінің филиалы бейрезиденттерден тартқан, есепті кезеңнің басында және (немесе) соңында өтелмеген міндеттемелері бар қаржылық қарыздарды, сондай-ақ РЕПО операциялары бойынша міндеттемелерді игеру және қызмет көрсету туралы есепті Қағидалардың 6-қосымшасына сәйкес нысан бойынша ұсынады. </w:t>
      </w:r>
    </w:p>
    <w:bookmarkEnd w:id="158"/>
    <w:bookmarkStart w:name="z171" w:id="159"/>
    <w:p>
      <w:pPr>
        <w:spacing w:after="0"/>
        <w:ind w:left="0"/>
        <w:jc w:val="both"/>
      </w:pPr>
      <w:r>
        <w:rPr>
          <w:rFonts w:ascii="Times New Roman"/>
          <w:b w:val="false"/>
          <w:i w:val="false"/>
          <w:color w:val="000000"/>
          <w:sz w:val="28"/>
        </w:rPr>
        <w:t>
      Есеп шеңберінде банк, Қазақстан Республикасының аумағында қызметін жүзеге асыратын Қазақстан Республикасының бейрезидент банкінің филиалы Ұлттық Банктің сұрау салуы бойынша қаражатты игеру және берешекті өтеу жөніндегі болжамдық деректер туралы ақпаратты ұсынады.</w:t>
      </w:r>
    </w:p>
    <w:bookmarkEnd w:id="159"/>
    <w:bookmarkStart w:name="z172" w:id="160"/>
    <w:p>
      <w:pPr>
        <w:spacing w:after="0"/>
        <w:ind w:left="0"/>
        <w:jc w:val="both"/>
      </w:pPr>
      <w:r>
        <w:rPr>
          <w:rFonts w:ascii="Times New Roman"/>
          <w:b w:val="false"/>
          <w:i w:val="false"/>
          <w:color w:val="000000"/>
          <w:sz w:val="28"/>
        </w:rPr>
        <w:t>
      32. Банктер, Қазақстан Республикасының аумағында қызметін жүзеге асыратын Қазақстан Республикасының бейрезидент банктерінің филиалдары Қағидаларға сәйкес талап етілетін ақпаратты (құжаттарды, мәліметтерді, есептерді) Қазақстан Республикасының Ұлттық Банкінің цифрлық жүйесі арқылы электрондық цифрлық қолтаңба арқылы куәландыру рәсімдерін сақтай отырып, электрондық тәсілмен Ұлттық Банкке ұсынады.</w:t>
      </w:r>
    </w:p>
    <w:bookmarkEnd w:id="160"/>
    <w:bookmarkStart w:name="z173" w:id="161"/>
    <w:p>
      <w:pPr>
        <w:spacing w:after="0"/>
        <w:ind w:left="0"/>
        <w:jc w:val="left"/>
      </w:pPr>
      <w:r>
        <w:rPr>
          <w:rFonts w:ascii="Times New Roman"/>
          <w:b/>
          <w:i w:val="false"/>
          <w:color w:val="000000"/>
        </w:rPr>
        <w:t xml:space="preserve"> 5-параграф. Жекелеген жағдайлар</w:t>
      </w:r>
    </w:p>
    <w:bookmarkEnd w:id="161"/>
    <w:bookmarkStart w:name="z174" w:id="162"/>
    <w:p>
      <w:pPr>
        <w:spacing w:after="0"/>
        <w:ind w:left="0"/>
        <w:jc w:val="both"/>
      </w:pPr>
      <w:r>
        <w:rPr>
          <w:rFonts w:ascii="Times New Roman"/>
          <w:b w:val="false"/>
          <w:i w:val="false"/>
          <w:color w:val="000000"/>
          <w:sz w:val="28"/>
        </w:rPr>
        <w:t>
      33. Егер капитал қозғалысына байланысты валюталық шартқа есептік нөмір беру туралы өтініш Қазақстан Республикасында орналасқан резидент заңды тұлғаның филиалы (өкілдігі) болып табылатын валюталық шарттың қатысушысы тарапынан берілсе, Қағидаларға 1-қосымшаға сәйкес нысан бойынша капитал қозғалысы бойынша валюталық шартқа есептік нөмір беру туралы өтініште капитал қозғалысына байланысты валюталық шарттың қатысушысы ретінде резидент заңды тұлға көрсетіледі және валюталық операцияның осы резидент заңды тұлғаның филиалы (өкілдігі) арқылы жүзеге асырылатыны туралы белгі қойылады. Мәліметтерді, есептерді және құжаттарды ұсыну резидент заңды тұлғаның филиалы (өкілдігі) арқылы жүзеге асырылады. Резидент заңды тұлғаның филиалы (өкілдігі) өз орналасқан жері бойынша Ұлттық Банктің аумақтық филиалына өтініш жасайды.</w:t>
      </w:r>
    </w:p>
    <w:bookmarkEnd w:id="162"/>
    <w:bookmarkStart w:name="z175" w:id="163"/>
    <w:p>
      <w:pPr>
        <w:spacing w:after="0"/>
        <w:ind w:left="0"/>
        <w:jc w:val="both"/>
      </w:pPr>
      <w:r>
        <w:rPr>
          <w:rFonts w:ascii="Times New Roman"/>
          <w:b w:val="false"/>
          <w:i w:val="false"/>
          <w:color w:val="000000"/>
          <w:sz w:val="28"/>
        </w:rPr>
        <w:t>
      34. Қазақстан Республикасының аумағынан тыс жерде орналасқан резидент заңды тұлғаның филиалының (өкілдігінің) капитал қозғалысына байланысты валюталық шартына немесе шетелдік банктегі, халықаралық қаржы ұйымындағы шотына есептік нөмір беру үшін резидент заңды тұлға өтініш жасайды. Қағидаларға 1-қосымшаға сәйкес нысан бойынша капитал қозғалысы бойынша валюталық шартқа немесе шетелдік банктегі, халықаралық қаржы ұйымындағы шотқа есептік нөмір беру туралы өтініште валюталық операцияның жүзеге асырылатыны немесе шетелдік банкте, халықаралық қаржы ұйымында шоттың осы резидент заңды тұлғаның филиалы (өкілдігі) арқылы ашылғаны туралы белгімен резидент заңды тұлға көрсетіледі. Мәліметтерді, есептерді және құжаттарды ұсыну резидент заңды тұлға арқылы жүзеге асырылады.</w:t>
      </w:r>
    </w:p>
    <w:bookmarkEnd w:id="163"/>
    <w:bookmarkStart w:name="z176" w:id="164"/>
    <w:p>
      <w:pPr>
        <w:spacing w:after="0"/>
        <w:ind w:left="0"/>
        <w:jc w:val="both"/>
      </w:pPr>
      <w:r>
        <w:rPr>
          <w:rFonts w:ascii="Times New Roman"/>
          <w:b w:val="false"/>
          <w:i w:val="false"/>
          <w:color w:val="000000"/>
          <w:sz w:val="28"/>
        </w:rPr>
        <w:t>
      35. Бірнеше резиденттер (бейрезиденттер) қатысатын капитал қозғалысына байланысты валюталық шартқа Қағидалардың 8-тармағында көрсетілген шекті мәннен асқан жағдайда, осындай валюталық шарт шеңберінде резиденттер мен бейрезиденттер арасында Қазақстан Республикасына мүліктің (ақшаның) жалпы түсімінің (Қазақстан Республикасынан берудің) және (немесе) міндеттемелердің (талаптардың) туындауы бойынша есептік нөмір беріледі.</w:t>
      </w:r>
    </w:p>
    <w:bookmarkEnd w:id="164"/>
    <w:bookmarkStart w:name="z177" w:id="165"/>
    <w:p>
      <w:pPr>
        <w:spacing w:after="0"/>
        <w:ind w:left="0"/>
        <w:jc w:val="both"/>
      </w:pPr>
      <w:r>
        <w:rPr>
          <w:rFonts w:ascii="Times New Roman"/>
          <w:b w:val="false"/>
          <w:i w:val="false"/>
          <w:color w:val="000000"/>
          <w:sz w:val="28"/>
        </w:rPr>
        <w:t>
      36. Тараптарының арасында резидент жоқ капитал қозғалысына байланысты валюталық шартқа есептік нөмір беру үшін мүліктің (ақшаның) алушысы (жөнелтушісі) болып табылатын не бейрезидент алдында міндеттемелері немесе бейрезидентке талаптары туындайтын резидент өтініш жасайды.</w:t>
      </w:r>
    </w:p>
    <w:bookmarkEnd w:id="165"/>
    <w:bookmarkStart w:name="z178" w:id="166"/>
    <w:p>
      <w:pPr>
        <w:spacing w:after="0"/>
        <w:ind w:left="0"/>
        <w:jc w:val="both"/>
      </w:pPr>
      <w:r>
        <w:rPr>
          <w:rFonts w:ascii="Times New Roman"/>
          <w:b w:val="false"/>
          <w:i w:val="false"/>
          <w:color w:val="000000"/>
          <w:sz w:val="28"/>
        </w:rPr>
        <w:t>
      37. Бірнеше резидент-қатысушылары бар капитал қозғалысына байланысты валюталық шартқа есептік нөмір беру үшін осындай валюталық шарт сомасының басым бөлігі тиесілі резидент-тарап өтініш жасайды, ал мұндай тарап болмаған жағдайда – бейрезидент алдындағы міндеттемелерді бірінші болып орындауды бастаған (бастаған) резидент-тарап өтініш жасайды. Өзге жағдайларда капитал қозғалысына байланысты валюталық шартқа есептік нөмір беру үшін валюталық шарт тараптарының бірі болып табылатын резиденттердің бірі өтініш жасайды.</w:t>
      </w:r>
    </w:p>
    <w:bookmarkEnd w:id="166"/>
    <w:bookmarkStart w:name="z179" w:id="167"/>
    <w:p>
      <w:pPr>
        <w:spacing w:after="0"/>
        <w:ind w:left="0"/>
        <w:jc w:val="both"/>
      </w:pPr>
      <w:r>
        <w:rPr>
          <w:rFonts w:ascii="Times New Roman"/>
          <w:b w:val="false"/>
          <w:i w:val="false"/>
          <w:color w:val="000000"/>
          <w:sz w:val="28"/>
        </w:rPr>
        <w:t xml:space="preserve">
      Есептік нөмір беру үшін жүгінген резидент капитал қозғалысына байланысты валюталық шарттың басқа резидент-тараптарының есептік нөмір беру үшін Ұлттық Банктің аумақтық филиалына жүгінуге берген жазбаша келісімдерін ұсынады. Қағидалардың </w:t>
      </w:r>
      <w:r>
        <w:rPr>
          <w:rFonts w:ascii="Times New Roman"/>
          <w:b w:val="false"/>
          <w:i w:val="false"/>
          <w:color w:val="000000"/>
          <w:sz w:val="28"/>
        </w:rPr>
        <w:t>1-қосымшасына</w:t>
      </w:r>
      <w:r>
        <w:rPr>
          <w:rFonts w:ascii="Times New Roman"/>
          <w:b w:val="false"/>
          <w:i w:val="false"/>
          <w:color w:val="000000"/>
          <w:sz w:val="28"/>
        </w:rPr>
        <w:t xml:space="preserve"> сәйкес нысан бойынша капитал қозғалысы бойынша валюталық шартқа есептік нөмір беру туралы өтініште капитал қозғалысына байланысты валюталық шарттың барлық резидент-қатысушылары көрсетіледі.</w:t>
      </w:r>
    </w:p>
    <w:bookmarkEnd w:id="167"/>
    <w:bookmarkStart w:name="z180" w:id="168"/>
    <w:p>
      <w:pPr>
        <w:spacing w:after="0"/>
        <w:ind w:left="0"/>
        <w:jc w:val="both"/>
      </w:pPr>
      <w:r>
        <w:rPr>
          <w:rFonts w:ascii="Times New Roman"/>
          <w:b w:val="false"/>
          <w:i w:val="false"/>
          <w:color w:val="000000"/>
          <w:sz w:val="28"/>
        </w:rPr>
        <w:t>
      Капитал қозғалысына байланысты валюталық шарттың басқа резидент-қатысушылары бейрезиденттің пайдасына төлем және (немесе) ақша аудару кезінде және (немесе) бейрезиденттен ақша алған кезде уәкілетті банкке есептік нөмір берілгені туралы белгісі бар капитал қозғалысына байланысты валюталық шарттың көшірмесін ұсынады.</w:t>
      </w:r>
    </w:p>
    <w:bookmarkEnd w:id="168"/>
    <w:bookmarkStart w:name="z181" w:id="169"/>
    <w:p>
      <w:pPr>
        <w:spacing w:after="0"/>
        <w:ind w:left="0"/>
        <w:jc w:val="both"/>
      </w:pPr>
      <w:r>
        <w:rPr>
          <w:rFonts w:ascii="Times New Roman"/>
          <w:b w:val="false"/>
          <w:i w:val="false"/>
          <w:color w:val="000000"/>
          <w:sz w:val="28"/>
        </w:rPr>
        <w:t>
      Қағидалардың осы тарауының 3-параграфында көзделген мәліметтерді, есептерді және құжаттарды ұсынуды есептік нөмір беруге өтініш білдірген резидент жүзеге асырады.</w:t>
      </w:r>
    </w:p>
    <w:bookmarkEnd w:id="169"/>
    <w:bookmarkStart w:name="z182" w:id="170"/>
    <w:p>
      <w:pPr>
        <w:spacing w:after="0"/>
        <w:ind w:left="0"/>
        <w:jc w:val="both"/>
      </w:pPr>
      <w:r>
        <w:rPr>
          <w:rFonts w:ascii="Times New Roman"/>
          <w:b w:val="false"/>
          <w:i w:val="false"/>
          <w:color w:val="000000"/>
          <w:sz w:val="28"/>
        </w:rPr>
        <w:t>
      Валюталық шартқа қатысушы басқа резиденттің (жеке тұлғаның) тұрақты тұратын немесе тіркелген жері бойынша не осындай резиденттің жазбаша келісімі болған кезде есептік нөмір беруге өтініш жасаған резиденттің (заңды тұлғаның) орналасқан жері бойынша айқындалатын Ұлттық Банктің аумақтық филиалына оның жазбаша өтініші негізінде мәліметтерді, есептерді және құжаттарды ұсынуына жол беріледі.</w:t>
      </w:r>
    </w:p>
    <w:bookmarkEnd w:id="170"/>
    <w:bookmarkStart w:name="z183" w:id="171"/>
    <w:p>
      <w:pPr>
        <w:spacing w:after="0"/>
        <w:ind w:left="0"/>
        <w:jc w:val="both"/>
      </w:pPr>
      <w:r>
        <w:rPr>
          <w:rFonts w:ascii="Times New Roman"/>
          <w:b w:val="false"/>
          <w:i w:val="false"/>
          <w:color w:val="000000"/>
          <w:sz w:val="28"/>
        </w:rPr>
        <w:t>
      Есептік нөмірді алған резиденттің жазбаша келісімі болған жағдайда, есептік нөмір алған резиденттің тұрақты тұратын немесе тіркелген жері (жеке тұлға үшін) не орналасқан жері (заңды тұлға үшін) бойынша айқындалатын Ұлттық Банктің аумақтық филиалына валюталық шарттың резидент-қатысушылары бейрезиденттің (бейрезиденттердің) алдындағы өз міндеттемелерін орындау бөлігінде мәліметтерді, есептерді және құжаттарды өз бетінше тапсыруына, осындай резиденттердің жазбаша өтініші негізінде жол беріледі.</w:t>
      </w:r>
    </w:p>
    <w:bookmarkEnd w:id="171"/>
    <w:bookmarkStart w:name="z184" w:id="172"/>
    <w:p>
      <w:pPr>
        <w:spacing w:after="0"/>
        <w:ind w:left="0"/>
        <w:jc w:val="both"/>
      </w:pPr>
      <w:r>
        <w:rPr>
          <w:rFonts w:ascii="Times New Roman"/>
          <w:b w:val="false"/>
          <w:i w:val="false"/>
          <w:color w:val="000000"/>
          <w:sz w:val="28"/>
        </w:rPr>
        <w:t>
      Мәліметтер, есептер және құжаттар есептік нөмір алған резиденттің тұрақты тұратын немесе тіркелген жері (жеке тұлға үшін) не орналасқан жері (заңды тұлға үшін) бойынша Ұлттық Банктің аумақтық филиалына ұсынылады.</w:t>
      </w:r>
    </w:p>
    <w:bookmarkEnd w:id="172"/>
    <w:bookmarkStart w:name="z185" w:id="173"/>
    <w:p>
      <w:pPr>
        <w:spacing w:after="0"/>
        <w:ind w:left="0"/>
        <w:jc w:val="both"/>
      </w:pPr>
      <w:r>
        <w:rPr>
          <w:rFonts w:ascii="Times New Roman"/>
          <w:b w:val="false"/>
          <w:i w:val="false"/>
          <w:color w:val="000000"/>
          <w:sz w:val="28"/>
        </w:rPr>
        <w:t>
      38. Бірнеше резидент-қатысушылары бар капитал қозғалысына байланысты валюталық шарт резидент-қатысушылардың барлығынан міндеттемелердің толық орындалғаны туралы жазбаша хабарлама алынғаннан кейін, есептік нөмір алған резиденттің тұрақты тұратын немесе тіркелген жері (жеке тұлға үшін) не орналасқан жері (заңды тұлға үшін) бойынша айқындалатын Ұлттық Банктің аумақтық филиалы арқылы есептік нөмірлер тізілімінен шығарылады.</w:t>
      </w:r>
    </w:p>
    <w:bookmarkEnd w:id="173"/>
    <w:bookmarkStart w:name="z186" w:id="174"/>
    <w:p>
      <w:pPr>
        <w:spacing w:after="0"/>
        <w:ind w:left="0"/>
        <w:jc w:val="both"/>
      </w:pPr>
      <w:r>
        <w:rPr>
          <w:rFonts w:ascii="Times New Roman"/>
          <w:b w:val="false"/>
          <w:i w:val="false"/>
          <w:color w:val="000000"/>
          <w:sz w:val="28"/>
        </w:rPr>
        <w:t>
      39. Шетелдік банкте, халықаралық қаржы ұйымында "эскроу-шот" режимінде шот ашылған жағдайда есептік нөмір беру үшін шот өз атына ашылған резидент заңды тұлға өтініш жасайды. Қағидаларға 1-қосымшаға сәйкес нысан бойынша шетелдік банктегі, халықаралық қаржы ұйымындағы шотқа есептік нөмір беру туралы өтініште шетелдік банкте, халықаралық қаржы ұйымында шот ашқан тұлға да көрсетіледі.</w:t>
      </w:r>
    </w:p>
    <w:bookmarkEnd w:id="174"/>
    <w:bookmarkStart w:name="z187" w:id="175"/>
    <w:p>
      <w:pPr>
        <w:spacing w:after="0"/>
        <w:ind w:left="0"/>
        <w:jc w:val="both"/>
      </w:pPr>
      <w:r>
        <w:rPr>
          <w:rFonts w:ascii="Times New Roman"/>
          <w:b w:val="false"/>
          <w:i w:val="false"/>
          <w:color w:val="000000"/>
          <w:sz w:val="28"/>
        </w:rPr>
        <w:t>
      40. Егер есептік нөмір аралас шартқа беріліп, валюталық шарт шеңберінде капитал қозғалысына байланысты әрбір валюталық операция бойынша әртүрлі нысандарда есептер ұсыну көзделсе, аралас шарт шеңберінде капитал қозғалысына байланысты әрбір валюталық операция бойынша жеке есеп ұсынылады.</w:t>
      </w:r>
    </w:p>
    <w:bookmarkEnd w:id="175"/>
    <w:bookmarkStart w:name="z188" w:id="176"/>
    <w:p>
      <w:pPr>
        <w:spacing w:after="0"/>
        <w:ind w:left="0"/>
        <w:jc w:val="both"/>
      </w:pPr>
      <w:r>
        <w:rPr>
          <w:rFonts w:ascii="Times New Roman"/>
          <w:b w:val="false"/>
          <w:i w:val="false"/>
          <w:color w:val="000000"/>
          <w:sz w:val="28"/>
        </w:rPr>
        <w:t>
      41. Негізгі активті қолдану немесе іске асыру мақсатында сатып алынатын және негізгі активтен бөлек берілмейтін (сатылмайтын) туынды қаржы құралына байланысты валюталық операциялар негізгі активпен жасалатын валюталық операциялар ретінде қарастырылады.</w:t>
      </w:r>
    </w:p>
    <w:bookmarkEnd w:id="176"/>
    <w:bookmarkStart w:name="z189" w:id="177"/>
    <w:p>
      <w:pPr>
        <w:spacing w:after="0"/>
        <w:ind w:left="0"/>
        <w:jc w:val="left"/>
      </w:pPr>
      <w:r>
        <w:rPr>
          <w:rFonts w:ascii="Times New Roman"/>
          <w:b/>
          <w:i w:val="false"/>
          <w:color w:val="000000"/>
        </w:rPr>
        <w:t xml:space="preserve"> 3-тарау. Өтпелі ережелер</w:t>
      </w:r>
    </w:p>
    <w:bookmarkEnd w:id="177"/>
    <w:bookmarkStart w:name="z190" w:id="178"/>
    <w:p>
      <w:pPr>
        <w:spacing w:after="0"/>
        <w:ind w:left="0"/>
        <w:jc w:val="both"/>
      </w:pPr>
      <w:r>
        <w:rPr>
          <w:rFonts w:ascii="Times New Roman"/>
          <w:b w:val="false"/>
          <w:i w:val="false"/>
          <w:color w:val="000000"/>
          <w:sz w:val="28"/>
        </w:rPr>
        <w:t>
      42. Осы Қағидалар қолданысқа енгізілгенге дейін тіркеу куәлігі немесе хабарлама туралы куәлік алынған валюталық шарт немесе шетелдік банктегі, халықаралық қаржы ұйымындағы шот, Қағидалардың 43-тармағында көрсетілгендерді қоспағанда, есептік нөмірлер тізіліміне енгізілген болып саналады. Тіркеу куәлігінің, хабарлама туралы куәліктің нөмірі капитал қозғалысы бойынша валюталық шарттың, шетелдік банктегі, халықаралық қаржы ұйымындағы шоттың есептік нөмірі ретінде төлемдерді және (немесе) ақша аударымдарын жүзеге асыру кезінде және Ұлттық Банкке есептерді ұсыну барысында көрсетіледі. Осындай валюталық шарттар, шетелдік банктердегі, халықаралық қаржы ұйымдарындағы шоттар бойынша есептерді ұсыну, жаңа есептік нөмір беру, есептік нөмірлер тізілімінен шығару Қағидаларда белгіленген тәртіппен жүзеге асырылады.</w:t>
      </w:r>
    </w:p>
    <w:bookmarkEnd w:id="178"/>
    <w:bookmarkStart w:name="z191" w:id="179"/>
    <w:p>
      <w:pPr>
        <w:spacing w:after="0"/>
        <w:ind w:left="0"/>
        <w:jc w:val="both"/>
      </w:pPr>
      <w:r>
        <w:rPr>
          <w:rFonts w:ascii="Times New Roman"/>
          <w:b w:val="false"/>
          <w:i w:val="false"/>
          <w:color w:val="000000"/>
          <w:sz w:val="28"/>
        </w:rPr>
        <w:t>
      43. Бейрезиденттен алынған қаржылық қарыз бойынша банкке берілген хабарлама туралы куәлік капитал қозғалысы бойынша валюталық шарт бойынша міндеттемелер толық орындалғанға дейін қолданылады және Қағидалардың 15-тармағында көзделген негіздер бойынша, сондай-ақ Қағидалардың 14-тармағының бірінші бөлігінде көрсетілген мәліметтер өзгерген кезде өз күшін жойды деп танылады.</w:t>
      </w:r>
    </w:p>
    <w:bookmarkEnd w:id="179"/>
    <w:bookmarkStart w:name="z192" w:id="180"/>
    <w:p>
      <w:pPr>
        <w:spacing w:after="0"/>
        <w:ind w:left="0"/>
        <w:jc w:val="both"/>
      </w:pPr>
      <w:r>
        <w:rPr>
          <w:rFonts w:ascii="Times New Roman"/>
          <w:b w:val="false"/>
          <w:i w:val="false"/>
          <w:color w:val="000000"/>
          <w:sz w:val="28"/>
        </w:rPr>
        <w:t>
      44. Қағидалар қолданысқа енгізілген күнге тіркеу куәлігі немесе хабарлама туралы куәлігі қолданыста болып қалған капитал қозғалысы бойынша валюталық шартқа немесе шетелдік банктегі, халықаралық қаржы ұйымындағы шотқа есептік нөмір беру резиденттің Ұлттық Банктің аумақтық филиалына еркін нысанда жүгінуі арқылы жүзеге асырылады: жеке тұлға үшін – тұрақты тұратын немесе тіркелген жері бойынша, заңды тұлға үшін – орналасқан жері бойынша. Бұл ретте бұрын рәсімделген тіркеу куәлігінің немесе хабарлама туралы куәліктің нөмірі мен күні Қағидалардың 13-тармағының екінші бөлігіне және 20-тармағының екінші бөлігіне сәйкес валюталық шарттың көшірмесіне көшіріледі.</w:t>
      </w:r>
    </w:p>
    <w:bookmarkEnd w:id="180"/>
    <w:bookmarkStart w:name="z193" w:id="181"/>
    <w:p>
      <w:pPr>
        <w:spacing w:after="0"/>
        <w:ind w:left="0"/>
        <w:jc w:val="both"/>
      </w:pPr>
      <w:r>
        <w:rPr>
          <w:rFonts w:ascii="Times New Roman"/>
          <w:b w:val="false"/>
          <w:i w:val="false"/>
          <w:color w:val="000000"/>
          <w:sz w:val="28"/>
        </w:rPr>
        <w:t>
      45. Қағидалар қолданысқа енгізілген күннен бастап есептік нөмір беру талабы қолданылатын капитал қозғалысы бойынша валюталық шарттар, шетелдік банктердегі, халықаралық қаржы ұйымдарындағы шоттар Қағидалар қолданысқа енгізілгеннен кейін міндеттемелерді алғаш орындағанға, шетелдік банктегі, халықаралық қаржы ұйымындағы шотты пайдалана отырып ақша аударғанға дейін Ұлттық Банктің аумақтық филиалында есепке алуға жатады.</w:t>
      </w:r>
    </w:p>
    <w:bookmarkEnd w:id="181"/>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Республикасында</w:t>
            </w:r>
            <w:r>
              <w:br/>
            </w:r>
            <w:r>
              <w:rPr>
                <w:rFonts w:ascii="Times New Roman"/>
                <w:b w:val="false"/>
                <w:i w:val="false"/>
                <w:color w:val="000000"/>
                <w:sz w:val="20"/>
              </w:rPr>
              <w:t>валюталық операцияларды</w:t>
            </w:r>
            <w:r>
              <w:br/>
            </w:r>
            <w:r>
              <w:rPr>
                <w:rFonts w:ascii="Times New Roman"/>
                <w:b w:val="false"/>
                <w:i w:val="false"/>
                <w:color w:val="000000"/>
                <w:sz w:val="20"/>
              </w:rPr>
              <w:t>мониторингтеу қағидаларына</w:t>
            </w:r>
            <w:r>
              <w:br/>
            </w:r>
            <w:r>
              <w:rPr>
                <w:rFonts w:ascii="Times New Roman"/>
                <w:b w:val="false"/>
                <w:i w:val="false"/>
                <w:color w:val="000000"/>
                <w:sz w:val="20"/>
              </w:rPr>
              <w:t>1-қосымша</w:t>
            </w:r>
            <w:r>
              <w:br/>
            </w:r>
            <w:r>
              <w:rPr>
                <w:rFonts w:ascii="Times New Roman"/>
                <w:b w:val="false"/>
                <w:i w:val="false"/>
                <w:color w:val="000000"/>
                <w:sz w:val="20"/>
              </w:rPr>
              <w:t>Нысан</w:t>
            </w:r>
            <w:r>
              <w:br/>
            </w:r>
            <w:r>
              <w:rPr>
                <w:rFonts w:ascii="Times New Roman"/>
                <w:b w:val="false"/>
                <w:i w:val="false"/>
                <w:color w:val="000000"/>
                <w:sz w:val="20"/>
              </w:rPr>
              <w:t>Қазақстан Республикасының</w:t>
            </w:r>
            <w:r>
              <w:br/>
            </w:r>
            <w:r>
              <w:rPr>
                <w:rFonts w:ascii="Times New Roman"/>
                <w:b w:val="false"/>
                <w:i w:val="false"/>
                <w:color w:val="000000"/>
                <w:sz w:val="20"/>
              </w:rPr>
              <w:t>Ұлттық Банкі</w:t>
            </w:r>
            <w:r>
              <w:br/>
            </w:r>
            <w:r>
              <w:rPr>
                <w:rFonts w:ascii="Times New Roman"/>
                <w:b w:val="false"/>
                <w:i w:val="false"/>
                <w:color w:val="000000"/>
                <w:sz w:val="20"/>
              </w:rPr>
              <w:t>______________филиалының</w:t>
            </w:r>
            <w:r>
              <w:br/>
            </w:r>
            <w:r>
              <w:rPr>
                <w:rFonts w:ascii="Times New Roman"/>
                <w:b w:val="false"/>
                <w:i w:val="false"/>
                <w:color w:val="000000"/>
                <w:sz w:val="20"/>
              </w:rPr>
              <w:t>директорына</w:t>
            </w:r>
            <w:r>
              <w:br/>
            </w:r>
            <w:r>
              <w:rPr>
                <w:rFonts w:ascii="Times New Roman"/>
                <w:b w:val="false"/>
                <w:i w:val="false"/>
                <w:color w:val="000000"/>
                <w:sz w:val="20"/>
              </w:rPr>
              <w:t>____________________________</w:t>
            </w:r>
            <w:r>
              <w:br/>
            </w:r>
            <w:r>
              <w:rPr>
                <w:rFonts w:ascii="Times New Roman"/>
                <w:b w:val="false"/>
                <w:i w:val="false"/>
                <w:color w:val="000000"/>
                <w:sz w:val="20"/>
              </w:rPr>
              <w:t>(тегі, аты, әкесінің аты (ол</w:t>
            </w:r>
            <w:r>
              <w:br/>
            </w:r>
            <w:r>
              <w:rPr>
                <w:rFonts w:ascii="Times New Roman"/>
                <w:b w:val="false"/>
                <w:i w:val="false"/>
                <w:color w:val="000000"/>
                <w:sz w:val="20"/>
              </w:rPr>
              <w:t>болған жағдайда)</w:t>
            </w:r>
          </w:p>
        </w:tc>
      </w:tr>
    </w:tbl>
    <w:p>
      <w:pPr>
        <w:spacing w:after="0"/>
        <w:ind w:left="0"/>
        <w:jc w:val="both"/>
      </w:pPr>
      <w:r>
        <w:rPr>
          <w:rFonts w:ascii="Times New Roman"/>
          <w:b w:val="false"/>
          <w:i w:val="false"/>
          <w:color w:val="ff0000"/>
          <w:sz w:val="28"/>
        </w:rPr>
        <w:t xml:space="preserve">
      Ескерту. 1-қосымша жаңа редакцияда – ҚР Ұлттық Банкі Басқармасының 27.07.2026 </w:t>
      </w:r>
      <w:r>
        <w:rPr>
          <w:rFonts w:ascii="Times New Roman"/>
          <w:b w:val="false"/>
          <w:i w:val="false"/>
          <w:color w:val="ff0000"/>
          <w:sz w:val="28"/>
        </w:rPr>
        <w:t>№ 90</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қаулысымен.</w:t>
      </w:r>
    </w:p>
    <w:bookmarkStart w:name="z666" w:id="182"/>
    <w:p>
      <w:pPr>
        <w:spacing w:after="0"/>
        <w:ind w:left="0"/>
        <w:jc w:val="left"/>
      </w:pPr>
      <w:r>
        <w:rPr>
          <w:rFonts w:ascii="Times New Roman"/>
          <w:b/>
          <w:i w:val="false"/>
          <w:color w:val="000000"/>
        </w:rPr>
        <w:t xml:space="preserve"> Өтініш</w:t>
      </w:r>
    </w:p>
    <w:bookmarkEnd w:id="182"/>
    <w:bookmarkStart w:name="z495" w:id="183"/>
    <w:p>
      <w:pPr>
        <w:spacing w:after="0"/>
        <w:ind w:left="0"/>
        <w:jc w:val="both"/>
      </w:pPr>
      <w:r>
        <w:rPr>
          <w:rFonts w:ascii="Times New Roman"/>
          <w:b w:val="false"/>
          <w:i w:val="false"/>
          <w:color w:val="000000"/>
          <w:sz w:val="28"/>
        </w:rPr>
        <w:t>
      __________________________________________________________________________</w:t>
      </w:r>
    </w:p>
    <w:bookmarkEnd w:id="183"/>
    <w:bookmarkStart w:name="z496" w:id="184"/>
    <w:p>
      <w:pPr>
        <w:spacing w:after="0"/>
        <w:ind w:left="0"/>
        <w:jc w:val="both"/>
      </w:pPr>
      <w:r>
        <w:rPr>
          <w:rFonts w:ascii="Times New Roman"/>
          <w:b w:val="false"/>
          <w:i w:val="false"/>
          <w:color w:val="000000"/>
          <w:sz w:val="28"/>
        </w:rPr>
        <w:t>
      __________________________________________________________________________</w:t>
      </w:r>
    </w:p>
    <w:bookmarkEnd w:id="184"/>
    <w:bookmarkStart w:name="z497" w:id="185"/>
    <w:p>
      <w:pPr>
        <w:spacing w:after="0"/>
        <w:ind w:left="0"/>
        <w:jc w:val="both"/>
      </w:pPr>
      <w:r>
        <w:rPr>
          <w:rFonts w:ascii="Times New Roman"/>
          <w:b w:val="false"/>
          <w:i w:val="false"/>
          <w:color w:val="000000"/>
          <w:sz w:val="28"/>
        </w:rPr>
        <w:t>
      (жеке тұлғаның тегі, аты, әкесінің аты (ол болған жағдайда), заңды тұлғаның атауы)</w:t>
      </w:r>
    </w:p>
    <w:bookmarkEnd w:id="185"/>
    <w:bookmarkStart w:name="z498" w:id="186"/>
    <w:p>
      <w:pPr>
        <w:spacing w:after="0"/>
        <w:ind w:left="0"/>
        <w:jc w:val="both"/>
      </w:pPr>
      <w:r>
        <w:rPr>
          <w:rFonts w:ascii="Times New Roman"/>
          <w:b w:val="false"/>
          <w:i w:val="false"/>
          <w:color w:val="000000"/>
          <w:sz w:val="28"/>
        </w:rPr>
        <w:t>
      Жеке сәйкестендіру нөмірі (бұдан әрі – ЖСН), бизнес-сәйкестендіру нөмірі (бұдан әрі – БСН) _____________________________</w:t>
      </w:r>
    </w:p>
    <w:bookmarkEnd w:id="186"/>
    <w:bookmarkStart w:name="z499" w:id="187"/>
    <w:p>
      <w:pPr>
        <w:spacing w:after="0"/>
        <w:ind w:left="0"/>
        <w:jc w:val="both"/>
      </w:pPr>
      <w:r>
        <w:rPr>
          <w:rFonts w:ascii="Times New Roman"/>
          <w:b w:val="false"/>
          <w:i w:val="false"/>
          <w:color w:val="000000"/>
          <w:sz w:val="28"/>
        </w:rPr>
        <w:t>
      мекенжайы _____________________________________________________</w:t>
      </w:r>
    </w:p>
    <w:bookmarkEnd w:id="187"/>
    <w:bookmarkStart w:name="z500" w:id="188"/>
    <w:p>
      <w:pPr>
        <w:spacing w:after="0"/>
        <w:ind w:left="0"/>
        <w:jc w:val="both"/>
      </w:pPr>
      <w:r>
        <w:rPr>
          <w:rFonts w:ascii="Times New Roman"/>
          <w:b w:val="false"/>
          <w:i w:val="false"/>
          <w:color w:val="000000"/>
          <w:sz w:val="28"/>
        </w:rPr>
        <w:t>
      _______________________________________________________________</w:t>
      </w:r>
    </w:p>
    <w:bookmarkEnd w:id="188"/>
    <w:bookmarkStart w:name="z501" w:id="189"/>
    <w:p>
      <w:pPr>
        <w:spacing w:after="0"/>
        <w:ind w:left="0"/>
        <w:jc w:val="both"/>
      </w:pPr>
      <w:r>
        <w:rPr>
          <w:rFonts w:ascii="Times New Roman"/>
          <w:b w:val="false"/>
          <w:i w:val="false"/>
          <w:color w:val="000000"/>
          <w:sz w:val="28"/>
        </w:rPr>
        <w:t>
      телефоны _______________________________________________________</w:t>
      </w:r>
    </w:p>
    <w:bookmarkEnd w:id="189"/>
    <w:bookmarkStart w:name="z502" w:id="190"/>
    <w:p>
      <w:pPr>
        <w:spacing w:after="0"/>
        <w:ind w:left="0"/>
        <w:jc w:val="both"/>
      </w:pPr>
      <w:r>
        <w:rPr>
          <w:rFonts w:ascii="Times New Roman"/>
          <w:b w:val="false"/>
          <w:i w:val="false"/>
          <w:color w:val="000000"/>
          <w:sz w:val="28"/>
        </w:rPr>
        <w:t>
      электрондық поштасы ____________________________________________</w:t>
      </w:r>
    </w:p>
    <w:bookmarkEnd w:id="190"/>
    <w:bookmarkStart w:name="z503" w:id="191"/>
    <w:p>
      <w:pPr>
        <w:spacing w:after="0"/>
        <w:ind w:left="0"/>
        <w:jc w:val="both"/>
      </w:pPr>
      <w:r>
        <w:rPr>
          <w:rFonts w:ascii="Times New Roman"/>
          <w:b w:val="false"/>
          <w:i w:val="false"/>
          <w:color w:val="000000"/>
          <w:sz w:val="28"/>
        </w:rPr>
        <w:t>
      _____ капитал қозғалысы бойынша валюталық шартқа, шетел банкіндегі, халықаралық қаржы ұйымындағы шотқа есептік нөмір беруді;</w:t>
      </w:r>
    </w:p>
    <w:bookmarkEnd w:id="191"/>
    <w:bookmarkStart w:name="z504" w:id="192"/>
    <w:p>
      <w:pPr>
        <w:spacing w:after="0"/>
        <w:ind w:left="0"/>
        <w:jc w:val="both"/>
      </w:pPr>
      <w:r>
        <w:rPr>
          <w:rFonts w:ascii="Times New Roman"/>
          <w:b w:val="false"/>
          <w:i w:val="false"/>
          <w:color w:val="000000"/>
          <w:sz w:val="28"/>
        </w:rPr>
        <w:t>
      _____ есептік нөмірлердің тізілімінен есептік нөмірді алып тастауды сұраймын.</w:t>
      </w:r>
    </w:p>
    <w:bookmarkEnd w:id="192"/>
    <w:bookmarkStart w:name="z505" w:id="193"/>
    <w:p>
      <w:pPr>
        <w:spacing w:after="0"/>
        <w:ind w:left="0"/>
        <w:jc w:val="both"/>
      </w:pPr>
      <w:r>
        <w:rPr>
          <w:rFonts w:ascii="Times New Roman"/>
          <w:b w:val="false"/>
          <w:i w:val="false"/>
          <w:color w:val="000000"/>
          <w:sz w:val="28"/>
        </w:rPr>
        <w:t>
      (қажеттісін белгілеу керек)</w:t>
      </w:r>
    </w:p>
    <w:bookmarkEnd w:id="193"/>
    <w:bookmarkStart w:name="z506" w:id="194"/>
    <w:p>
      <w:pPr>
        <w:spacing w:after="0"/>
        <w:ind w:left="0"/>
        <w:jc w:val="both"/>
      </w:pPr>
      <w:r>
        <w:rPr>
          <w:rFonts w:ascii="Times New Roman"/>
          <w:b w:val="false"/>
          <w:i w:val="false"/>
          <w:color w:val="000000"/>
          <w:sz w:val="28"/>
        </w:rPr>
        <w:t>
      ___ жылғы "__" ________ №______________________ валюталық шарт</w:t>
      </w:r>
    </w:p>
    <w:bookmarkEnd w:id="194"/>
    <w:bookmarkStart w:name="z507" w:id="195"/>
    <w:p>
      <w:pPr>
        <w:spacing w:after="0"/>
        <w:ind w:left="0"/>
        <w:jc w:val="both"/>
      </w:pPr>
      <w:r>
        <w:rPr>
          <w:rFonts w:ascii="Times New Roman"/>
          <w:b w:val="false"/>
          <w:i w:val="false"/>
          <w:color w:val="000000"/>
          <w:sz w:val="28"/>
        </w:rPr>
        <w:t>
      Осы валюталық шарт, шетел банкіндегі, халықаралық қаржы ұйымындағы шот бойынша Қазақстан Республикасы Ұлттық Банкінің есептік нөмірі (тіркеу куәлігінің, хабарлама туралы куәліктің нөмірі)___________________________</w:t>
      </w:r>
    </w:p>
    <w:bookmarkEnd w:id="195"/>
    <w:bookmarkStart w:name="z508" w:id="196"/>
    <w:p>
      <w:pPr>
        <w:spacing w:after="0"/>
        <w:ind w:left="0"/>
        <w:jc w:val="both"/>
      </w:pPr>
      <w:r>
        <w:rPr>
          <w:rFonts w:ascii="Times New Roman"/>
          <w:b w:val="false"/>
          <w:i w:val="false"/>
          <w:color w:val="000000"/>
          <w:sz w:val="28"/>
        </w:rPr>
        <w:t>
      Өтініш берушінің уәкілетті адамы:</w:t>
      </w:r>
    </w:p>
    <w:bookmarkEnd w:id="196"/>
    <w:bookmarkStart w:name="z509" w:id="197"/>
    <w:p>
      <w:pPr>
        <w:spacing w:after="0"/>
        <w:ind w:left="0"/>
        <w:jc w:val="both"/>
      </w:pPr>
      <w:r>
        <w:rPr>
          <w:rFonts w:ascii="Times New Roman"/>
          <w:b w:val="false"/>
          <w:i w:val="false"/>
          <w:color w:val="000000"/>
          <w:sz w:val="28"/>
        </w:rPr>
        <w:t>
      _______________ ___________ _____________________________</w:t>
      </w:r>
    </w:p>
    <w:bookmarkEnd w:id="197"/>
    <w:bookmarkStart w:name="z510" w:id="198"/>
    <w:p>
      <w:pPr>
        <w:spacing w:after="0"/>
        <w:ind w:left="0"/>
        <w:jc w:val="both"/>
      </w:pPr>
      <w:r>
        <w:rPr>
          <w:rFonts w:ascii="Times New Roman"/>
          <w:b w:val="false"/>
          <w:i w:val="false"/>
          <w:color w:val="000000"/>
          <w:sz w:val="28"/>
        </w:rPr>
        <w:t>
      (лауазымы) (қолы) (тегі, аты, әкесінің аты (ол болған</w:t>
      </w:r>
    </w:p>
    <w:bookmarkEnd w:id="198"/>
    <w:bookmarkStart w:name="z511" w:id="199"/>
    <w:p>
      <w:pPr>
        <w:spacing w:after="0"/>
        <w:ind w:left="0"/>
        <w:jc w:val="both"/>
      </w:pPr>
      <w:r>
        <w:rPr>
          <w:rFonts w:ascii="Times New Roman"/>
          <w:b w:val="false"/>
          <w:i w:val="false"/>
          <w:color w:val="000000"/>
          <w:sz w:val="28"/>
        </w:rPr>
        <w:t>
      жағдайда)</w:t>
      </w:r>
    </w:p>
    <w:bookmarkEnd w:id="199"/>
    <w:bookmarkStart w:name="z512" w:id="200"/>
    <w:p>
      <w:pPr>
        <w:spacing w:after="0"/>
        <w:ind w:left="0"/>
        <w:jc w:val="both"/>
      </w:pPr>
      <w:r>
        <w:rPr>
          <w:rFonts w:ascii="Times New Roman"/>
          <w:b w:val="false"/>
          <w:i w:val="false"/>
          <w:color w:val="000000"/>
          <w:sz w:val="28"/>
        </w:rPr>
        <w:t>
      Орындаушы</w:t>
      </w:r>
    </w:p>
    <w:bookmarkEnd w:id="200"/>
    <w:bookmarkStart w:name="z513" w:id="201"/>
    <w:p>
      <w:pPr>
        <w:spacing w:after="0"/>
        <w:ind w:left="0"/>
        <w:jc w:val="both"/>
      </w:pPr>
      <w:r>
        <w:rPr>
          <w:rFonts w:ascii="Times New Roman"/>
          <w:b w:val="false"/>
          <w:i w:val="false"/>
          <w:color w:val="000000"/>
          <w:sz w:val="28"/>
        </w:rPr>
        <w:t>
      ______________________________________________ телефоны ________</w:t>
      </w:r>
    </w:p>
    <w:bookmarkEnd w:id="201"/>
    <w:bookmarkStart w:name="z514" w:id="202"/>
    <w:p>
      <w:pPr>
        <w:spacing w:after="0"/>
        <w:ind w:left="0"/>
        <w:jc w:val="both"/>
      </w:pPr>
      <w:r>
        <w:rPr>
          <w:rFonts w:ascii="Times New Roman"/>
          <w:b w:val="false"/>
          <w:i w:val="false"/>
          <w:color w:val="000000"/>
          <w:sz w:val="28"/>
        </w:rPr>
        <w:t>
      (қолы) (тегі, аты, әкесінің аты (ол болған жағдайда)</w:t>
      </w:r>
    </w:p>
    <w:bookmarkEnd w:id="202"/>
    <w:bookmarkStart w:name="z515" w:id="203"/>
    <w:p>
      <w:pPr>
        <w:spacing w:after="0"/>
        <w:ind w:left="0"/>
        <w:jc w:val="both"/>
      </w:pPr>
      <w:r>
        <w:rPr>
          <w:rFonts w:ascii="Times New Roman"/>
          <w:b w:val="false"/>
          <w:i w:val="false"/>
          <w:color w:val="000000"/>
          <w:sz w:val="28"/>
        </w:rPr>
        <w:t>
      20___ жылғы "____" ___________</w:t>
      </w:r>
    </w:p>
    <w:bookmarkEnd w:id="203"/>
    <w:bookmarkStart w:name="z516" w:id="204"/>
    <w:p>
      <w:pPr>
        <w:spacing w:after="0"/>
        <w:ind w:left="0"/>
        <w:jc w:val="both"/>
      </w:pPr>
      <w:r>
        <w:rPr>
          <w:rFonts w:ascii="Times New Roman"/>
          <w:b w:val="false"/>
          <w:i w:val="false"/>
          <w:color w:val="000000"/>
          <w:sz w:val="28"/>
        </w:rPr>
        <w:t>
      1-бөлім. Қаржылай қарыздар</w:t>
      </w:r>
    </w:p>
    <w:bookmarkEnd w:id="204"/>
    <w:bookmarkStart w:name="z517" w:id="205"/>
    <w:p>
      <w:pPr>
        <w:spacing w:after="0"/>
        <w:ind w:left="0"/>
        <w:jc w:val="both"/>
      </w:pPr>
      <w:r>
        <w:rPr>
          <w:rFonts w:ascii="Times New Roman"/>
          <w:b w:val="false"/>
          <w:i w:val="false"/>
          <w:color w:val="000000"/>
          <w:sz w:val="28"/>
        </w:rPr>
        <w:t>
      1. Операция түрі (белгіленсін):</w:t>
      </w:r>
    </w:p>
    <w:bookmarkEnd w:id="205"/>
    <w:bookmarkStart w:name="z518" w:id="206"/>
    <w:p>
      <w:pPr>
        <w:spacing w:after="0"/>
        <w:ind w:left="0"/>
        <w:jc w:val="both"/>
      </w:pPr>
      <w:r>
        <w:rPr>
          <w:rFonts w:ascii="Times New Roman"/>
          <w:b w:val="false"/>
          <w:i w:val="false"/>
          <w:color w:val="000000"/>
          <w:sz w:val="28"/>
        </w:rPr>
        <w:t>
      1) _____ резиденттің бейрезидентке берген қаржылай қарызы;</w:t>
      </w:r>
    </w:p>
    <w:bookmarkEnd w:id="206"/>
    <w:bookmarkStart w:name="z519" w:id="207"/>
    <w:p>
      <w:pPr>
        <w:spacing w:after="0"/>
        <w:ind w:left="0"/>
        <w:jc w:val="both"/>
      </w:pPr>
      <w:r>
        <w:rPr>
          <w:rFonts w:ascii="Times New Roman"/>
          <w:b w:val="false"/>
          <w:i w:val="false"/>
          <w:color w:val="000000"/>
          <w:sz w:val="28"/>
        </w:rPr>
        <w:t>
      2) _____ бейрезиденттің резидентке берген қаржылай қарызы.</w:t>
      </w:r>
    </w:p>
    <w:bookmarkEnd w:id="207"/>
    <w:bookmarkStart w:name="z520" w:id="208"/>
    <w:p>
      <w:pPr>
        <w:spacing w:after="0"/>
        <w:ind w:left="0"/>
        <w:jc w:val="both"/>
      </w:pPr>
      <w:r>
        <w:rPr>
          <w:rFonts w:ascii="Times New Roman"/>
          <w:b w:val="false"/>
          <w:i w:val="false"/>
          <w:color w:val="000000"/>
          <w:sz w:val="28"/>
        </w:rPr>
        <w:t>
      2. Валюталық шарттың резидент басқа қатысушылары:</w:t>
      </w:r>
    </w:p>
    <w:bookmarkEnd w:id="208"/>
    <w:bookmarkStart w:name="z521" w:id="209"/>
    <w:p>
      <w:pPr>
        <w:spacing w:after="0"/>
        <w:ind w:left="0"/>
        <w:jc w:val="both"/>
      </w:pPr>
      <w:r>
        <w:rPr>
          <w:rFonts w:ascii="Times New Roman"/>
          <w:b w:val="false"/>
          <w:i w:val="false"/>
          <w:color w:val="000000"/>
          <w:sz w:val="28"/>
        </w:rPr>
        <w:t>
      жеке тұлғаның тегі, аты, әкесінің аты (ол болған жағдайда), ЖСН, заңды тұлғаның атауы, БСН __________________________________________________</w:t>
      </w:r>
    </w:p>
    <w:bookmarkEnd w:id="209"/>
    <w:bookmarkStart w:name="z522" w:id="210"/>
    <w:p>
      <w:pPr>
        <w:spacing w:after="0"/>
        <w:ind w:left="0"/>
        <w:jc w:val="both"/>
      </w:pPr>
      <w:r>
        <w:rPr>
          <w:rFonts w:ascii="Times New Roman"/>
          <w:b w:val="false"/>
          <w:i w:val="false"/>
          <w:color w:val="000000"/>
          <w:sz w:val="28"/>
        </w:rPr>
        <w:t>
      _______________________________________________________________</w:t>
      </w:r>
    </w:p>
    <w:bookmarkEnd w:id="210"/>
    <w:bookmarkStart w:name="z523" w:id="211"/>
    <w:p>
      <w:pPr>
        <w:spacing w:after="0"/>
        <w:ind w:left="0"/>
        <w:jc w:val="both"/>
      </w:pPr>
      <w:r>
        <w:rPr>
          <w:rFonts w:ascii="Times New Roman"/>
          <w:b w:val="false"/>
          <w:i w:val="false"/>
          <w:color w:val="000000"/>
          <w:sz w:val="28"/>
        </w:rPr>
        <w:t xml:space="preserve">
      3. Валюталық шарттың бейрезидент қатысушылары: </w:t>
      </w:r>
    </w:p>
    <w:bookmarkEnd w:id="211"/>
    <w:bookmarkStart w:name="z524" w:id="212"/>
    <w:p>
      <w:pPr>
        <w:spacing w:after="0"/>
        <w:ind w:left="0"/>
        <w:jc w:val="both"/>
      </w:pPr>
      <w:r>
        <w:rPr>
          <w:rFonts w:ascii="Times New Roman"/>
          <w:b w:val="false"/>
          <w:i w:val="false"/>
          <w:color w:val="000000"/>
          <w:sz w:val="28"/>
        </w:rPr>
        <w:t>
      жеке тұлға үшін: тегі, аты, әкесінің аты (ол болған жағдайда), тұрақты тұратын елі (елдері)___________________________________________________________</w:t>
      </w:r>
    </w:p>
    <w:bookmarkEnd w:id="212"/>
    <w:bookmarkStart w:name="z525" w:id="213"/>
    <w:p>
      <w:pPr>
        <w:spacing w:after="0"/>
        <w:ind w:left="0"/>
        <w:jc w:val="both"/>
      </w:pPr>
      <w:r>
        <w:rPr>
          <w:rFonts w:ascii="Times New Roman"/>
          <w:b w:val="false"/>
          <w:i w:val="false"/>
          <w:color w:val="000000"/>
          <w:sz w:val="28"/>
        </w:rPr>
        <w:t>
      _______________________________________________________________</w:t>
      </w:r>
    </w:p>
    <w:bookmarkEnd w:id="213"/>
    <w:bookmarkStart w:name="z526" w:id="214"/>
    <w:p>
      <w:pPr>
        <w:spacing w:after="0"/>
        <w:ind w:left="0"/>
        <w:jc w:val="both"/>
      </w:pPr>
      <w:r>
        <w:rPr>
          <w:rFonts w:ascii="Times New Roman"/>
          <w:b w:val="false"/>
          <w:i w:val="false"/>
          <w:color w:val="000000"/>
          <w:sz w:val="28"/>
        </w:rPr>
        <w:t>
      азаматтығы – елі (елдері) (егер тұрақты тұратын елімен сәйкес келмейтін болса, толтырылады) ________________________________________________________</w:t>
      </w:r>
    </w:p>
    <w:bookmarkEnd w:id="214"/>
    <w:bookmarkStart w:name="z527" w:id="215"/>
    <w:p>
      <w:pPr>
        <w:spacing w:after="0"/>
        <w:ind w:left="0"/>
        <w:jc w:val="both"/>
      </w:pPr>
      <w:r>
        <w:rPr>
          <w:rFonts w:ascii="Times New Roman"/>
          <w:b w:val="false"/>
          <w:i w:val="false"/>
          <w:color w:val="000000"/>
          <w:sz w:val="28"/>
        </w:rPr>
        <w:t>
      заңды тұлға үшін: атауы, тіркелген елі, тіркелген елінің сәйкестендіру нөмірі (ол болған жағдайда) _____________________________________________</w:t>
      </w:r>
    </w:p>
    <w:bookmarkEnd w:id="215"/>
    <w:bookmarkStart w:name="z528" w:id="216"/>
    <w:p>
      <w:pPr>
        <w:spacing w:after="0"/>
        <w:ind w:left="0"/>
        <w:jc w:val="both"/>
      </w:pPr>
      <w:r>
        <w:rPr>
          <w:rFonts w:ascii="Times New Roman"/>
          <w:b w:val="false"/>
          <w:i w:val="false"/>
          <w:color w:val="000000"/>
          <w:sz w:val="28"/>
        </w:rPr>
        <w:t>
      ______________________________________________________________</w:t>
      </w:r>
    </w:p>
    <w:bookmarkEnd w:id="216"/>
    <w:bookmarkStart w:name="z529" w:id="217"/>
    <w:p>
      <w:pPr>
        <w:spacing w:after="0"/>
        <w:ind w:left="0"/>
        <w:jc w:val="both"/>
      </w:pPr>
      <w:r>
        <w:rPr>
          <w:rFonts w:ascii="Times New Roman"/>
          <w:b w:val="false"/>
          <w:i w:val="false"/>
          <w:color w:val="000000"/>
          <w:sz w:val="28"/>
        </w:rPr>
        <w:t>
      ______________________________________________________________</w:t>
      </w:r>
    </w:p>
    <w:bookmarkEnd w:id="217"/>
    <w:bookmarkStart w:name="z530" w:id="218"/>
    <w:p>
      <w:pPr>
        <w:spacing w:after="0"/>
        <w:ind w:left="0"/>
        <w:jc w:val="both"/>
      </w:pPr>
      <w:r>
        <w:rPr>
          <w:rFonts w:ascii="Times New Roman"/>
          <w:b w:val="false"/>
          <w:i w:val="false"/>
          <w:color w:val="000000"/>
          <w:sz w:val="28"/>
        </w:rPr>
        <w:t>
      4. Валюталық шарттың сомасы ___________________________________</w:t>
      </w:r>
    </w:p>
    <w:bookmarkEnd w:id="218"/>
    <w:bookmarkStart w:name="z531" w:id="219"/>
    <w:p>
      <w:pPr>
        <w:spacing w:after="0"/>
        <w:ind w:left="0"/>
        <w:jc w:val="both"/>
      </w:pPr>
      <w:r>
        <w:rPr>
          <w:rFonts w:ascii="Times New Roman"/>
          <w:b w:val="false"/>
          <w:i w:val="false"/>
          <w:color w:val="000000"/>
          <w:sz w:val="28"/>
        </w:rPr>
        <w:t>
       (валюталық шарттың валютасында)</w:t>
      </w:r>
    </w:p>
    <w:bookmarkEnd w:id="219"/>
    <w:bookmarkStart w:name="z532" w:id="220"/>
    <w:p>
      <w:pPr>
        <w:spacing w:after="0"/>
        <w:ind w:left="0"/>
        <w:jc w:val="both"/>
      </w:pPr>
      <w:r>
        <w:rPr>
          <w:rFonts w:ascii="Times New Roman"/>
          <w:b w:val="false"/>
          <w:i w:val="false"/>
          <w:color w:val="000000"/>
          <w:sz w:val="28"/>
        </w:rPr>
        <w:t>
      5. Шарт валютасы _______________________________________________</w:t>
      </w:r>
    </w:p>
    <w:bookmarkEnd w:id="220"/>
    <w:bookmarkStart w:name="z533" w:id="221"/>
    <w:p>
      <w:pPr>
        <w:spacing w:after="0"/>
        <w:ind w:left="0"/>
        <w:jc w:val="both"/>
      </w:pPr>
      <w:r>
        <w:rPr>
          <w:rFonts w:ascii="Times New Roman"/>
          <w:b w:val="false"/>
          <w:i w:val="false"/>
          <w:color w:val="000000"/>
          <w:sz w:val="28"/>
        </w:rPr>
        <w:t>
      6. Бейрезиденттiң резидентке қатысы (белгiленсiн):</w:t>
      </w:r>
    </w:p>
    <w:bookmarkEnd w:id="221"/>
    <w:bookmarkStart w:name="z534" w:id="222"/>
    <w:p>
      <w:pPr>
        <w:spacing w:after="0"/>
        <w:ind w:left="0"/>
        <w:jc w:val="both"/>
      </w:pPr>
      <w:r>
        <w:rPr>
          <w:rFonts w:ascii="Times New Roman"/>
          <w:b w:val="false"/>
          <w:i w:val="false"/>
          <w:color w:val="000000"/>
          <w:sz w:val="28"/>
        </w:rPr>
        <w:t xml:space="preserve">
      1) _____ бейрезиденттің резиденттің дауыс беретін акцияларының, қатысушылары дауыстарының 10 (он) пайызын және одан астамын тікелей иелік етуі; </w:t>
      </w:r>
    </w:p>
    <w:bookmarkEnd w:id="222"/>
    <w:bookmarkStart w:name="z535" w:id="223"/>
    <w:p>
      <w:pPr>
        <w:spacing w:after="0"/>
        <w:ind w:left="0"/>
        <w:jc w:val="both"/>
      </w:pPr>
      <w:r>
        <w:rPr>
          <w:rFonts w:ascii="Times New Roman"/>
          <w:b w:val="false"/>
          <w:i w:val="false"/>
          <w:color w:val="000000"/>
          <w:sz w:val="28"/>
        </w:rPr>
        <w:t>
      2) _____ бейрезиденттің резиденттің дауыс беретін акцияларының, қатысушылары дауыстарының 10 (он) пайызын және одан астамын жанама иелік етуі;</w:t>
      </w:r>
    </w:p>
    <w:bookmarkEnd w:id="223"/>
    <w:bookmarkStart w:name="z536" w:id="224"/>
    <w:p>
      <w:pPr>
        <w:spacing w:after="0"/>
        <w:ind w:left="0"/>
        <w:jc w:val="both"/>
      </w:pPr>
      <w:r>
        <w:rPr>
          <w:rFonts w:ascii="Times New Roman"/>
          <w:b w:val="false"/>
          <w:i w:val="false"/>
          <w:color w:val="000000"/>
          <w:sz w:val="28"/>
        </w:rPr>
        <w:t>
      3) _____ резиденттің бейрезиденттің дауыс беруші акцияларының, қатысушылары дауыстарының 10 (он) пайызын және одан астамын тікелей иелік етуі;</w:t>
      </w:r>
    </w:p>
    <w:bookmarkEnd w:id="224"/>
    <w:bookmarkStart w:name="z537" w:id="225"/>
    <w:p>
      <w:pPr>
        <w:spacing w:after="0"/>
        <w:ind w:left="0"/>
        <w:jc w:val="both"/>
      </w:pPr>
      <w:r>
        <w:rPr>
          <w:rFonts w:ascii="Times New Roman"/>
          <w:b w:val="false"/>
          <w:i w:val="false"/>
          <w:color w:val="000000"/>
          <w:sz w:val="28"/>
        </w:rPr>
        <w:t>
      4) _____ резиденттің бейрезиденттің дауыс беретін акцияларының, қатысушылары дауыстарының 10 (он) пайызын және одан астамын жанама иелік етуі;</w:t>
      </w:r>
    </w:p>
    <w:bookmarkEnd w:id="225"/>
    <w:bookmarkStart w:name="z538" w:id="226"/>
    <w:p>
      <w:pPr>
        <w:spacing w:after="0"/>
        <w:ind w:left="0"/>
        <w:jc w:val="both"/>
      </w:pPr>
      <w:r>
        <w:rPr>
          <w:rFonts w:ascii="Times New Roman"/>
          <w:b w:val="false"/>
          <w:i w:val="false"/>
          <w:color w:val="000000"/>
          <w:sz w:val="28"/>
        </w:rPr>
        <w:t>
      5) _____ резидент және бейрезидент бір-біріне ешқандай бақылау жасай алмайды және әсер ете алмайды, бірақ резиденттің дауыс беретін акцияларының, қатысушылары дауыстарының кемінде 10 (он) пайызына тікелей немесе жанама иелік ететін бір инвестордың бақылауында немесе ықпалында болады;</w:t>
      </w:r>
    </w:p>
    <w:bookmarkEnd w:id="226"/>
    <w:bookmarkStart w:name="z539" w:id="227"/>
    <w:p>
      <w:pPr>
        <w:spacing w:after="0"/>
        <w:ind w:left="0"/>
        <w:jc w:val="both"/>
      </w:pPr>
      <w:r>
        <w:rPr>
          <w:rFonts w:ascii="Times New Roman"/>
          <w:b w:val="false"/>
          <w:i w:val="false"/>
          <w:color w:val="000000"/>
          <w:sz w:val="28"/>
        </w:rPr>
        <w:t>
      6) _____ өтініштің осы тармағының 1), 2), 3), 4) және 5) тармақшаларында көрсетілмеген жағдайлар.</w:t>
      </w:r>
    </w:p>
    <w:bookmarkEnd w:id="227"/>
    <w:bookmarkStart w:name="z540" w:id="228"/>
    <w:p>
      <w:pPr>
        <w:spacing w:after="0"/>
        <w:ind w:left="0"/>
        <w:jc w:val="both"/>
      </w:pPr>
      <w:r>
        <w:rPr>
          <w:rFonts w:ascii="Times New Roman"/>
          <w:b w:val="false"/>
          <w:i w:val="false"/>
          <w:color w:val="000000"/>
          <w:sz w:val="28"/>
        </w:rPr>
        <w:t>
      7. Операцияның қысқаша сипаттамасы (ақы төлеу бойынша нұсқау, қаражат қозғалысының схемасы және басқасы) ___________________________________</w:t>
      </w:r>
    </w:p>
    <w:bookmarkEnd w:id="228"/>
    <w:bookmarkStart w:name="z541" w:id="229"/>
    <w:p>
      <w:pPr>
        <w:spacing w:after="0"/>
        <w:ind w:left="0"/>
        <w:jc w:val="both"/>
      </w:pPr>
      <w:r>
        <w:rPr>
          <w:rFonts w:ascii="Times New Roman"/>
          <w:b w:val="false"/>
          <w:i w:val="false"/>
          <w:color w:val="000000"/>
          <w:sz w:val="28"/>
        </w:rPr>
        <w:t>
      _______________________________________________________________</w:t>
      </w:r>
    </w:p>
    <w:bookmarkEnd w:id="229"/>
    <w:bookmarkStart w:name="z542" w:id="230"/>
    <w:p>
      <w:pPr>
        <w:spacing w:after="0"/>
        <w:ind w:left="0"/>
        <w:jc w:val="both"/>
      </w:pPr>
      <w:r>
        <w:rPr>
          <w:rFonts w:ascii="Times New Roman"/>
          <w:b w:val="false"/>
          <w:i w:val="false"/>
          <w:color w:val="000000"/>
          <w:sz w:val="28"/>
        </w:rPr>
        <w:t>
      8. Агент (оператор, ұйымдастырушы) туралы мәлiметтер (ол болған жағдайда):</w:t>
      </w:r>
    </w:p>
    <w:bookmarkEnd w:id="230"/>
    <w:bookmarkStart w:name="z543" w:id="231"/>
    <w:p>
      <w:pPr>
        <w:spacing w:after="0"/>
        <w:ind w:left="0"/>
        <w:jc w:val="both"/>
      </w:pPr>
      <w:r>
        <w:rPr>
          <w:rFonts w:ascii="Times New Roman"/>
          <w:b w:val="false"/>
          <w:i w:val="false"/>
          <w:color w:val="000000"/>
          <w:sz w:val="28"/>
        </w:rPr>
        <w:t>
      резидент ___ бейрезидент ___ (белгiленсiн)</w:t>
      </w:r>
    </w:p>
    <w:bookmarkEnd w:id="231"/>
    <w:bookmarkStart w:name="z544" w:id="232"/>
    <w:p>
      <w:pPr>
        <w:spacing w:after="0"/>
        <w:ind w:left="0"/>
        <w:jc w:val="both"/>
      </w:pPr>
      <w:r>
        <w:rPr>
          <w:rFonts w:ascii="Times New Roman"/>
          <w:b w:val="false"/>
          <w:i w:val="false"/>
          <w:color w:val="000000"/>
          <w:sz w:val="28"/>
        </w:rPr>
        <w:t>
      атауы __________________________________________________________</w:t>
      </w:r>
    </w:p>
    <w:bookmarkEnd w:id="232"/>
    <w:bookmarkStart w:name="z545" w:id="233"/>
    <w:p>
      <w:pPr>
        <w:spacing w:after="0"/>
        <w:ind w:left="0"/>
        <w:jc w:val="both"/>
      </w:pPr>
      <w:r>
        <w:rPr>
          <w:rFonts w:ascii="Times New Roman"/>
          <w:b w:val="false"/>
          <w:i w:val="false"/>
          <w:color w:val="000000"/>
          <w:sz w:val="28"/>
        </w:rPr>
        <w:t>
      резиденттің БСН ________________________________________________</w:t>
      </w:r>
    </w:p>
    <w:bookmarkEnd w:id="233"/>
    <w:bookmarkStart w:name="z546" w:id="234"/>
    <w:p>
      <w:pPr>
        <w:spacing w:after="0"/>
        <w:ind w:left="0"/>
        <w:jc w:val="both"/>
      </w:pPr>
      <w:r>
        <w:rPr>
          <w:rFonts w:ascii="Times New Roman"/>
          <w:b w:val="false"/>
          <w:i w:val="false"/>
          <w:color w:val="000000"/>
          <w:sz w:val="28"/>
        </w:rPr>
        <w:t>
      бейрезиденттің тіркелген елі, тіркелген елінің сәйкестендіру нөмірі (ол болған жағдайда)</w:t>
      </w:r>
    </w:p>
    <w:bookmarkEnd w:id="234"/>
    <w:bookmarkStart w:name="z547" w:id="235"/>
    <w:p>
      <w:pPr>
        <w:spacing w:after="0"/>
        <w:ind w:left="0"/>
        <w:jc w:val="both"/>
      </w:pPr>
      <w:r>
        <w:rPr>
          <w:rFonts w:ascii="Times New Roman"/>
          <w:b w:val="false"/>
          <w:i w:val="false"/>
          <w:color w:val="000000"/>
          <w:sz w:val="28"/>
        </w:rPr>
        <w:t>
      _________________________________</w:t>
      </w:r>
    </w:p>
    <w:bookmarkEnd w:id="235"/>
    <w:bookmarkStart w:name="z548" w:id="236"/>
    <w:p>
      <w:pPr>
        <w:spacing w:after="0"/>
        <w:ind w:left="0"/>
        <w:jc w:val="both"/>
      </w:pPr>
      <w:r>
        <w:rPr>
          <w:rFonts w:ascii="Times New Roman"/>
          <w:b w:val="false"/>
          <w:i w:val="false"/>
          <w:color w:val="000000"/>
          <w:sz w:val="28"/>
        </w:rPr>
        <w:t>
      ______________________________________________________________</w:t>
      </w:r>
    </w:p>
    <w:bookmarkEnd w:id="236"/>
    <w:bookmarkStart w:name="z549" w:id="237"/>
    <w:p>
      <w:pPr>
        <w:spacing w:after="0"/>
        <w:ind w:left="0"/>
        <w:jc w:val="both"/>
      </w:pPr>
      <w:r>
        <w:rPr>
          <w:rFonts w:ascii="Times New Roman"/>
          <w:b w:val="false"/>
          <w:i w:val="false"/>
          <w:color w:val="000000"/>
          <w:sz w:val="28"/>
        </w:rPr>
        <w:t>
      9. Қаражаттың түсу және берешектi өтеу графигі</w:t>
      </w:r>
    </w:p>
    <w:bookmarkEnd w:id="237"/>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шарт валютасының мың бiрлiгi</w:t>
            </w:r>
          </w:p>
        </w:tc>
      </w:tr>
    </w:tbl>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460"/>
        <w:gridCol w:w="2460"/>
        <w:gridCol w:w="2460"/>
        <w:gridCol w:w="2460"/>
        <w:gridCol w:w="2460"/>
      </w:tblGrid>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Қарыз алушыға кредиті бойынша қаражат түсуi</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Қарыз алушының кредитке қызмет көрсетуi бойынша төлемдер</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күні</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сомасы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күні</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негізгі борышты өтеу</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сыйақыны төлеу</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ЖИЫНЫ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ЖИЫНЫ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оның iшiнде өтiнiш беру күнi</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оның iшiнде өтiнiш беру күнi</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551" w:id="238"/>
    <w:p>
      <w:pPr>
        <w:spacing w:after="0"/>
        <w:ind w:left="0"/>
        <w:jc w:val="both"/>
      </w:pPr>
      <w:r>
        <w:rPr>
          <w:rFonts w:ascii="Times New Roman"/>
          <w:b w:val="false"/>
          <w:i w:val="false"/>
          <w:color w:val="000000"/>
          <w:sz w:val="28"/>
        </w:rPr>
        <w:t>
      10. Ескертпе _________________________________________________________</w:t>
      </w:r>
    </w:p>
    <w:bookmarkEnd w:id="238"/>
    <w:bookmarkStart w:name="z552" w:id="239"/>
    <w:p>
      <w:pPr>
        <w:spacing w:after="0"/>
        <w:ind w:left="0"/>
        <w:jc w:val="both"/>
      </w:pPr>
      <w:r>
        <w:rPr>
          <w:rFonts w:ascii="Times New Roman"/>
          <w:b w:val="false"/>
          <w:i w:val="false"/>
          <w:color w:val="000000"/>
          <w:sz w:val="28"/>
        </w:rPr>
        <w:t>
      _______________________________________________________________</w:t>
      </w:r>
    </w:p>
    <w:bookmarkEnd w:id="239"/>
    <w:bookmarkStart w:name="z553" w:id="240"/>
    <w:p>
      <w:pPr>
        <w:spacing w:after="0"/>
        <w:ind w:left="0"/>
        <w:jc w:val="both"/>
      </w:pPr>
      <w:r>
        <w:rPr>
          <w:rFonts w:ascii="Times New Roman"/>
          <w:b w:val="false"/>
          <w:i w:val="false"/>
          <w:color w:val="000000"/>
          <w:sz w:val="28"/>
        </w:rPr>
        <w:t>
      2-бөлім. Капиталға қатысу, бағалы қағаздармен, қатысу үлестерімен және туынды қаржы құралдарымен операциялар</w:t>
      </w:r>
    </w:p>
    <w:bookmarkEnd w:id="240"/>
    <w:bookmarkStart w:name="z554" w:id="241"/>
    <w:p>
      <w:pPr>
        <w:spacing w:after="0"/>
        <w:ind w:left="0"/>
        <w:jc w:val="both"/>
      </w:pPr>
      <w:r>
        <w:rPr>
          <w:rFonts w:ascii="Times New Roman"/>
          <w:b w:val="false"/>
          <w:i w:val="false"/>
          <w:color w:val="000000"/>
          <w:sz w:val="28"/>
        </w:rPr>
        <w:t>
      1. Операция түрі (белгіленсін):</w:t>
      </w:r>
    </w:p>
    <w:bookmarkEnd w:id="241"/>
    <w:bookmarkStart w:name="z555" w:id="242"/>
    <w:p>
      <w:pPr>
        <w:spacing w:after="0"/>
        <w:ind w:left="0"/>
        <w:jc w:val="both"/>
      </w:pPr>
      <w:r>
        <w:rPr>
          <w:rFonts w:ascii="Times New Roman"/>
          <w:b w:val="false"/>
          <w:i w:val="false"/>
          <w:color w:val="000000"/>
          <w:sz w:val="28"/>
        </w:rPr>
        <w:t>
      1) _____ бейрезиденттің капиталына қатысу;</w:t>
      </w:r>
    </w:p>
    <w:bookmarkEnd w:id="242"/>
    <w:bookmarkStart w:name="z556" w:id="243"/>
    <w:p>
      <w:pPr>
        <w:spacing w:after="0"/>
        <w:ind w:left="0"/>
        <w:jc w:val="both"/>
      </w:pPr>
      <w:r>
        <w:rPr>
          <w:rFonts w:ascii="Times New Roman"/>
          <w:b w:val="false"/>
          <w:i w:val="false"/>
          <w:color w:val="000000"/>
          <w:sz w:val="28"/>
        </w:rPr>
        <w:t>
      2) _____ резиденттің капиталына қатысу;</w:t>
      </w:r>
    </w:p>
    <w:bookmarkEnd w:id="243"/>
    <w:bookmarkStart w:name="z557" w:id="244"/>
    <w:p>
      <w:pPr>
        <w:spacing w:after="0"/>
        <w:ind w:left="0"/>
        <w:jc w:val="both"/>
      </w:pPr>
      <w:r>
        <w:rPr>
          <w:rFonts w:ascii="Times New Roman"/>
          <w:b w:val="false"/>
          <w:i w:val="false"/>
          <w:color w:val="000000"/>
          <w:sz w:val="28"/>
        </w:rPr>
        <w:t>
      3) _____ бейрезидент эмитенттердің борыштық бағалы қағаздарымен операциялар;</w:t>
      </w:r>
    </w:p>
    <w:bookmarkEnd w:id="244"/>
    <w:bookmarkStart w:name="z558" w:id="245"/>
    <w:p>
      <w:pPr>
        <w:spacing w:after="0"/>
        <w:ind w:left="0"/>
        <w:jc w:val="both"/>
      </w:pPr>
      <w:r>
        <w:rPr>
          <w:rFonts w:ascii="Times New Roman"/>
          <w:b w:val="false"/>
          <w:i w:val="false"/>
          <w:color w:val="000000"/>
          <w:sz w:val="28"/>
        </w:rPr>
        <w:t>
      4) _____ резидент эмитенттердің борыштық бағалы қағаздарымен операциялар;</w:t>
      </w:r>
    </w:p>
    <w:bookmarkEnd w:id="245"/>
    <w:bookmarkStart w:name="z559" w:id="246"/>
    <w:p>
      <w:pPr>
        <w:spacing w:after="0"/>
        <w:ind w:left="0"/>
        <w:jc w:val="both"/>
      </w:pPr>
      <w:r>
        <w:rPr>
          <w:rFonts w:ascii="Times New Roman"/>
          <w:b w:val="false"/>
          <w:i w:val="false"/>
          <w:color w:val="000000"/>
          <w:sz w:val="28"/>
        </w:rPr>
        <w:t>
      5) _____ депозитарлық қолхаттармен операциялар;</w:t>
      </w:r>
    </w:p>
    <w:bookmarkEnd w:id="246"/>
    <w:bookmarkStart w:name="z560" w:id="247"/>
    <w:p>
      <w:pPr>
        <w:spacing w:after="0"/>
        <w:ind w:left="0"/>
        <w:jc w:val="both"/>
      </w:pPr>
      <w:r>
        <w:rPr>
          <w:rFonts w:ascii="Times New Roman"/>
          <w:b w:val="false"/>
          <w:i w:val="false"/>
          <w:color w:val="000000"/>
          <w:sz w:val="28"/>
        </w:rPr>
        <w:t>
      6) _____ туынды қаржы құралдарымен операциялар;</w:t>
      </w:r>
    </w:p>
    <w:bookmarkEnd w:id="247"/>
    <w:bookmarkStart w:name="z561" w:id="248"/>
    <w:p>
      <w:pPr>
        <w:spacing w:after="0"/>
        <w:ind w:left="0"/>
        <w:jc w:val="both"/>
      </w:pPr>
      <w:r>
        <w:rPr>
          <w:rFonts w:ascii="Times New Roman"/>
          <w:b w:val="false"/>
          <w:i w:val="false"/>
          <w:color w:val="000000"/>
          <w:sz w:val="28"/>
        </w:rPr>
        <w:t>
      7) _____ бейрезидент үшінші тұлғаның капиталына қатысуды сатып алу-сату операциялары;</w:t>
      </w:r>
    </w:p>
    <w:bookmarkEnd w:id="248"/>
    <w:bookmarkStart w:name="z562" w:id="249"/>
    <w:p>
      <w:pPr>
        <w:spacing w:after="0"/>
        <w:ind w:left="0"/>
        <w:jc w:val="both"/>
      </w:pPr>
      <w:r>
        <w:rPr>
          <w:rFonts w:ascii="Times New Roman"/>
          <w:b w:val="false"/>
          <w:i w:val="false"/>
          <w:color w:val="000000"/>
          <w:sz w:val="28"/>
        </w:rPr>
        <w:t>
      8) _____ резидент үшінші тұлғаның капиталына қатысуды сатып алу-сату операциялары.</w:t>
      </w:r>
    </w:p>
    <w:bookmarkEnd w:id="249"/>
    <w:bookmarkStart w:name="z563" w:id="250"/>
    <w:p>
      <w:pPr>
        <w:spacing w:after="0"/>
        <w:ind w:left="0"/>
        <w:jc w:val="both"/>
      </w:pPr>
      <w:r>
        <w:rPr>
          <w:rFonts w:ascii="Times New Roman"/>
          <w:b w:val="false"/>
          <w:i w:val="false"/>
          <w:color w:val="000000"/>
          <w:sz w:val="28"/>
        </w:rPr>
        <w:t xml:space="preserve">
      2. Валюталық шарттың резидент басқа қатысушылары: </w:t>
      </w:r>
    </w:p>
    <w:bookmarkEnd w:id="250"/>
    <w:bookmarkStart w:name="z564" w:id="251"/>
    <w:p>
      <w:pPr>
        <w:spacing w:after="0"/>
        <w:ind w:left="0"/>
        <w:jc w:val="both"/>
      </w:pPr>
      <w:r>
        <w:rPr>
          <w:rFonts w:ascii="Times New Roman"/>
          <w:b w:val="false"/>
          <w:i w:val="false"/>
          <w:color w:val="000000"/>
          <w:sz w:val="28"/>
        </w:rPr>
        <w:t>
      жеке тұлғаның тегі, аты, әкесінің аты (ол болған жағдайда), ЖСН, заңды тұлғаның атауы, БСН _________________________________________________</w:t>
      </w:r>
    </w:p>
    <w:bookmarkEnd w:id="251"/>
    <w:bookmarkStart w:name="z565" w:id="252"/>
    <w:p>
      <w:pPr>
        <w:spacing w:after="0"/>
        <w:ind w:left="0"/>
        <w:jc w:val="both"/>
      </w:pPr>
      <w:r>
        <w:rPr>
          <w:rFonts w:ascii="Times New Roman"/>
          <w:b w:val="false"/>
          <w:i w:val="false"/>
          <w:color w:val="000000"/>
          <w:sz w:val="28"/>
        </w:rPr>
        <w:t>
      _______________________________________________________________</w:t>
      </w:r>
    </w:p>
    <w:bookmarkEnd w:id="252"/>
    <w:bookmarkStart w:name="z566" w:id="253"/>
    <w:p>
      <w:pPr>
        <w:spacing w:after="0"/>
        <w:ind w:left="0"/>
        <w:jc w:val="both"/>
      </w:pPr>
      <w:r>
        <w:rPr>
          <w:rFonts w:ascii="Times New Roman"/>
          <w:b w:val="false"/>
          <w:i w:val="false"/>
          <w:color w:val="000000"/>
          <w:sz w:val="28"/>
        </w:rPr>
        <w:t xml:space="preserve">
      3. Валюталық шарттың бейрезидент қатысушылары: </w:t>
      </w:r>
    </w:p>
    <w:bookmarkEnd w:id="253"/>
    <w:bookmarkStart w:name="z567" w:id="254"/>
    <w:p>
      <w:pPr>
        <w:spacing w:after="0"/>
        <w:ind w:left="0"/>
        <w:jc w:val="both"/>
      </w:pPr>
      <w:r>
        <w:rPr>
          <w:rFonts w:ascii="Times New Roman"/>
          <w:b w:val="false"/>
          <w:i w:val="false"/>
          <w:color w:val="000000"/>
          <w:sz w:val="28"/>
        </w:rPr>
        <w:t>
      жеке тұлға үшін: тегі, аты, әкесінің аты (ол болған жағдайда), тұрақты тұратын елі (елдері) __________________________________________________________</w:t>
      </w:r>
    </w:p>
    <w:bookmarkEnd w:id="254"/>
    <w:bookmarkStart w:name="z568" w:id="255"/>
    <w:p>
      <w:pPr>
        <w:spacing w:after="0"/>
        <w:ind w:left="0"/>
        <w:jc w:val="both"/>
      </w:pPr>
      <w:r>
        <w:rPr>
          <w:rFonts w:ascii="Times New Roman"/>
          <w:b w:val="false"/>
          <w:i w:val="false"/>
          <w:color w:val="000000"/>
          <w:sz w:val="28"/>
        </w:rPr>
        <w:t>
      ______________________________________________________________</w:t>
      </w:r>
    </w:p>
    <w:bookmarkEnd w:id="255"/>
    <w:bookmarkStart w:name="z569" w:id="256"/>
    <w:p>
      <w:pPr>
        <w:spacing w:after="0"/>
        <w:ind w:left="0"/>
        <w:jc w:val="both"/>
      </w:pPr>
      <w:r>
        <w:rPr>
          <w:rFonts w:ascii="Times New Roman"/>
          <w:b w:val="false"/>
          <w:i w:val="false"/>
          <w:color w:val="000000"/>
          <w:sz w:val="28"/>
        </w:rPr>
        <w:t>
      азаматтығы – елі (елдері) (егер тұрақты тұратын елімен сәйкес келмейтін болса, толтырылады) ________________________________________________________</w:t>
      </w:r>
    </w:p>
    <w:bookmarkEnd w:id="256"/>
    <w:bookmarkStart w:name="z570" w:id="257"/>
    <w:p>
      <w:pPr>
        <w:spacing w:after="0"/>
        <w:ind w:left="0"/>
        <w:jc w:val="both"/>
      </w:pPr>
      <w:r>
        <w:rPr>
          <w:rFonts w:ascii="Times New Roman"/>
          <w:b w:val="false"/>
          <w:i w:val="false"/>
          <w:color w:val="000000"/>
          <w:sz w:val="28"/>
        </w:rPr>
        <w:t>
      заңды тұлға үшін: атауы, тіркелген елі, тіркелген елінің сәйкестендіру нөмірі (ол болған жағдайда) _____________________________________________________</w:t>
      </w:r>
    </w:p>
    <w:bookmarkEnd w:id="257"/>
    <w:bookmarkStart w:name="z571" w:id="258"/>
    <w:p>
      <w:pPr>
        <w:spacing w:after="0"/>
        <w:ind w:left="0"/>
        <w:jc w:val="both"/>
      </w:pPr>
      <w:r>
        <w:rPr>
          <w:rFonts w:ascii="Times New Roman"/>
          <w:b w:val="false"/>
          <w:i w:val="false"/>
          <w:color w:val="000000"/>
          <w:sz w:val="28"/>
        </w:rPr>
        <w:t>
      _______________________________________________________________</w:t>
      </w:r>
    </w:p>
    <w:bookmarkEnd w:id="258"/>
    <w:bookmarkStart w:name="z572" w:id="259"/>
    <w:p>
      <w:pPr>
        <w:spacing w:after="0"/>
        <w:ind w:left="0"/>
        <w:jc w:val="both"/>
      </w:pPr>
      <w:r>
        <w:rPr>
          <w:rFonts w:ascii="Times New Roman"/>
          <w:b w:val="false"/>
          <w:i w:val="false"/>
          <w:color w:val="000000"/>
          <w:sz w:val="28"/>
        </w:rPr>
        <w:t>
      _______________________________________________________________</w:t>
      </w:r>
    </w:p>
    <w:bookmarkEnd w:id="259"/>
    <w:bookmarkStart w:name="z573" w:id="260"/>
    <w:p>
      <w:pPr>
        <w:spacing w:after="0"/>
        <w:ind w:left="0"/>
        <w:jc w:val="both"/>
      </w:pPr>
      <w:r>
        <w:rPr>
          <w:rFonts w:ascii="Times New Roman"/>
          <w:b w:val="false"/>
          <w:i w:val="false"/>
          <w:color w:val="000000"/>
          <w:sz w:val="28"/>
        </w:rPr>
        <w:t>
      4. Валюталық шарттың сомасы ____________________________________</w:t>
      </w:r>
    </w:p>
    <w:bookmarkEnd w:id="260"/>
    <w:bookmarkStart w:name="z574" w:id="261"/>
    <w:p>
      <w:pPr>
        <w:spacing w:after="0"/>
        <w:ind w:left="0"/>
        <w:jc w:val="both"/>
      </w:pPr>
      <w:r>
        <w:rPr>
          <w:rFonts w:ascii="Times New Roman"/>
          <w:b w:val="false"/>
          <w:i w:val="false"/>
          <w:color w:val="000000"/>
          <w:sz w:val="28"/>
        </w:rPr>
        <w:t>
       (валюталық шарттың валютасында)</w:t>
      </w:r>
    </w:p>
    <w:bookmarkEnd w:id="261"/>
    <w:bookmarkStart w:name="z575" w:id="262"/>
    <w:p>
      <w:pPr>
        <w:spacing w:after="0"/>
        <w:ind w:left="0"/>
        <w:jc w:val="both"/>
      </w:pPr>
      <w:r>
        <w:rPr>
          <w:rFonts w:ascii="Times New Roman"/>
          <w:b w:val="false"/>
          <w:i w:val="false"/>
          <w:color w:val="000000"/>
          <w:sz w:val="28"/>
        </w:rPr>
        <w:t>
      5. Шарт валютасы _______________________________________________</w:t>
      </w:r>
    </w:p>
    <w:bookmarkEnd w:id="262"/>
    <w:bookmarkStart w:name="z576" w:id="263"/>
    <w:p>
      <w:pPr>
        <w:spacing w:after="0"/>
        <w:ind w:left="0"/>
        <w:jc w:val="both"/>
      </w:pPr>
      <w:r>
        <w:rPr>
          <w:rFonts w:ascii="Times New Roman"/>
          <w:b w:val="false"/>
          <w:i w:val="false"/>
          <w:color w:val="000000"/>
          <w:sz w:val="28"/>
        </w:rPr>
        <w:t>
      6. Бейрезиденттің резидентке қатысы (3), 4) операция түрлері үшін толтырылады):</w:t>
      </w:r>
    </w:p>
    <w:bookmarkEnd w:id="263"/>
    <w:bookmarkStart w:name="z577" w:id="264"/>
    <w:p>
      <w:pPr>
        <w:spacing w:after="0"/>
        <w:ind w:left="0"/>
        <w:jc w:val="both"/>
      </w:pPr>
      <w:r>
        <w:rPr>
          <w:rFonts w:ascii="Times New Roman"/>
          <w:b w:val="false"/>
          <w:i w:val="false"/>
          <w:color w:val="000000"/>
          <w:sz w:val="28"/>
        </w:rPr>
        <w:t>
      1) _____ бейрезиденттің резиденттің дауыс беретін акцияларының, қатысушылары дауыстарының 10 (он) пайызын және одан астамын тікелей иелік етуі;</w:t>
      </w:r>
    </w:p>
    <w:bookmarkEnd w:id="264"/>
    <w:bookmarkStart w:name="z578" w:id="265"/>
    <w:p>
      <w:pPr>
        <w:spacing w:after="0"/>
        <w:ind w:left="0"/>
        <w:jc w:val="both"/>
      </w:pPr>
      <w:r>
        <w:rPr>
          <w:rFonts w:ascii="Times New Roman"/>
          <w:b w:val="false"/>
          <w:i w:val="false"/>
          <w:color w:val="000000"/>
          <w:sz w:val="28"/>
        </w:rPr>
        <w:t>
      2) _____ бейрезиденттің резиденттің дауыс беретін акцияларының, қатысушылары дауыстарының 10 (он) пайызын және одан астамын жанама иелік етуі;</w:t>
      </w:r>
    </w:p>
    <w:bookmarkEnd w:id="265"/>
    <w:bookmarkStart w:name="z579" w:id="266"/>
    <w:p>
      <w:pPr>
        <w:spacing w:after="0"/>
        <w:ind w:left="0"/>
        <w:jc w:val="both"/>
      </w:pPr>
      <w:r>
        <w:rPr>
          <w:rFonts w:ascii="Times New Roman"/>
          <w:b w:val="false"/>
          <w:i w:val="false"/>
          <w:color w:val="000000"/>
          <w:sz w:val="28"/>
        </w:rPr>
        <w:t>
      3) _____ резиденттің бейрезиденттің дауыс беретін акцияларының, қатысушылары дауыстарының 10 (он) пайызын және одан астамын тікелей иелік етуі;</w:t>
      </w:r>
    </w:p>
    <w:bookmarkEnd w:id="266"/>
    <w:bookmarkStart w:name="z580" w:id="267"/>
    <w:p>
      <w:pPr>
        <w:spacing w:after="0"/>
        <w:ind w:left="0"/>
        <w:jc w:val="both"/>
      </w:pPr>
      <w:r>
        <w:rPr>
          <w:rFonts w:ascii="Times New Roman"/>
          <w:b w:val="false"/>
          <w:i w:val="false"/>
          <w:color w:val="000000"/>
          <w:sz w:val="28"/>
        </w:rPr>
        <w:t>
      4) _____ резиденттің бейрезиденттің дауыс беретін акцияларының, қатысушылары дауыстарының 10 (он) пайызын және одан астамын жанама иелік етуі;</w:t>
      </w:r>
    </w:p>
    <w:bookmarkEnd w:id="267"/>
    <w:bookmarkStart w:name="z581" w:id="268"/>
    <w:p>
      <w:pPr>
        <w:spacing w:after="0"/>
        <w:ind w:left="0"/>
        <w:jc w:val="both"/>
      </w:pPr>
      <w:r>
        <w:rPr>
          <w:rFonts w:ascii="Times New Roman"/>
          <w:b w:val="false"/>
          <w:i w:val="false"/>
          <w:color w:val="000000"/>
          <w:sz w:val="28"/>
        </w:rPr>
        <w:t>
      5) _____ резидент және бейрезидент бір-біріне ешқандай бақылау жасай алмайды және әсер ете алмайды, бірақ резиденттің дауыс беретін акцияларының, қатысушылары дауыстарының кемінде 10 (он) пайызын тікелей немесе жанама иелік ететін бір инвестордың бақылауында немесе ықпалында болады;</w:t>
      </w:r>
    </w:p>
    <w:bookmarkEnd w:id="268"/>
    <w:bookmarkStart w:name="z582" w:id="269"/>
    <w:p>
      <w:pPr>
        <w:spacing w:after="0"/>
        <w:ind w:left="0"/>
        <w:jc w:val="both"/>
      </w:pPr>
      <w:r>
        <w:rPr>
          <w:rFonts w:ascii="Times New Roman"/>
          <w:b w:val="false"/>
          <w:i w:val="false"/>
          <w:color w:val="000000"/>
          <w:sz w:val="28"/>
        </w:rPr>
        <w:t>
      6) _____ өтініштің осы тармағының 1), 2), 3), 4) және 5) тармақшаларында көрсетілмеген жағдайлар.</w:t>
      </w:r>
    </w:p>
    <w:bookmarkEnd w:id="269"/>
    <w:bookmarkStart w:name="z583" w:id="270"/>
    <w:p>
      <w:pPr>
        <w:spacing w:after="0"/>
        <w:ind w:left="0"/>
        <w:jc w:val="both"/>
      </w:pPr>
      <w:r>
        <w:rPr>
          <w:rFonts w:ascii="Times New Roman"/>
          <w:b w:val="false"/>
          <w:i w:val="false"/>
          <w:color w:val="000000"/>
          <w:sz w:val="28"/>
        </w:rPr>
        <w:t>
      7. Өтініш берілген күні валюталық шарт бойынша міндеттемелерді орындау:</w:t>
      </w:r>
    </w:p>
    <w:bookmarkEnd w:id="270"/>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050"/>
        <w:gridCol w:w="2050"/>
        <w:gridCol w:w="2050"/>
        <w:gridCol w:w="2050"/>
        <w:gridCol w:w="2050"/>
        <w:gridCol w:w="2050"/>
      </w:tblGrid>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Жөнелтуші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Бенефициар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Күні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Міндеттемелерді орындау түрі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Сомасы, мың бірлік</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Валютасы</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584" w:id="271"/>
    <w:p>
      <w:pPr>
        <w:spacing w:after="0"/>
        <w:ind w:left="0"/>
        <w:jc w:val="both"/>
      </w:pPr>
      <w:r>
        <w:rPr>
          <w:rFonts w:ascii="Times New Roman"/>
          <w:b w:val="false"/>
          <w:i w:val="false"/>
          <w:color w:val="000000"/>
          <w:sz w:val="28"/>
        </w:rPr>
        <w:t>
      8. Инвестор туралы мәлiметтер (егер өтiнiш берушi инвестор болып табылса, толтырылмайды):</w:t>
      </w:r>
    </w:p>
    <w:bookmarkEnd w:id="271"/>
    <w:bookmarkStart w:name="z585" w:id="272"/>
    <w:p>
      <w:pPr>
        <w:spacing w:after="0"/>
        <w:ind w:left="0"/>
        <w:jc w:val="both"/>
      </w:pPr>
      <w:r>
        <w:rPr>
          <w:rFonts w:ascii="Times New Roman"/>
          <w:b w:val="false"/>
          <w:i w:val="false"/>
          <w:color w:val="000000"/>
          <w:sz w:val="28"/>
        </w:rPr>
        <w:t>
      резидент _____ бейрезидент _____ (белгiленсiн)</w:t>
      </w:r>
    </w:p>
    <w:bookmarkEnd w:id="272"/>
    <w:bookmarkStart w:name="z586" w:id="273"/>
    <w:p>
      <w:pPr>
        <w:spacing w:after="0"/>
        <w:ind w:left="0"/>
        <w:jc w:val="both"/>
      </w:pPr>
      <w:r>
        <w:rPr>
          <w:rFonts w:ascii="Times New Roman"/>
          <w:b w:val="false"/>
          <w:i w:val="false"/>
          <w:color w:val="000000"/>
          <w:sz w:val="28"/>
        </w:rPr>
        <w:t>
      жеке тұлға үшін: тегі, аты, әкесінің аты (ол болған жағдайда), резиденттің ЖСН, бейрезиденттің тұрақты тұратын елі (елдері) _____________________________</w:t>
      </w:r>
    </w:p>
    <w:bookmarkEnd w:id="273"/>
    <w:bookmarkStart w:name="z587" w:id="274"/>
    <w:p>
      <w:pPr>
        <w:spacing w:after="0"/>
        <w:ind w:left="0"/>
        <w:jc w:val="both"/>
      </w:pPr>
      <w:r>
        <w:rPr>
          <w:rFonts w:ascii="Times New Roman"/>
          <w:b w:val="false"/>
          <w:i w:val="false"/>
          <w:color w:val="000000"/>
          <w:sz w:val="28"/>
        </w:rPr>
        <w:t>
      _______________________________________________________________</w:t>
      </w:r>
    </w:p>
    <w:bookmarkEnd w:id="274"/>
    <w:bookmarkStart w:name="z588" w:id="275"/>
    <w:p>
      <w:pPr>
        <w:spacing w:after="0"/>
        <w:ind w:left="0"/>
        <w:jc w:val="both"/>
      </w:pPr>
      <w:r>
        <w:rPr>
          <w:rFonts w:ascii="Times New Roman"/>
          <w:b w:val="false"/>
          <w:i w:val="false"/>
          <w:color w:val="000000"/>
          <w:sz w:val="28"/>
        </w:rPr>
        <w:t>
      бейрезиденттің азаматтығы – елі (елдері) (егер тұрақты тұратын елімен сәйкес келмейтін болса, толтырылады)_________________________________________</w:t>
      </w:r>
    </w:p>
    <w:bookmarkEnd w:id="275"/>
    <w:bookmarkStart w:name="z589" w:id="276"/>
    <w:p>
      <w:pPr>
        <w:spacing w:after="0"/>
        <w:ind w:left="0"/>
        <w:jc w:val="both"/>
      </w:pPr>
      <w:r>
        <w:rPr>
          <w:rFonts w:ascii="Times New Roman"/>
          <w:b w:val="false"/>
          <w:i w:val="false"/>
          <w:color w:val="000000"/>
          <w:sz w:val="28"/>
        </w:rPr>
        <w:t>
      ______________________________________________________________</w:t>
      </w:r>
    </w:p>
    <w:bookmarkEnd w:id="276"/>
    <w:bookmarkStart w:name="z590" w:id="277"/>
    <w:p>
      <w:pPr>
        <w:spacing w:after="0"/>
        <w:ind w:left="0"/>
        <w:jc w:val="both"/>
      </w:pPr>
      <w:r>
        <w:rPr>
          <w:rFonts w:ascii="Times New Roman"/>
          <w:b w:val="false"/>
          <w:i w:val="false"/>
          <w:color w:val="000000"/>
          <w:sz w:val="28"/>
        </w:rPr>
        <w:t>
      заңды тұлға үшін: атауы, резиденттің БСН, бейрезиденттің тіркелген елі, бейрезиденттің тіркелген елінің сәйкестендіру нөмірі (ол болған жағдайда) ____________________________________________________________________</w:t>
      </w:r>
    </w:p>
    <w:bookmarkEnd w:id="277"/>
    <w:bookmarkStart w:name="z591" w:id="278"/>
    <w:p>
      <w:pPr>
        <w:spacing w:after="0"/>
        <w:ind w:left="0"/>
        <w:jc w:val="both"/>
      </w:pPr>
      <w:r>
        <w:rPr>
          <w:rFonts w:ascii="Times New Roman"/>
          <w:b w:val="false"/>
          <w:i w:val="false"/>
          <w:color w:val="000000"/>
          <w:sz w:val="28"/>
        </w:rPr>
        <w:t>
      _______________________________________________________________</w:t>
      </w:r>
    </w:p>
    <w:bookmarkEnd w:id="278"/>
    <w:bookmarkStart w:name="z592" w:id="279"/>
    <w:p>
      <w:pPr>
        <w:spacing w:after="0"/>
        <w:ind w:left="0"/>
        <w:jc w:val="both"/>
      </w:pPr>
      <w:r>
        <w:rPr>
          <w:rFonts w:ascii="Times New Roman"/>
          <w:b w:val="false"/>
          <w:i w:val="false"/>
          <w:color w:val="000000"/>
          <w:sz w:val="28"/>
        </w:rPr>
        <w:t>
      9. Сатушы туралы мәлiметтер (егер өтiнiш берушi сатушы болып табылса, толтырылмайды):</w:t>
      </w:r>
    </w:p>
    <w:bookmarkEnd w:id="279"/>
    <w:bookmarkStart w:name="z593" w:id="280"/>
    <w:p>
      <w:pPr>
        <w:spacing w:after="0"/>
        <w:ind w:left="0"/>
        <w:jc w:val="both"/>
      </w:pPr>
      <w:r>
        <w:rPr>
          <w:rFonts w:ascii="Times New Roman"/>
          <w:b w:val="false"/>
          <w:i w:val="false"/>
          <w:color w:val="000000"/>
          <w:sz w:val="28"/>
        </w:rPr>
        <w:t>
      резидент _____ бейрезидент _____ (белгiленсiн)</w:t>
      </w:r>
    </w:p>
    <w:bookmarkEnd w:id="280"/>
    <w:bookmarkStart w:name="z594" w:id="281"/>
    <w:p>
      <w:pPr>
        <w:spacing w:after="0"/>
        <w:ind w:left="0"/>
        <w:jc w:val="both"/>
      </w:pPr>
      <w:r>
        <w:rPr>
          <w:rFonts w:ascii="Times New Roman"/>
          <w:b w:val="false"/>
          <w:i w:val="false"/>
          <w:color w:val="000000"/>
          <w:sz w:val="28"/>
        </w:rPr>
        <w:t>
      жеке тұлға үшін: тегі, аты, әкесінің аты (ол болған жағдайда), резиденттің ЖСН, бейрезиденттің тұрақты тұратын елі (елдері) _____________________________</w:t>
      </w:r>
    </w:p>
    <w:bookmarkEnd w:id="281"/>
    <w:bookmarkStart w:name="z595" w:id="282"/>
    <w:p>
      <w:pPr>
        <w:spacing w:after="0"/>
        <w:ind w:left="0"/>
        <w:jc w:val="both"/>
      </w:pPr>
      <w:r>
        <w:rPr>
          <w:rFonts w:ascii="Times New Roman"/>
          <w:b w:val="false"/>
          <w:i w:val="false"/>
          <w:color w:val="000000"/>
          <w:sz w:val="28"/>
        </w:rPr>
        <w:t>
      _______________________________________________________________</w:t>
      </w:r>
    </w:p>
    <w:bookmarkEnd w:id="282"/>
    <w:bookmarkStart w:name="z596" w:id="283"/>
    <w:p>
      <w:pPr>
        <w:spacing w:after="0"/>
        <w:ind w:left="0"/>
        <w:jc w:val="both"/>
      </w:pPr>
      <w:r>
        <w:rPr>
          <w:rFonts w:ascii="Times New Roman"/>
          <w:b w:val="false"/>
          <w:i w:val="false"/>
          <w:color w:val="000000"/>
          <w:sz w:val="28"/>
        </w:rPr>
        <w:t>
      бейрезиденттің азаматтығы – елі (елдері) (егер тұрақты тұратын елімен сәйкес келмейтін болса, толтырылады) ________________________________________</w:t>
      </w:r>
    </w:p>
    <w:bookmarkEnd w:id="283"/>
    <w:bookmarkStart w:name="z597" w:id="284"/>
    <w:p>
      <w:pPr>
        <w:spacing w:after="0"/>
        <w:ind w:left="0"/>
        <w:jc w:val="both"/>
      </w:pPr>
      <w:r>
        <w:rPr>
          <w:rFonts w:ascii="Times New Roman"/>
          <w:b w:val="false"/>
          <w:i w:val="false"/>
          <w:color w:val="000000"/>
          <w:sz w:val="28"/>
        </w:rPr>
        <w:t>
      _______________________________________________________________</w:t>
      </w:r>
    </w:p>
    <w:bookmarkEnd w:id="284"/>
    <w:bookmarkStart w:name="z598" w:id="285"/>
    <w:p>
      <w:pPr>
        <w:spacing w:after="0"/>
        <w:ind w:left="0"/>
        <w:jc w:val="both"/>
      </w:pPr>
      <w:r>
        <w:rPr>
          <w:rFonts w:ascii="Times New Roman"/>
          <w:b w:val="false"/>
          <w:i w:val="false"/>
          <w:color w:val="000000"/>
          <w:sz w:val="28"/>
        </w:rPr>
        <w:t>
      заңды тұлға үшін: резиденттің атауы, БСН, бейрезиденттің тіркелген елі, бейрезиденттің тіркелген елінің сәйкестендіру нөмірі (ол болған жағдайда) ____________________________________________________________________</w:t>
      </w:r>
    </w:p>
    <w:bookmarkEnd w:id="285"/>
    <w:bookmarkStart w:name="z599" w:id="286"/>
    <w:p>
      <w:pPr>
        <w:spacing w:after="0"/>
        <w:ind w:left="0"/>
        <w:jc w:val="both"/>
      </w:pPr>
      <w:r>
        <w:rPr>
          <w:rFonts w:ascii="Times New Roman"/>
          <w:b w:val="false"/>
          <w:i w:val="false"/>
          <w:color w:val="000000"/>
          <w:sz w:val="28"/>
        </w:rPr>
        <w:t>
      _______________________________________________________________</w:t>
      </w:r>
    </w:p>
    <w:bookmarkEnd w:id="286"/>
    <w:bookmarkStart w:name="z600" w:id="287"/>
    <w:p>
      <w:pPr>
        <w:spacing w:after="0"/>
        <w:ind w:left="0"/>
        <w:jc w:val="both"/>
      </w:pPr>
      <w:r>
        <w:rPr>
          <w:rFonts w:ascii="Times New Roman"/>
          <w:b w:val="false"/>
          <w:i w:val="false"/>
          <w:color w:val="000000"/>
          <w:sz w:val="28"/>
        </w:rPr>
        <w:t>
      10. Инвестициялау объектiсi туралы мәлiметтер (егер өтiнiш берушi инвестициялау объектiсi болып табылса, толтырылмайды):</w:t>
      </w:r>
    </w:p>
    <w:bookmarkEnd w:id="287"/>
    <w:bookmarkStart w:name="z601" w:id="288"/>
    <w:p>
      <w:pPr>
        <w:spacing w:after="0"/>
        <w:ind w:left="0"/>
        <w:jc w:val="both"/>
      </w:pPr>
      <w:r>
        <w:rPr>
          <w:rFonts w:ascii="Times New Roman"/>
          <w:b w:val="false"/>
          <w:i w:val="false"/>
          <w:color w:val="000000"/>
          <w:sz w:val="28"/>
        </w:rPr>
        <w:t>
      резидент _____ бейрезидент _____ (белгiленсiн)</w:t>
      </w:r>
    </w:p>
    <w:bookmarkEnd w:id="288"/>
    <w:bookmarkStart w:name="z602" w:id="289"/>
    <w:p>
      <w:pPr>
        <w:spacing w:after="0"/>
        <w:ind w:left="0"/>
        <w:jc w:val="both"/>
      </w:pPr>
      <w:r>
        <w:rPr>
          <w:rFonts w:ascii="Times New Roman"/>
          <w:b w:val="false"/>
          <w:i w:val="false"/>
          <w:color w:val="000000"/>
          <w:sz w:val="28"/>
        </w:rPr>
        <w:t>
      резиденттің атауы, БСН, бейрезиденттің тіркелген елі, бейрезиденттің тіркелген елінің сәйкестендіру нөмірі (ол болған жағдайда) ____________________________________________________________________</w:t>
      </w:r>
    </w:p>
    <w:bookmarkEnd w:id="289"/>
    <w:bookmarkStart w:name="z603" w:id="290"/>
    <w:p>
      <w:pPr>
        <w:spacing w:after="0"/>
        <w:ind w:left="0"/>
        <w:jc w:val="both"/>
      </w:pPr>
      <w:r>
        <w:rPr>
          <w:rFonts w:ascii="Times New Roman"/>
          <w:b w:val="false"/>
          <w:i w:val="false"/>
          <w:color w:val="000000"/>
          <w:sz w:val="28"/>
        </w:rPr>
        <w:t>
      _______________________________________________________________</w:t>
      </w:r>
    </w:p>
    <w:bookmarkEnd w:id="290"/>
    <w:bookmarkStart w:name="z604" w:id="291"/>
    <w:p>
      <w:pPr>
        <w:spacing w:after="0"/>
        <w:ind w:left="0"/>
        <w:jc w:val="both"/>
      </w:pPr>
      <w:r>
        <w:rPr>
          <w:rFonts w:ascii="Times New Roman"/>
          <w:b w:val="false"/>
          <w:i w:val="false"/>
          <w:color w:val="000000"/>
          <w:sz w:val="28"/>
        </w:rPr>
        <w:t>
      11. Инвестициялау объектiсiнiң капиталы (капиталға қатысу операциялары бойынша толтырылады):</w:t>
      </w:r>
    </w:p>
    <w:bookmarkEnd w:id="291"/>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050"/>
        <w:gridCol w:w="2050"/>
        <w:gridCol w:w="2050"/>
        <w:gridCol w:w="2050"/>
        <w:gridCol w:w="2050"/>
        <w:gridCol w:w="2050"/>
      </w:tblGrid>
      <w:tr>
        <w:trPr>
          <w:trHeight w:val="30" w:hRule="atLeast"/>
        </w:trPr>
        <w:tc>
          <w:tcPr>
            <w:tcW w:w="205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Валюталық шарт бойынша операция жүргiзілгенге дейiн</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Валюталық шарт бойынша операция жүргiзілгеннен кейiн</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сомасы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валютасы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сомасы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валютасы</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Инвестициялау объектiсiнiң жарғылық капиталы, құрылтай құжаттары бойынша валютаның мың бiрлiгi</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оның iшiнде инвесторлар бойынша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Инвестициялау объектiсiнiң капиталы (жарғылықтан өзгеше), құн бойынша көрсетудегі пайлар, валютаның мың бiрлiгi</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оның iшiнде инвесторлар бойынша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Инвестордың (инвесторлардың) инвестициялау объектiсi капиталындағы үлесi, %-бен</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оның iшiнде инвесторлар бойынша</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605" w:id="292"/>
    <w:p>
      <w:pPr>
        <w:spacing w:after="0"/>
        <w:ind w:left="0"/>
        <w:jc w:val="both"/>
      </w:pPr>
      <w:r>
        <w:rPr>
          <w:rFonts w:ascii="Times New Roman"/>
          <w:b w:val="false"/>
          <w:i w:val="false"/>
          <w:color w:val="000000"/>
          <w:sz w:val="28"/>
        </w:rPr>
        <w:t>
      12. Инвестициялау объектiсiнiң акциялары туралы ақпарат (акциялармен операцияларды жүзеге асырған жағдайда толтырылады):</w:t>
      </w:r>
    </w:p>
    <w:bookmarkEnd w:id="292"/>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537"/>
        <w:gridCol w:w="1537"/>
        <w:gridCol w:w="1537"/>
        <w:gridCol w:w="1537"/>
        <w:gridCol w:w="1538"/>
        <w:gridCol w:w="1538"/>
        <w:gridCol w:w="1538"/>
        <w:gridCol w:w="1538"/>
      </w:tblGrid>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Акцияның түрi (жай, артықшылық берілген, дауыс беру құқығы бар, дауыс беру құқығы жоқ)</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Халықаралық сәйкестендiру нөмiрi (бұдан әрі – ISIN)</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Бiр бағалы қағаздың номиналдық құны немесе орналастыру бағасы (валюта бiрлiгi)</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Шығару (орналастыру) валютасы</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53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Валюталық шарт бойынша операция жүргiзілгенге дейiн</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Валюталық шарт бойынша операция жүргiзілгеннен кейiн</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жай</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артықшылық берілген</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жай</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артықшылық берілген</w:t>
            </w: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Инвесторға (инвесторларға) тиесiлi акциялардың саны, данасы</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оның iшiнде инвесторлар бойынша</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606" w:id="293"/>
    <w:p>
      <w:pPr>
        <w:spacing w:after="0"/>
        <w:ind w:left="0"/>
        <w:jc w:val="both"/>
      </w:pPr>
      <w:r>
        <w:rPr>
          <w:rFonts w:ascii="Times New Roman"/>
          <w:b w:val="false"/>
          <w:i w:val="false"/>
          <w:color w:val="000000"/>
          <w:sz w:val="28"/>
        </w:rPr>
        <w:t>
      13. Борыштық бағалы қағаздар туралы мәліметтер:</w:t>
      </w:r>
    </w:p>
    <w:bookmarkEnd w:id="293"/>
    <w:bookmarkStart w:name="z607" w:id="294"/>
    <w:p>
      <w:pPr>
        <w:spacing w:after="0"/>
        <w:ind w:left="0"/>
        <w:jc w:val="both"/>
      </w:pPr>
      <w:r>
        <w:rPr>
          <w:rFonts w:ascii="Times New Roman"/>
          <w:b w:val="false"/>
          <w:i w:val="false"/>
          <w:color w:val="000000"/>
          <w:sz w:val="28"/>
        </w:rPr>
        <w:t>
      ISIN ________________________________________________________________</w:t>
      </w:r>
    </w:p>
    <w:bookmarkEnd w:id="294"/>
    <w:bookmarkStart w:name="z608" w:id="295"/>
    <w:p>
      <w:pPr>
        <w:spacing w:after="0"/>
        <w:ind w:left="0"/>
        <w:jc w:val="both"/>
      </w:pPr>
      <w:r>
        <w:rPr>
          <w:rFonts w:ascii="Times New Roman"/>
          <w:b w:val="false"/>
          <w:i w:val="false"/>
          <w:color w:val="000000"/>
          <w:sz w:val="28"/>
        </w:rPr>
        <w:t>
      бағалы қағаздардың саны _________________________________________ дана</w:t>
      </w:r>
    </w:p>
    <w:bookmarkEnd w:id="295"/>
    <w:bookmarkStart w:name="z609" w:id="296"/>
    <w:p>
      <w:pPr>
        <w:spacing w:after="0"/>
        <w:ind w:left="0"/>
        <w:jc w:val="both"/>
      </w:pPr>
      <w:r>
        <w:rPr>
          <w:rFonts w:ascii="Times New Roman"/>
          <w:b w:val="false"/>
          <w:i w:val="false"/>
          <w:color w:val="000000"/>
          <w:sz w:val="28"/>
        </w:rPr>
        <w:t>
      бір бағалы қағаздың номиналдық құны _______________________ валюта бірлігі</w:t>
      </w:r>
    </w:p>
    <w:bookmarkEnd w:id="296"/>
    <w:bookmarkStart w:name="z610" w:id="297"/>
    <w:p>
      <w:pPr>
        <w:spacing w:after="0"/>
        <w:ind w:left="0"/>
        <w:jc w:val="both"/>
      </w:pPr>
      <w:r>
        <w:rPr>
          <w:rFonts w:ascii="Times New Roman"/>
          <w:b w:val="false"/>
          <w:i w:val="false"/>
          <w:color w:val="000000"/>
          <w:sz w:val="28"/>
        </w:rPr>
        <w:t>
      шығарылым валютасы ____________________________________________</w:t>
      </w:r>
    </w:p>
    <w:bookmarkEnd w:id="297"/>
    <w:bookmarkStart w:name="z611" w:id="298"/>
    <w:p>
      <w:pPr>
        <w:spacing w:after="0"/>
        <w:ind w:left="0"/>
        <w:jc w:val="both"/>
      </w:pPr>
      <w:r>
        <w:rPr>
          <w:rFonts w:ascii="Times New Roman"/>
          <w:b w:val="false"/>
          <w:i w:val="false"/>
          <w:color w:val="000000"/>
          <w:sz w:val="28"/>
        </w:rPr>
        <w:t>
      14. Инвестициялық қорлардың пайлары туралы мәліметтер:</w:t>
      </w:r>
    </w:p>
    <w:bookmarkEnd w:id="298"/>
    <w:bookmarkStart w:name="z612" w:id="299"/>
    <w:p>
      <w:pPr>
        <w:spacing w:after="0"/>
        <w:ind w:left="0"/>
        <w:jc w:val="both"/>
      </w:pPr>
      <w:r>
        <w:rPr>
          <w:rFonts w:ascii="Times New Roman"/>
          <w:b w:val="false"/>
          <w:i w:val="false"/>
          <w:color w:val="000000"/>
          <w:sz w:val="28"/>
        </w:rPr>
        <w:t>
      қор түрі (акционерлік, пайлық, ашық, жабық, аралық, өзге (көрсетілсін) ____________________________________________________________________</w:t>
      </w:r>
    </w:p>
    <w:bookmarkEnd w:id="299"/>
    <w:bookmarkStart w:name="z613" w:id="300"/>
    <w:p>
      <w:pPr>
        <w:spacing w:after="0"/>
        <w:ind w:left="0"/>
        <w:jc w:val="both"/>
      </w:pPr>
      <w:r>
        <w:rPr>
          <w:rFonts w:ascii="Times New Roman"/>
          <w:b w:val="false"/>
          <w:i w:val="false"/>
          <w:color w:val="000000"/>
          <w:sz w:val="28"/>
        </w:rPr>
        <w:t>
      басқарушы компания _____________________________________________</w:t>
      </w:r>
    </w:p>
    <w:bookmarkEnd w:id="300"/>
    <w:bookmarkStart w:name="z614" w:id="301"/>
    <w:p>
      <w:pPr>
        <w:spacing w:after="0"/>
        <w:ind w:left="0"/>
        <w:jc w:val="both"/>
      </w:pPr>
      <w:r>
        <w:rPr>
          <w:rFonts w:ascii="Times New Roman"/>
          <w:b w:val="false"/>
          <w:i w:val="false"/>
          <w:color w:val="000000"/>
          <w:sz w:val="28"/>
        </w:rPr>
        <w:t>
      _______________________________________________________________</w:t>
      </w:r>
    </w:p>
    <w:bookmarkEnd w:id="301"/>
    <w:bookmarkStart w:name="z615" w:id="302"/>
    <w:p>
      <w:pPr>
        <w:spacing w:after="0"/>
        <w:ind w:left="0"/>
        <w:jc w:val="both"/>
      </w:pPr>
      <w:r>
        <w:rPr>
          <w:rFonts w:ascii="Times New Roman"/>
          <w:b w:val="false"/>
          <w:i w:val="false"/>
          <w:color w:val="000000"/>
          <w:sz w:val="28"/>
        </w:rPr>
        <w:t>
      (атауы, бейрезиденттің тіркелген елі, бейрезиденттің тіркелген елінің сәйкестендіру нөмірі (ол болған жағдайда)</w:t>
      </w:r>
    </w:p>
    <w:bookmarkEnd w:id="302"/>
    <w:bookmarkStart w:name="z616" w:id="303"/>
    <w:p>
      <w:pPr>
        <w:spacing w:after="0"/>
        <w:ind w:left="0"/>
        <w:jc w:val="both"/>
      </w:pPr>
      <w:r>
        <w:rPr>
          <w:rFonts w:ascii="Times New Roman"/>
          <w:b w:val="false"/>
          <w:i w:val="false"/>
          <w:color w:val="000000"/>
          <w:sz w:val="28"/>
        </w:rPr>
        <w:t>
      15. Туынды қаржы құралдары туралы мәліметтер:</w:t>
      </w:r>
    </w:p>
    <w:bookmarkEnd w:id="303"/>
    <w:bookmarkStart w:name="z617" w:id="304"/>
    <w:p>
      <w:pPr>
        <w:spacing w:after="0"/>
        <w:ind w:left="0"/>
        <w:jc w:val="both"/>
      </w:pPr>
      <w:r>
        <w:rPr>
          <w:rFonts w:ascii="Times New Roman"/>
          <w:b w:val="false"/>
          <w:i w:val="false"/>
          <w:color w:val="000000"/>
          <w:sz w:val="28"/>
        </w:rPr>
        <w:t>
      туынды қаржы құралының түрі (белгіленсін):</w:t>
      </w:r>
    </w:p>
    <w:bookmarkEnd w:id="304"/>
    <w:bookmarkStart w:name="z618" w:id="305"/>
    <w:p>
      <w:pPr>
        <w:spacing w:after="0"/>
        <w:ind w:left="0"/>
        <w:jc w:val="both"/>
      </w:pPr>
      <w:r>
        <w:rPr>
          <w:rFonts w:ascii="Times New Roman"/>
          <w:b w:val="false"/>
          <w:i w:val="false"/>
          <w:color w:val="000000"/>
          <w:sz w:val="28"/>
        </w:rPr>
        <w:t xml:space="preserve">
      _____ опцион, _____ форвард, _____ фьючерс, _____ өзге </w:t>
      </w:r>
    </w:p>
    <w:bookmarkEnd w:id="305"/>
    <w:bookmarkStart w:name="z619" w:id="306"/>
    <w:p>
      <w:pPr>
        <w:spacing w:after="0"/>
        <w:ind w:left="0"/>
        <w:jc w:val="both"/>
      </w:pPr>
      <w:r>
        <w:rPr>
          <w:rFonts w:ascii="Times New Roman"/>
          <w:b w:val="false"/>
          <w:i w:val="false"/>
          <w:color w:val="000000"/>
          <w:sz w:val="28"/>
        </w:rPr>
        <w:t>
      (ашып жазу)__________________________________________________________</w:t>
      </w:r>
    </w:p>
    <w:bookmarkEnd w:id="306"/>
    <w:bookmarkStart w:name="z620" w:id="307"/>
    <w:p>
      <w:pPr>
        <w:spacing w:after="0"/>
        <w:ind w:left="0"/>
        <w:jc w:val="both"/>
      </w:pPr>
      <w:r>
        <w:rPr>
          <w:rFonts w:ascii="Times New Roman"/>
          <w:b w:val="false"/>
          <w:i w:val="false"/>
          <w:color w:val="000000"/>
          <w:sz w:val="28"/>
        </w:rPr>
        <w:t>
      туынды қаржы құралының базалық активінің атауы:</w:t>
      </w:r>
    </w:p>
    <w:bookmarkEnd w:id="307"/>
    <w:bookmarkStart w:name="z621" w:id="308"/>
    <w:p>
      <w:pPr>
        <w:spacing w:after="0"/>
        <w:ind w:left="0"/>
        <w:jc w:val="both"/>
      </w:pPr>
      <w:r>
        <w:rPr>
          <w:rFonts w:ascii="Times New Roman"/>
          <w:b w:val="false"/>
          <w:i w:val="false"/>
          <w:color w:val="000000"/>
          <w:sz w:val="28"/>
        </w:rPr>
        <w:t>
      _______________________________________________________________</w:t>
      </w:r>
    </w:p>
    <w:bookmarkEnd w:id="308"/>
    <w:bookmarkStart w:name="z622" w:id="309"/>
    <w:p>
      <w:pPr>
        <w:spacing w:after="0"/>
        <w:ind w:left="0"/>
        <w:jc w:val="both"/>
      </w:pPr>
      <w:r>
        <w:rPr>
          <w:rFonts w:ascii="Times New Roman"/>
          <w:b w:val="false"/>
          <w:i w:val="false"/>
          <w:color w:val="000000"/>
          <w:sz w:val="28"/>
        </w:rPr>
        <w:t>
      _______________________________________________________________</w:t>
      </w:r>
    </w:p>
    <w:bookmarkEnd w:id="309"/>
    <w:bookmarkStart w:name="z623" w:id="310"/>
    <w:p>
      <w:pPr>
        <w:spacing w:after="0"/>
        <w:ind w:left="0"/>
        <w:jc w:val="both"/>
      </w:pPr>
      <w:r>
        <w:rPr>
          <w:rFonts w:ascii="Times New Roman"/>
          <w:b w:val="false"/>
          <w:i w:val="false"/>
          <w:color w:val="000000"/>
          <w:sz w:val="28"/>
        </w:rPr>
        <w:t>
      Бағалы қағаздың ISIN ____________________________________________</w:t>
      </w:r>
    </w:p>
    <w:bookmarkEnd w:id="310"/>
    <w:bookmarkStart w:name="z624" w:id="311"/>
    <w:p>
      <w:pPr>
        <w:spacing w:after="0"/>
        <w:ind w:left="0"/>
        <w:jc w:val="both"/>
      </w:pPr>
      <w:r>
        <w:rPr>
          <w:rFonts w:ascii="Times New Roman"/>
          <w:b w:val="false"/>
          <w:i w:val="false"/>
          <w:color w:val="000000"/>
          <w:sz w:val="28"/>
        </w:rPr>
        <w:t>
      6. Ескертпе _________________________________________________________</w:t>
      </w:r>
    </w:p>
    <w:bookmarkEnd w:id="311"/>
    <w:bookmarkStart w:name="z625" w:id="312"/>
    <w:p>
      <w:pPr>
        <w:spacing w:after="0"/>
        <w:ind w:left="0"/>
        <w:jc w:val="both"/>
      </w:pPr>
      <w:r>
        <w:rPr>
          <w:rFonts w:ascii="Times New Roman"/>
          <w:b w:val="false"/>
          <w:i w:val="false"/>
          <w:color w:val="000000"/>
          <w:sz w:val="28"/>
        </w:rPr>
        <w:t>
      _______________________________________________________________</w:t>
      </w:r>
    </w:p>
    <w:bookmarkEnd w:id="312"/>
    <w:bookmarkStart w:name="z626" w:id="313"/>
    <w:p>
      <w:pPr>
        <w:spacing w:after="0"/>
        <w:ind w:left="0"/>
        <w:jc w:val="both"/>
      </w:pPr>
      <w:r>
        <w:rPr>
          <w:rFonts w:ascii="Times New Roman"/>
          <w:b w:val="false"/>
          <w:i w:val="false"/>
          <w:color w:val="000000"/>
          <w:sz w:val="28"/>
        </w:rPr>
        <w:t>
      3-бөлiм. Капитал қозғалысының басқа операциялары және оған теңестірілген операциялар</w:t>
      </w:r>
    </w:p>
    <w:bookmarkEnd w:id="313"/>
    <w:bookmarkStart w:name="z627" w:id="314"/>
    <w:p>
      <w:pPr>
        <w:spacing w:after="0"/>
        <w:ind w:left="0"/>
        <w:jc w:val="both"/>
      </w:pPr>
      <w:r>
        <w:rPr>
          <w:rFonts w:ascii="Times New Roman"/>
          <w:b w:val="false"/>
          <w:i w:val="false"/>
          <w:color w:val="000000"/>
          <w:sz w:val="28"/>
        </w:rPr>
        <w:t>
      1. Операция түрі (белгіленсін):</w:t>
      </w:r>
    </w:p>
    <w:bookmarkEnd w:id="314"/>
    <w:bookmarkStart w:name="z628" w:id="315"/>
    <w:p>
      <w:pPr>
        <w:spacing w:after="0"/>
        <w:ind w:left="0"/>
        <w:jc w:val="both"/>
      </w:pPr>
      <w:r>
        <w:rPr>
          <w:rFonts w:ascii="Times New Roman"/>
          <w:b w:val="false"/>
          <w:i w:val="false"/>
          <w:color w:val="000000"/>
          <w:sz w:val="28"/>
        </w:rPr>
        <w:t>
      1) _____ жылжымайтын мүлiкке меншiк құқығын сатып алу;</w:t>
      </w:r>
    </w:p>
    <w:bookmarkEnd w:id="315"/>
    <w:bookmarkStart w:name="z629" w:id="316"/>
    <w:p>
      <w:pPr>
        <w:spacing w:after="0"/>
        <w:ind w:left="0"/>
        <w:jc w:val="both"/>
      </w:pPr>
      <w:r>
        <w:rPr>
          <w:rFonts w:ascii="Times New Roman"/>
          <w:b w:val="false"/>
          <w:i w:val="false"/>
          <w:color w:val="000000"/>
          <w:sz w:val="28"/>
        </w:rPr>
        <w:t>
      2) _____ зияткерлiк меншiк объектiлерiне айрықша құқықты толық сатып алу;</w:t>
      </w:r>
    </w:p>
    <w:bookmarkEnd w:id="316"/>
    <w:bookmarkStart w:name="z630" w:id="317"/>
    <w:p>
      <w:pPr>
        <w:spacing w:after="0"/>
        <w:ind w:left="0"/>
        <w:jc w:val="both"/>
      </w:pPr>
      <w:r>
        <w:rPr>
          <w:rFonts w:ascii="Times New Roman"/>
          <w:b w:val="false"/>
          <w:i w:val="false"/>
          <w:color w:val="000000"/>
          <w:sz w:val="28"/>
        </w:rPr>
        <w:t>
      3) _____ бiрлескен қызметке қатысушының мiндеттемелерiн орындау;</w:t>
      </w:r>
    </w:p>
    <w:bookmarkEnd w:id="317"/>
    <w:bookmarkStart w:name="z631" w:id="318"/>
    <w:p>
      <w:pPr>
        <w:spacing w:after="0"/>
        <w:ind w:left="0"/>
        <w:jc w:val="both"/>
      </w:pPr>
      <w:r>
        <w:rPr>
          <w:rFonts w:ascii="Times New Roman"/>
          <w:b w:val="false"/>
          <w:i w:val="false"/>
          <w:color w:val="000000"/>
          <w:sz w:val="28"/>
        </w:rPr>
        <w:t>
      4) _____ ақша мен өзге мүлікті сенімгерлік басқаруға, трастқа беру;</w:t>
      </w:r>
    </w:p>
    <w:bookmarkEnd w:id="318"/>
    <w:bookmarkStart w:name="z632" w:id="319"/>
    <w:p>
      <w:pPr>
        <w:spacing w:after="0"/>
        <w:ind w:left="0"/>
        <w:jc w:val="both"/>
      </w:pPr>
      <w:r>
        <w:rPr>
          <w:rFonts w:ascii="Times New Roman"/>
          <w:b w:val="false"/>
          <w:i w:val="false"/>
          <w:color w:val="000000"/>
          <w:sz w:val="28"/>
        </w:rPr>
        <w:t>
      5) _____ бағалы қағаздар нарығының кәсіби қатысушыларына клиенттерге тиесілі ақшаны және (немесе) қаржы құралдарын есепке алу және сақтау үшін арналған шоттарға ақша мен қаржы құралдарын аудару;</w:t>
      </w:r>
    </w:p>
    <w:bookmarkEnd w:id="319"/>
    <w:bookmarkStart w:name="z633" w:id="320"/>
    <w:p>
      <w:pPr>
        <w:spacing w:after="0"/>
        <w:ind w:left="0"/>
        <w:jc w:val="both"/>
      </w:pPr>
      <w:r>
        <w:rPr>
          <w:rFonts w:ascii="Times New Roman"/>
          <w:b w:val="false"/>
          <w:i w:val="false"/>
          <w:color w:val="000000"/>
          <w:sz w:val="28"/>
        </w:rPr>
        <w:t>
      6) _____ ақшаны, жылжымайтын мүлікті және өзге валюталық құндылықтарды өтеусіз беру.</w:t>
      </w:r>
    </w:p>
    <w:bookmarkEnd w:id="320"/>
    <w:bookmarkStart w:name="z634" w:id="321"/>
    <w:p>
      <w:pPr>
        <w:spacing w:after="0"/>
        <w:ind w:left="0"/>
        <w:jc w:val="both"/>
      </w:pPr>
      <w:r>
        <w:rPr>
          <w:rFonts w:ascii="Times New Roman"/>
          <w:b w:val="false"/>
          <w:i w:val="false"/>
          <w:color w:val="000000"/>
          <w:sz w:val="28"/>
        </w:rPr>
        <w:t>
      2. Валюталық шарттың резидент басқа қатысушылары:</w:t>
      </w:r>
    </w:p>
    <w:bookmarkEnd w:id="321"/>
    <w:bookmarkStart w:name="z635" w:id="322"/>
    <w:p>
      <w:pPr>
        <w:spacing w:after="0"/>
        <w:ind w:left="0"/>
        <w:jc w:val="both"/>
      </w:pPr>
      <w:r>
        <w:rPr>
          <w:rFonts w:ascii="Times New Roman"/>
          <w:b w:val="false"/>
          <w:i w:val="false"/>
          <w:color w:val="000000"/>
          <w:sz w:val="28"/>
        </w:rPr>
        <w:t>
      жеке тұлғаның тегі, аты, әкесінің аты (ол болған жағдайда), ЖСН, заңды тұлғаның атауы, БСН</w:t>
      </w:r>
    </w:p>
    <w:bookmarkEnd w:id="322"/>
    <w:bookmarkStart w:name="z636" w:id="323"/>
    <w:p>
      <w:pPr>
        <w:spacing w:after="0"/>
        <w:ind w:left="0"/>
        <w:jc w:val="both"/>
      </w:pPr>
      <w:r>
        <w:rPr>
          <w:rFonts w:ascii="Times New Roman"/>
          <w:b w:val="false"/>
          <w:i w:val="false"/>
          <w:color w:val="000000"/>
          <w:sz w:val="28"/>
        </w:rPr>
        <w:t>
      __________________________________________________</w:t>
      </w:r>
    </w:p>
    <w:bookmarkEnd w:id="323"/>
    <w:bookmarkStart w:name="z637" w:id="324"/>
    <w:p>
      <w:pPr>
        <w:spacing w:after="0"/>
        <w:ind w:left="0"/>
        <w:jc w:val="both"/>
      </w:pPr>
      <w:r>
        <w:rPr>
          <w:rFonts w:ascii="Times New Roman"/>
          <w:b w:val="false"/>
          <w:i w:val="false"/>
          <w:color w:val="000000"/>
          <w:sz w:val="28"/>
        </w:rPr>
        <w:t>
      _______________________________________________________________</w:t>
      </w:r>
    </w:p>
    <w:bookmarkEnd w:id="324"/>
    <w:bookmarkStart w:name="z638" w:id="325"/>
    <w:p>
      <w:pPr>
        <w:spacing w:after="0"/>
        <w:ind w:left="0"/>
        <w:jc w:val="both"/>
      </w:pPr>
      <w:r>
        <w:rPr>
          <w:rFonts w:ascii="Times New Roman"/>
          <w:b w:val="false"/>
          <w:i w:val="false"/>
          <w:color w:val="000000"/>
          <w:sz w:val="28"/>
        </w:rPr>
        <w:t>
      3. Валюталық шарттың бейрезидент қатысушылары:</w:t>
      </w:r>
    </w:p>
    <w:bookmarkEnd w:id="325"/>
    <w:bookmarkStart w:name="z639" w:id="326"/>
    <w:p>
      <w:pPr>
        <w:spacing w:after="0"/>
        <w:ind w:left="0"/>
        <w:jc w:val="both"/>
      </w:pPr>
      <w:r>
        <w:rPr>
          <w:rFonts w:ascii="Times New Roman"/>
          <w:b w:val="false"/>
          <w:i w:val="false"/>
          <w:color w:val="000000"/>
          <w:sz w:val="28"/>
        </w:rPr>
        <w:t>
      жеке тұлға үшін: тегі, аты, әкесінің аты (ол болған жағдайда), тұрақты тұратын елі (елдері)</w:t>
      </w:r>
    </w:p>
    <w:bookmarkEnd w:id="326"/>
    <w:bookmarkStart w:name="z640" w:id="327"/>
    <w:p>
      <w:pPr>
        <w:spacing w:after="0"/>
        <w:ind w:left="0"/>
        <w:jc w:val="both"/>
      </w:pPr>
      <w:r>
        <w:rPr>
          <w:rFonts w:ascii="Times New Roman"/>
          <w:b w:val="false"/>
          <w:i w:val="false"/>
          <w:color w:val="000000"/>
          <w:sz w:val="28"/>
        </w:rPr>
        <w:t>
      __________________________________________________________</w:t>
      </w:r>
    </w:p>
    <w:bookmarkEnd w:id="327"/>
    <w:bookmarkStart w:name="z641" w:id="328"/>
    <w:p>
      <w:pPr>
        <w:spacing w:after="0"/>
        <w:ind w:left="0"/>
        <w:jc w:val="both"/>
      </w:pPr>
      <w:r>
        <w:rPr>
          <w:rFonts w:ascii="Times New Roman"/>
          <w:b w:val="false"/>
          <w:i w:val="false"/>
          <w:color w:val="000000"/>
          <w:sz w:val="28"/>
        </w:rPr>
        <w:t>
      _______________________________________________________________</w:t>
      </w:r>
    </w:p>
    <w:bookmarkEnd w:id="328"/>
    <w:bookmarkStart w:name="z642" w:id="329"/>
    <w:p>
      <w:pPr>
        <w:spacing w:after="0"/>
        <w:ind w:left="0"/>
        <w:jc w:val="both"/>
      </w:pPr>
      <w:r>
        <w:rPr>
          <w:rFonts w:ascii="Times New Roman"/>
          <w:b w:val="false"/>
          <w:i w:val="false"/>
          <w:color w:val="000000"/>
          <w:sz w:val="28"/>
        </w:rPr>
        <w:t>
      азаматтығы – елі (елдері) (егер тұрақты тұратын елімен сәйкес келмейтін болса, толтырылады)</w:t>
      </w:r>
    </w:p>
    <w:bookmarkEnd w:id="329"/>
    <w:bookmarkStart w:name="z643" w:id="330"/>
    <w:p>
      <w:pPr>
        <w:spacing w:after="0"/>
        <w:ind w:left="0"/>
        <w:jc w:val="both"/>
      </w:pPr>
      <w:r>
        <w:rPr>
          <w:rFonts w:ascii="Times New Roman"/>
          <w:b w:val="false"/>
          <w:i w:val="false"/>
          <w:color w:val="000000"/>
          <w:sz w:val="28"/>
        </w:rPr>
        <w:t>
      ________________________________________________________</w:t>
      </w:r>
    </w:p>
    <w:bookmarkEnd w:id="330"/>
    <w:bookmarkStart w:name="z644" w:id="331"/>
    <w:p>
      <w:pPr>
        <w:spacing w:after="0"/>
        <w:ind w:left="0"/>
        <w:jc w:val="both"/>
      </w:pPr>
      <w:r>
        <w:rPr>
          <w:rFonts w:ascii="Times New Roman"/>
          <w:b w:val="false"/>
          <w:i w:val="false"/>
          <w:color w:val="000000"/>
          <w:sz w:val="28"/>
        </w:rPr>
        <w:t>
      заңды тұлға үшін: атауы, тіркелген елі, тіркелген елінің сәйкестендіру нөмірі (ол болған жағдайда)</w:t>
      </w:r>
    </w:p>
    <w:bookmarkEnd w:id="331"/>
    <w:bookmarkStart w:name="z645" w:id="332"/>
    <w:p>
      <w:pPr>
        <w:spacing w:after="0"/>
        <w:ind w:left="0"/>
        <w:jc w:val="both"/>
      </w:pPr>
      <w:r>
        <w:rPr>
          <w:rFonts w:ascii="Times New Roman"/>
          <w:b w:val="false"/>
          <w:i w:val="false"/>
          <w:color w:val="000000"/>
          <w:sz w:val="28"/>
        </w:rPr>
        <w:t>
      _____________________________________________________</w:t>
      </w:r>
    </w:p>
    <w:bookmarkEnd w:id="332"/>
    <w:bookmarkStart w:name="z646" w:id="333"/>
    <w:p>
      <w:pPr>
        <w:spacing w:after="0"/>
        <w:ind w:left="0"/>
        <w:jc w:val="both"/>
      </w:pPr>
      <w:r>
        <w:rPr>
          <w:rFonts w:ascii="Times New Roman"/>
          <w:b w:val="false"/>
          <w:i w:val="false"/>
          <w:color w:val="000000"/>
          <w:sz w:val="28"/>
        </w:rPr>
        <w:t>
      _______________________________________________________________</w:t>
      </w:r>
    </w:p>
    <w:bookmarkEnd w:id="333"/>
    <w:bookmarkStart w:name="z647" w:id="334"/>
    <w:p>
      <w:pPr>
        <w:spacing w:after="0"/>
        <w:ind w:left="0"/>
        <w:jc w:val="both"/>
      </w:pPr>
      <w:r>
        <w:rPr>
          <w:rFonts w:ascii="Times New Roman"/>
          <w:b w:val="false"/>
          <w:i w:val="false"/>
          <w:color w:val="000000"/>
          <w:sz w:val="28"/>
        </w:rPr>
        <w:t>
      _______________________________________________________________</w:t>
      </w:r>
    </w:p>
    <w:bookmarkEnd w:id="334"/>
    <w:bookmarkStart w:name="z648" w:id="335"/>
    <w:p>
      <w:pPr>
        <w:spacing w:after="0"/>
        <w:ind w:left="0"/>
        <w:jc w:val="both"/>
      </w:pPr>
      <w:r>
        <w:rPr>
          <w:rFonts w:ascii="Times New Roman"/>
          <w:b w:val="false"/>
          <w:i w:val="false"/>
          <w:color w:val="000000"/>
          <w:sz w:val="28"/>
        </w:rPr>
        <w:t>
      4. Валюталық шарттың сомасы _________________________________________</w:t>
      </w:r>
    </w:p>
    <w:bookmarkEnd w:id="335"/>
    <w:bookmarkStart w:name="z649" w:id="336"/>
    <w:p>
      <w:pPr>
        <w:spacing w:after="0"/>
        <w:ind w:left="0"/>
        <w:jc w:val="both"/>
      </w:pPr>
      <w:r>
        <w:rPr>
          <w:rFonts w:ascii="Times New Roman"/>
          <w:b w:val="false"/>
          <w:i w:val="false"/>
          <w:color w:val="000000"/>
          <w:sz w:val="28"/>
        </w:rPr>
        <w:t>
       (валюталық шарттың валютасында)</w:t>
      </w:r>
    </w:p>
    <w:bookmarkEnd w:id="336"/>
    <w:bookmarkStart w:name="z650" w:id="337"/>
    <w:p>
      <w:pPr>
        <w:spacing w:after="0"/>
        <w:ind w:left="0"/>
        <w:jc w:val="both"/>
      </w:pPr>
      <w:r>
        <w:rPr>
          <w:rFonts w:ascii="Times New Roman"/>
          <w:b w:val="false"/>
          <w:i w:val="false"/>
          <w:color w:val="000000"/>
          <w:sz w:val="28"/>
        </w:rPr>
        <w:t>
      5. Шарт валютасы ____________________________________________________</w:t>
      </w:r>
    </w:p>
    <w:bookmarkEnd w:id="337"/>
    <w:bookmarkStart w:name="z651" w:id="338"/>
    <w:p>
      <w:pPr>
        <w:spacing w:after="0"/>
        <w:ind w:left="0"/>
        <w:jc w:val="both"/>
      </w:pPr>
      <w:r>
        <w:rPr>
          <w:rFonts w:ascii="Times New Roman"/>
          <w:b w:val="false"/>
          <w:i w:val="false"/>
          <w:color w:val="000000"/>
          <w:sz w:val="28"/>
        </w:rPr>
        <w:t>
      6. Өтiнiш берiлген күнi валюталық шарт бойынша ұсынылған ақша және өзге мүлік:</w:t>
      </w:r>
    </w:p>
    <w:bookmarkEnd w:id="338"/>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050"/>
        <w:gridCol w:w="2050"/>
        <w:gridCol w:w="2050"/>
        <w:gridCol w:w="2050"/>
        <w:gridCol w:w="2050"/>
        <w:gridCol w:w="2050"/>
      </w:tblGrid>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Жөнелтуші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Бенефициар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Күні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Міндеттемелерді орындау түрі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Сомасы, мың бiрлiк</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Валютасы</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652" w:id="339"/>
    <w:p>
      <w:pPr>
        <w:spacing w:after="0"/>
        <w:ind w:left="0"/>
        <w:jc w:val="both"/>
      </w:pPr>
      <w:r>
        <w:rPr>
          <w:rFonts w:ascii="Times New Roman"/>
          <w:b w:val="false"/>
          <w:i w:val="false"/>
          <w:color w:val="000000"/>
          <w:sz w:val="28"/>
        </w:rPr>
        <w:t>
      7. Ескертпе __________________________________________________________</w:t>
      </w:r>
    </w:p>
    <w:bookmarkEnd w:id="339"/>
    <w:bookmarkStart w:name="z653" w:id="340"/>
    <w:p>
      <w:pPr>
        <w:spacing w:after="0"/>
        <w:ind w:left="0"/>
        <w:jc w:val="both"/>
      </w:pPr>
      <w:r>
        <w:rPr>
          <w:rFonts w:ascii="Times New Roman"/>
          <w:b w:val="false"/>
          <w:i w:val="false"/>
          <w:color w:val="000000"/>
          <w:sz w:val="28"/>
        </w:rPr>
        <w:t>
      ___________________________________________________________________</w:t>
      </w:r>
    </w:p>
    <w:bookmarkEnd w:id="340"/>
    <w:bookmarkStart w:name="z654" w:id="341"/>
    <w:p>
      <w:pPr>
        <w:spacing w:after="0"/>
        <w:ind w:left="0"/>
        <w:jc w:val="both"/>
      </w:pPr>
      <w:r>
        <w:rPr>
          <w:rFonts w:ascii="Times New Roman"/>
          <w:b w:val="false"/>
          <w:i w:val="false"/>
          <w:color w:val="000000"/>
          <w:sz w:val="28"/>
        </w:rPr>
        <w:t>
      ________________________________________________________________</w:t>
      </w:r>
    </w:p>
    <w:bookmarkEnd w:id="341"/>
    <w:bookmarkStart w:name="z655" w:id="342"/>
    <w:p>
      <w:pPr>
        <w:spacing w:after="0"/>
        <w:ind w:left="0"/>
        <w:jc w:val="both"/>
      </w:pPr>
      <w:r>
        <w:rPr>
          <w:rFonts w:ascii="Times New Roman"/>
          <w:b w:val="false"/>
          <w:i w:val="false"/>
          <w:color w:val="000000"/>
          <w:sz w:val="28"/>
        </w:rPr>
        <w:t>
      4-бөлім. Шетелдік банктегі, халықаралық қаржы ұйымындағы шот</w:t>
      </w:r>
    </w:p>
    <w:bookmarkEnd w:id="342"/>
    <w:bookmarkStart w:name="z656" w:id="343"/>
    <w:p>
      <w:pPr>
        <w:spacing w:after="0"/>
        <w:ind w:left="0"/>
        <w:jc w:val="both"/>
      </w:pPr>
      <w:r>
        <w:rPr>
          <w:rFonts w:ascii="Times New Roman"/>
          <w:b w:val="false"/>
          <w:i w:val="false"/>
          <w:color w:val="000000"/>
          <w:sz w:val="28"/>
        </w:rPr>
        <w:t>
      1. Шот түрі (белгіленсін):</w:t>
      </w:r>
    </w:p>
    <w:bookmarkEnd w:id="343"/>
    <w:bookmarkStart w:name="z657" w:id="344"/>
    <w:p>
      <w:pPr>
        <w:spacing w:after="0"/>
        <w:ind w:left="0"/>
        <w:jc w:val="both"/>
      </w:pPr>
      <w:r>
        <w:rPr>
          <w:rFonts w:ascii="Times New Roman"/>
          <w:b w:val="false"/>
          <w:i w:val="false"/>
          <w:color w:val="000000"/>
          <w:sz w:val="28"/>
        </w:rPr>
        <w:t>
      1) _____ резиденттің, Қазақстан Республикасында орналасу орнымен резидент филиалдың (өкілдіктің) ағымдағы шоты;</w:t>
      </w:r>
    </w:p>
    <w:bookmarkEnd w:id="344"/>
    <w:bookmarkStart w:name="z658" w:id="345"/>
    <w:p>
      <w:pPr>
        <w:spacing w:after="0"/>
        <w:ind w:left="0"/>
        <w:jc w:val="both"/>
      </w:pPr>
      <w:r>
        <w:rPr>
          <w:rFonts w:ascii="Times New Roman"/>
          <w:b w:val="false"/>
          <w:i w:val="false"/>
          <w:color w:val="000000"/>
          <w:sz w:val="28"/>
        </w:rPr>
        <w:t>
      2) _____ Қазақстан Республикасынан тыс жерде орналасу орнымен резидент филиалдың (өкілдіктің) ағымдағы шоты;</w:t>
      </w:r>
    </w:p>
    <w:bookmarkEnd w:id="345"/>
    <w:bookmarkStart w:name="z659" w:id="346"/>
    <w:p>
      <w:pPr>
        <w:spacing w:after="0"/>
        <w:ind w:left="0"/>
        <w:jc w:val="both"/>
      </w:pPr>
      <w:r>
        <w:rPr>
          <w:rFonts w:ascii="Times New Roman"/>
          <w:b w:val="false"/>
          <w:i w:val="false"/>
          <w:color w:val="000000"/>
          <w:sz w:val="28"/>
        </w:rPr>
        <w:t>
      3) _____ резидент салымы;</w:t>
      </w:r>
    </w:p>
    <w:bookmarkEnd w:id="346"/>
    <w:bookmarkStart w:name="z660" w:id="347"/>
    <w:p>
      <w:pPr>
        <w:spacing w:after="0"/>
        <w:ind w:left="0"/>
        <w:jc w:val="both"/>
      </w:pPr>
      <w:r>
        <w:rPr>
          <w:rFonts w:ascii="Times New Roman"/>
          <w:b w:val="false"/>
          <w:i w:val="false"/>
          <w:color w:val="000000"/>
          <w:sz w:val="28"/>
        </w:rPr>
        <w:t>
      4) _____ резиденттің аллокирленбеген металл шоты;</w:t>
      </w:r>
    </w:p>
    <w:bookmarkEnd w:id="347"/>
    <w:bookmarkStart w:name="z661" w:id="348"/>
    <w:p>
      <w:pPr>
        <w:spacing w:after="0"/>
        <w:ind w:left="0"/>
        <w:jc w:val="both"/>
      </w:pPr>
      <w:r>
        <w:rPr>
          <w:rFonts w:ascii="Times New Roman"/>
          <w:b w:val="false"/>
          <w:i w:val="false"/>
          <w:color w:val="000000"/>
          <w:sz w:val="28"/>
        </w:rPr>
        <w:t>
      5) _____ өзгелері (ашып жазылсын) ________________________________</w:t>
      </w:r>
    </w:p>
    <w:bookmarkEnd w:id="348"/>
    <w:bookmarkStart w:name="z662" w:id="349"/>
    <w:p>
      <w:pPr>
        <w:spacing w:after="0"/>
        <w:ind w:left="0"/>
        <w:jc w:val="both"/>
      </w:pPr>
      <w:r>
        <w:rPr>
          <w:rFonts w:ascii="Times New Roman"/>
          <w:b w:val="false"/>
          <w:i w:val="false"/>
          <w:color w:val="000000"/>
          <w:sz w:val="28"/>
        </w:rPr>
        <w:t>
      2. Шот ашқан резиденттің филиалы (өкілдігі) ______________________________</w:t>
      </w:r>
    </w:p>
    <w:bookmarkEnd w:id="349"/>
    <w:bookmarkStart w:name="z663" w:id="350"/>
    <w:p>
      <w:pPr>
        <w:spacing w:after="0"/>
        <w:ind w:left="0"/>
        <w:jc w:val="both"/>
      </w:pPr>
      <w:r>
        <w:rPr>
          <w:rFonts w:ascii="Times New Roman"/>
          <w:b w:val="false"/>
          <w:i w:val="false"/>
          <w:color w:val="000000"/>
          <w:sz w:val="28"/>
        </w:rPr>
        <w:t>
      ______________________________________________________________</w:t>
      </w:r>
    </w:p>
    <w:bookmarkEnd w:id="350"/>
    <w:bookmarkStart w:name="z664" w:id="351"/>
    <w:p>
      <w:pPr>
        <w:spacing w:after="0"/>
        <w:ind w:left="0"/>
        <w:jc w:val="both"/>
      </w:pPr>
      <w:r>
        <w:rPr>
          <w:rFonts w:ascii="Times New Roman"/>
          <w:b w:val="false"/>
          <w:i w:val="false"/>
          <w:color w:val="000000"/>
          <w:sz w:val="28"/>
        </w:rPr>
        <w:t>
      (атауы, елі, мекенжайы)</w:t>
      </w:r>
    </w:p>
    <w:bookmarkEnd w:id="351"/>
    <w:bookmarkStart w:name="z665" w:id="352"/>
    <w:p>
      <w:pPr>
        <w:spacing w:after="0"/>
        <w:ind w:left="0"/>
        <w:jc w:val="both"/>
      </w:pPr>
      <w:r>
        <w:rPr>
          <w:rFonts w:ascii="Times New Roman"/>
          <w:b w:val="false"/>
          <w:i w:val="false"/>
          <w:color w:val="000000"/>
          <w:sz w:val="28"/>
        </w:rPr>
        <w:t>
      3. Шетелдік банк, халықаралық қаржы ұйымы _____________________________</w:t>
      </w:r>
    </w:p>
    <w:bookmarkEnd w:id="352"/>
    <w:p>
      <w:pPr>
        <w:spacing w:after="0"/>
        <w:ind w:left="0"/>
        <w:jc w:val="both"/>
      </w:pPr>
      <w:r>
        <w:rPr>
          <w:rFonts w:ascii="Times New Roman"/>
          <w:b w:val="false"/>
          <w:i w:val="false"/>
          <w:color w:val="000000"/>
          <w:sz w:val="28"/>
        </w:rPr>
        <w:t>
      ______________________________________________________________</w:t>
      </w:r>
    </w:p>
    <w:p>
      <w:pPr>
        <w:spacing w:after="0"/>
        <w:ind w:left="0"/>
        <w:jc w:val="both"/>
      </w:pPr>
      <w:r>
        <w:rPr>
          <w:rFonts w:ascii="Times New Roman"/>
          <w:b w:val="false"/>
          <w:i w:val="false"/>
          <w:color w:val="000000"/>
          <w:sz w:val="28"/>
        </w:rPr>
        <w:t>
      (атауы, мекенжайы, ақпаратты аудару және төлемдерді жасау халықаралық банкаралық жүйедегі нөмірі (SWIFT) және өзге банктік деректемелері)</w:t>
      </w:r>
    </w:p>
    <w:p>
      <w:pPr>
        <w:spacing w:after="0"/>
        <w:ind w:left="0"/>
        <w:jc w:val="both"/>
      </w:pPr>
      <w:r>
        <w:rPr>
          <w:rFonts w:ascii="Times New Roman"/>
          <w:b w:val="false"/>
          <w:i w:val="false"/>
          <w:color w:val="000000"/>
          <w:sz w:val="28"/>
        </w:rPr>
        <w:t>
      4. Шот нөмірі ________________________________________________________</w:t>
      </w:r>
    </w:p>
    <w:p>
      <w:pPr>
        <w:spacing w:after="0"/>
        <w:ind w:left="0"/>
        <w:jc w:val="both"/>
      </w:pPr>
      <w:r>
        <w:rPr>
          <w:rFonts w:ascii="Times New Roman"/>
          <w:b w:val="false"/>
          <w:i w:val="false"/>
          <w:color w:val="000000"/>
          <w:sz w:val="28"/>
        </w:rPr>
        <w:t>
      Шот валютасы _______________________________________________________</w:t>
      </w:r>
    </w:p>
    <w:p>
      <w:pPr>
        <w:spacing w:after="0"/>
        <w:ind w:left="0"/>
        <w:jc w:val="both"/>
      </w:pPr>
      <w:r>
        <w:rPr>
          <w:rFonts w:ascii="Times New Roman"/>
          <w:b w:val="false"/>
          <w:i w:val="false"/>
          <w:color w:val="000000"/>
          <w:sz w:val="28"/>
        </w:rPr>
        <w:t>
      5. Шот талаптары (ол болған жағдайда):</w:t>
      </w:r>
    </w:p>
    <w:p>
      <w:pPr>
        <w:spacing w:after="0"/>
        <w:ind w:left="0"/>
        <w:jc w:val="both"/>
      </w:pPr>
      <w:r>
        <w:rPr>
          <w:rFonts w:ascii="Times New Roman"/>
          <w:b w:val="false"/>
          <w:i w:val="false"/>
          <w:color w:val="000000"/>
          <w:sz w:val="28"/>
        </w:rPr>
        <w:t>
      Шот бойынша сыйақы (мүдделік) мөлшерлемесі (жылдық %) ____________________________________________________________________</w:t>
      </w:r>
    </w:p>
    <w:p>
      <w:pPr>
        <w:spacing w:after="0"/>
        <w:ind w:left="0"/>
        <w:jc w:val="both"/>
      </w:pPr>
      <w:r>
        <w:rPr>
          <w:rFonts w:ascii="Times New Roman"/>
          <w:b w:val="false"/>
          <w:i w:val="false"/>
          <w:color w:val="000000"/>
          <w:sz w:val="28"/>
        </w:rPr>
        <w:t>
      (өзгермелі пайыздық мөлшерлеме жағдайында, оны есептеу негізі мен маржа мөлшері көрсетіледі)</w:t>
      </w:r>
    </w:p>
    <w:p>
      <w:pPr>
        <w:spacing w:after="0"/>
        <w:ind w:left="0"/>
        <w:jc w:val="both"/>
      </w:pPr>
      <w:r>
        <w:rPr>
          <w:rFonts w:ascii="Times New Roman"/>
          <w:b w:val="false"/>
          <w:i w:val="false"/>
          <w:color w:val="000000"/>
          <w:sz w:val="28"/>
        </w:rPr>
        <w:t>
      _____ овердрафт рұқсат етіле ме (осы шот шеңберінде шетелдік банктің, халықаралық қаржы ұйымының кредиттеуі)</w:t>
      </w:r>
    </w:p>
    <w:p>
      <w:pPr>
        <w:spacing w:after="0"/>
        <w:ind w:left="0"/>
        <w:jc w:val="both"/>
      </w:pPr>
      <w:r>
        <w:rPr>
          <w:rFonts w:ascii="Times New Roman"/>
          <w:b w:val="false"/>
          <w:i w:val="false"/>
          <w:color w:val="000000"/>
          <w:sz w:val="28"/>
        </w:rPr>
        <w:t>
      _____ басқалары (ашып жазылсын) ________________________________</w:t>
      </w:r>
    </w:p>
    <w:p>
      <w:pPr>
        <w:spacing w:after="0"/>
        <w:ind w:left="0"/>
        <w:jc w:val="both"/>
      </w:pPr>
      <w:r>
        <w:rPr>
          <w:rFonts w:ascii="Times New Roman"/>
          <w:b w:val="false"/>
          <w:i w:val="false"/>
          <w:color w:val="000000"/>
          <w:sz w:val="28"/>
        </w:rPr>
        <w:t>
      _______________________________________________________________</w:t>
      </w:r>
    </w:p>
    <w:p>
      <w:pPr>
        <w:spacing w:after="0"/>
        <w:ind w:left="0"/>
        <w:jc w:val="both"/>
      </w:pPr>
      <w:r>
        <w:rPr>
          <w:rFonts w:ascii="Times New Roman"/>
          <w:b w:val="false"/>
          <w:i w:val="false"/>
          <w:color w:val="000000"/>
          <w:sz w:val="28"/>
        </w:rPr>
        <w:t>
      6. Ескерте ___________________________________________________________</w:t>
      </w:r>
    </w:p>
    <w:p>
      <w:pPr>
        <w:spacing w:after="0"/>
        <w:ind w:left="0"/>
        <w:jc w:val="both"/>
      </w:pPr>
      <w:r>
        <w:rPr>
          <w:rFonts w:ascii="Times New Roman"/>
          <w:b w:val="false"/>
          <w:i w:val="false"/>
          <w:color w:val="000000"/>
          <w:sz w:val="28"/>
        </w:rPr>
        <w:t>
      ______________________________________________________________</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"Өтініш" нысанына</w:t>
            </w:r>
            <w:r>
              <w:br/>
            </w:r>
            <w:r>
              <w:rPr>
                <w:rFonts w:ascii="Times New Roman"/>
                <w:b w:val="false"/>
                <w:i w:val="false"/>
                <w:color w:val="000000"/>
                <w:sz w:val="20"/>
              </w:rPr>
              <w:t>қосымша</w:t>
            </w:r>
          </w:p>
        </w:tc>
      </w:tr>
    </w:tbl>
    <w:p>
      <w:pPr>
        <w:spacing w:after="0"/>
        <w:ind w:left="0"/>
        <w:jc w:val="left"/>
      </w:pPr>
      <w:r>
        <w:rPr>
          <w:rFonts w:ascii="Times New Roman"/>
          <w:b/>
          <w:i w:val="false"/>
          <w:color w:val="000000"/>
        </w:rPr>
        <w:t xml:space="preserve"> "Өтініш" нысанын толтыру бойынша түсіндірме</w:t>
      </w:r>
    </w:p>
    <w:p>
      <w:pPr>
        <w:spacing w:after="0"/>
        <w:ind w:left="0"/>
        <w:jc w:val="both"/>
      </w:pPr>
      <w:r>
        <w:rPr>
          <w:rFonts w:ascii="Times New Roman"/>
          <w:b w:val="false"/>
          <w:i w:val="false"/>
          <w:color w:val="000000"/>
          <w:sz w:val="28"/>
        </w:rPr>
        <w:t>
      1. 1, 2, 3 және 4-бөлімдер капитал қозғалысы бойынша валюталық шартқа, шетелдік банктегі, халықаралық қаржы ұйымындағы шотқа есептік нөмір беру туралы өтініш берілген кезде толтырылады. Толтырылмаған бөлімдер ұсынылмайды.</w:t>
      </w:r>
    </w:p>
    <w:p>
      <w:pPr>
        <w:spacing w:after="0"/>
        <w:ind w:left="0"/>
        <w:jc w:val="both"/>
      </w:pPr>
      <w:r>
        <w:rPr>
          <w:rFonts w:ascii="Times New Roman"/>
          <w:b w:val="false"/>
          <w:i w:val="false"/>
          <w:color w:val="000000"/>
          <w:sz w:val="28"/>
        </w:rPr>
        <w:t>
      Бірлескен қызмет туралы шарт негізінде қарапайым серіктестік (консорциум) құрылған жағдайда, осы операцияның резидент-заңды тұлға тарапынан бухгалтерлік баланста танылуына сәйкес 2-бөлім немесе 3-бөлім толтырылады.</w:t>
      </w:r>
    </w:p>
    <w:p>
      <w:pPr>
        <w:spacing w:after="0"/>
        <w:ind w:left="0"/>
        <w:jc w:val="both"/>
      </w:pPr>
      <w:r>
        <w:rPr>
          <w:rFonts w:ascii="Times New Roman"/>
          <w:b w:val="false"/>
          <w:i w:val="false"/>
          <w:color w:val="000000"/>
          <w:sz w:val="28"/>
        </w:rPr>
        <w:t>
      2. Бейрезидент жеке тұлғаның тұрақты тұратын елі оның азаматтығына немесе шетел мемлекетінің заңнамасына сәйкес берілген құқық негізінде көрсетіледі.</w:t>
      </w:r>
    </w:p>
    <w:p>
      <w:pPr>
        <w:spacing w:after="0"/>
        <w:ind w:left="0"/>
        <w:jc w:val="both"/>
      </w:pPr>
      <w:r>
        <w:rPr>
          <w:rFonts w:ascii="Times New Roman"/>
          <w:b w:val="false"/>
          <w:i w:val="false"/>
          <w:color w:val="000000"/>
          <w:sz w:val="28"/>
        </w:rPr>
        <w:t>
      3. "Ескертпе" жолында өтініш беруші көрсету қажет деп санайтын шарт талаптары, оның ішінде валюталық шарт сомасы бекітілмеген жағдайда, оның қалыптасу тәсілі (тәртібі) көрсетіледі.</w:t>
      </w:r>
    </w:p>
    <w:p>
      <w:pPr>
        <w:spacing w:after="0"/>
        <w:ind w:left="0"/>
        <w:jc w:val="both"/>
      </w:pPr>
      <w:r>
        <w:rPr>
          <w:rFonts w:ascii="Times New Roman"/>
          <w:b w:val="false"/>
          <w:i w:val="false"/>
          <w:color w:val="000000"/>
          <w:sz w:val="28"/>
        </w:rPr>
        <w:t xml:space="preserve">
      4. 1-бөлімнің 9-тармағында резидентке қаражаттың түсуі және оның валюталық шарт бойынша берешекті өтеуі туралы (резиденттерге бейрезиденттер берген қаржылық қарыздар бойынша), сондай-ақ бейрезидентке қаражаттың түсуі және оның берешекті өтеуі туралы (бейрезиденттерге резиденттер берген қаржылық қарыздар бойынша) ақпарат шарт валютасының мың бірлігінде көрсетіледі. Егер қарыз мультивалюталық болса, сома Америка Құрама Штаттарының мың долларында көрсетіледі. </w:t>
      </w:r>
    </w:p>
    <w:p>
      <w:pPr>
        <w:spacing w:after="0"/>
        <w:ind w:left="0"/>
        <w:jc w:val="both"/>
      </w:pPr>
      <w:r>
        <w:rPr>
          <w:rFonts w:ascii="Times New Roman"/>
          <w:b w:val="false"/>
          <w:i w:val="false"/>
          <w:color w:val="000000"/>
          <w:sz w:val="28"/>
        </w:rPr>
        <w:t>
      А бағанында қаражаттың ақшалай нысанда да, сондай-ақ тауарлар, жұмыстар, қызметтер түрінде де нақты және (немесе) болжамды (болашақтағы) түсу күні, ал 1-бағанда – нақты және (немесе) болжамды (болашақтағы) түсім сомасы көрсетіледі. Егер шарт сомасы айқындалмаған болса, 1-бағанда тек қаражаттың нақты түсуі туралы ақпарат көрсетіледі.</w:t>
      </w:r>
    </w:p>
    <w:p>
      <w:pPr>
        <w:spacing w:after="0"/>
        <w:ind w:left="0"/>
        <w:jc w:val="both"/>
      </w:pPr>
      <w:r>
        <w:rPr>
          <w:rFonts w:ascii="Times New Roman"/>
          <w:b w:val="false"/>
          <w:i w:val="false"/>
          <w:color w:val="000000"/>
          <w:sz w:val="28"/>
        </w:rPr>
        <w:t>
      Берешекке қызмет көрсету бойынша төлемдер (ақшалай және өзге нысандарда) туралы ақпарат Б, 2 және 3-бағандарда көрсетіледі. Б бағанында төлемді жүзеге асырудың нақты және (немесе) болжамды (болашақтағы) күні көрсетіледі. 2 және 3-бағандарда тиісінше негізгі қарызды өтеу және сыйақыны төлеу көрсетіледі. Өзгермелі пайыздық мөлшерлеме болған жағдайда, сыйақыны төлеудің болжамды сомасы, егер валюталық шартта өзгеше белгіленбесе, өтініш (хабарлама) берілген күнгі базалық мәніне сүйене отырып есептеледі.</w:t>
      </w:r>
    </w:p>
    <w:p>
      <w:pPr>
        <w:spacing w:after="0"/>
        <w:ind w:left="0"/>
        <w:jc w:val="both"/>
      </w:pPr>
      <w:r>
        <w:rPr>
          <w:rFonts w:ascii="Times New Roman"/>
          <w:b w:val="false"/>
          <w:i w:val="false"/>
          <w:color w:val="000000"/>
          <w:sz w:val="28"/>
        </w:rPr>
        <w:t>
      Резидент немесе бейрезидент аванстық төлемдерді жүзеге асырған жағдайда, Б және 2-бағандарда тиісті төлемді жүзеге асыру күні мен сомасы көрсетіледі.</w:t>
      </w:r>
    </w:p>
    <w:p>
      <w:pPr>
        <w:spacing w:after="0"/>
        <w:ind w:left="0"/>
        <w:jc w:val="both"/>
      </w:pPr>
      <w:r>
        <w:rPr>
          <w:rFonts w:ascii="Times New Roman"/>
          <w:b w:val="false"/>
          <w:i w:val="false"/>
          <w:color w:val="000000"/>
          <w:sz w:val="28"/>
        </w:rPr>
        <w:t>
      1 және 2-бағандардағы қорытынды сома бір-біріне тең болады және шарт сомасына немесе шарт сомасы айқындалмаған жағдайда, өтініш берілген күнгі қаражаттың нақты түсу сомасына тең болады.</w:t>
      </w:r>
    </w:p>
    <w:p>
      <w:pPr>
        <w:spacing w:after="0"/>
        <w:ind w:left="0"/>
        <w:jc w:val="both"/>
      </w:pPr>
      <w:r>
        <w:rPr>
          <w:rFonts w:ascii="Times New Roman"/>
          <w:b w:val="false"/>
          <w:i w:val="false"/>
          <w:color w:val="000000"/>
          <w:sz w:val="28"/>
        </w:rPr>
        <w:t>
      Ұзарту опционы болған жағдайда, Б бағанында негізгі шартта белгіленген өтеу мерзімі көрсетіледі.</w:t>
      </w:r>
    </w:p>
    <w:p>
      <w:pPr>
        <w:spacing w:after="0"/>
        <w:ind w:left="0"/>
        <w:jc w:val="both"/>
      </w:pPr>
      <w:r>
        <w:rPr>
          <w:rFonts w:ascii="Times New Roman"/>
          <w:b w:val="false"/>
          <w:i w:val="false"/>
          <w:color w:val="000000"/>
          <w:sz w:val="28"/>
        </w:rPr>
        <w:t>
      Есептік нөмірді беруге жүгінгенге дейін жүзеге асырылған валюталық операциялардың жалпы сомасы "оның ішінде өтініш берілген күнге" жолының тиісті бағандарында көрсетіледі.</w:t>
      </w:r>
    </w:p>
    <w:p>
      <w:pPr>
        <w:spacing w:after="0"/>
        <w:ind w:left="0"/>
        <w:jc w:val="both"/>
      </w:pPr>
      <w:r>
        <w:rPr>
          <w:rFonts w:ascii="Times New Roman"/>
          <w:b w:val="false"/>
          <w:i w:val="false"/>
          <w:color w:val="000000"/>
          <w:sz w:val="28"/>
        </w:rPr>
        <w:t xml:space="preserve">
      "Қазақстан Республикасында валюталық операцияларды мониторингтеу қағидаларын бекіту туралы" Қазақстан Республикасы Ұлттық Банкі Басқармасының 2019 жылғы 10 сәуірдегі № 64 </w:t>
      </w:r>
      <w:r>
        <w:rPr>
          <w:rFonts w:ascii="Times New Roman"/>
          <w:b w:val="false"/>
          <w:i w:val="false"/>
          <w:color w:val="000000"/>
          <w:sz w:val="28"/>
        </w:rPr>
        <w:t>қаулысымен</w:t>
      </w:r>
      <w:r>
        <w:rPr>
          <w:rFonts w:ascii="Times New Roman"/>
          <w:b w:val="false"/>
          <w:i w:val="false"/>
          <w:color w:val="000000"/>
          <w:sz w:val="28"/>
        </w:rPr>
        <w:t xml:space="preserve"> (нормативтік құқықтық актілерді мемлекеттік тіркеу тізілімінде № 18544 болып тіркелген) бекітілген Қазақстан Республикасында валюталық операцияларды мониторингтеу қағидаларының 14-тармағына сәйкес жаңа есептік нөмір берілген жағдайда, шарт бойынша міндеттемелердің нақты орындалуын "оның iшiнде өтiнiш беру күнi" жолы бойынша ғана көрсетуге жол беріледі.</w:t>
      </w:r>
    </w:p>
    <w:p>
      <w:pPr>
        <w:spacing w:after="0"/>
        <w:ind w:left="0"/>
        <w:jc w:val="both"/>
      </w:pPr>
      <w:r>
        <w:rPr>
          <w:rFonts w:ascii="Times New Roman"/>
          <w:b w:val="false"/>
          <w:i w:val="false"/>
          <w:color w:val="000000"/>
          <w:sz w:val="28"/>
        </w:rPr>
        <w:t>
      5. 2-бөлімнің 1-тармағында көрсетілген операция түрлері бойынша 2-бөлімнің мынадай тармақтары толтырылады:</w:t>
      </w:r>
    </w:p>
    <w:p>
      <w:pPr>
        <w:spacing w:after="0"/>
        <w:ind w:left="0"/>
        <w:jc w:val="both"/>
      </w:pPr>
      <w:r>
        <w:rPr>
          <w:rFonts w:ascii="Times New Roman"/>
          <w:b w:val="false"/>
          <w:i w:val="false"/>
          <w:color w:val="000000"/>
          <w:sz w:val="28"/>
        </w:rPr>
        <w:t>
      капиталға қатысу операциялары бойынша – 2, 3, 4, 5, 6, 7, 8, 9, 10, 11, 12 және 14-тармақтар;</w:t>
      </w:r>
    </w:p>
    <w:p>
      <w:pPr>
        <w:spacing w:after="0"/>
        <w:ind w:left="0"/>
        <w:jc w:val="both"/>
      </w:pPr>
      <w:r>
        <w:rPr>
          <w:rFonts w:ascii="Times New Roman"/>
          <w:b w:val="false"/>
          <w:i w:val="false"/>
          <w:color w:val="000000"/>
          <w:sz w:val="28"/>
        </w:rPr>
        <w:t xml:space="preserve">
      борыштық бағалы қағаздармен операциялар бойынша – 2, 3, 4, 5, 6, 7, 8, 9, 10 және 13-тармақтар; </w:t>
      </w:r>
    </w:p>
    <w:p>
      <w:pPr>
        <w:spacing w:after="0"/>
        <w:ind w:left="0"/>
        <w:jc w:val="both"/>
      </w:pPr>
      <w:r>
        <w:rPr>
          <w:rFonts w:ascii="Times New Roman"/>
          <w:b w:val="false"/>
          <w:i w:val="false"/>
          <w:color w:val="000000"/>
          <w:sz w:val="28"/>
        </w:rPr>
        <w:t>
      туынды қаржы құралдарымен операциялар бойынша – 2, 3, 4, 5, 7 және 15-тармақтар, ал егер базалық актив бағалы қағаз болса – қосымша 10, 11, 12, 13 және 14-тармақтар.</w:t>
      </w:r>
    </w:p>
    <w:p>
      <w:pPr>
        <w:spacing w:after="0"/>
        <w:ind w:left="0"/>
        <w:jc w:val="both"/>
      </w:pPr>
      <w:r>
        <w:rPr>
          <w:rFonts w:ascii="Times New Roman"/>
          <w:b w:val="false"/>
          <w:i w:val="false"/>
          <w:color w:val="000000"/>
          <w:sz w:val="28"/>
        </w:rPr>
        <w:t>
      6. 2-бөлімнің 7-тармағындағы және 3-бөлімнің 6-тармағындағы "Міндеттемені орындау түрі" бағанында валюталық шарт бойынша міндеттемені орындау түрі көрсетіледі:</w:t>
      </w:r>
    </w:p>
    <w:p>
      <w:pPr>
        <w:spacing w:after="0"/>
        <w:ind w:left="0"/>
        <w:jc w:val="both"/>
      </w:pPr>
      <w:r>
        <w:rPr>
          <w:rFonts w:ascii="Times New Roman"/>
          <w:b w:val="false"/>
          <w:i w:val="false"/>
          <w:color w:val="000000"/>
          <w:sz w:val="28"/>
        </w:rPr>
        <w:t>
      1) төлемдер және (немесе) ақша аударымдары түрінде;</w:t>
      </w:r>
    </w:p>
    <w:p>
      <w:pPr>
        <w:spacing w:after="0"/>
        <w:ind w:left="0"/>
        <w:jc w:val="both"/>
      </w:pPr>
      <w:r>
        <w:rPr>
          <w:rFonts w:ascii="Times New Roman"/>
          <w:b w:val="false"/>
          <w:i w:val="false"/>
          <w:color w:val="000000"/>
          <w:sz w:val="28"/>
        </w:rPr>
        <w:t>
      2) тауарларды жеткізу (жұмыстарды орындау, қызметтер көрсету) түрінде;</w:t>
      </w:r>
    </w:p>
    <w:p>
      <w:pPr>
        <w:spacing w:after="0"/>
        <w:ind w:left="0"/>
        <w:jc w:val="both"/>
      </w:pPr>
      <w:r>
        <w:rPr>
          <w:rFonts w:ascii="Times New Roman"/>
          <w:b w:val="false"/>
          <w:i w:val="false"/>
          <w:color w:val="000000"/>
          <w:sz w:val="28"/>
        </w:rPr>
        <w:t>
      3) активті беру түрінде (бағалы қағаздар, қатысу үлестері, инвестициялық қорлардың пайлары, жылжымайтын мүлік, зияткерлік меншік объектісіне құқық, ашып жазуды талап ететін өзге де актив түрлері);</w:t>
      </w:r>
    </w:p>
    <w:p>
      <w:pPr>
        <w:spacing w:after="0"/>
        <w:ind w:left="0"/>
        <w:jc w:val="both"/>
      </w:pPr>
      <w:r>
        <w:rPr>
          <w:rFonts w:ascii="Times New Roman"/>
          <w:b w:val="false"/>
          <w:i w:val="false"/>
          <w:color w:val="000000"/>
          <w:sz w:val="28"/>
        </w:rPr>
        <w:t xml:space="preserve">
      4) өзге де (ашып жазуды талап етеді). </w:t>
      </w:r>
    </w:p>
    <w:p>
      <w:pPr>
        <w:spacing w:after="0"/>
        <w:ind w:left="0"/>
        <w:jc w:val="both"/>
      </w:pPr>
      <w:r>
        <w:rPr>
          <w:rFonts w:ascii="Times New Roman"/>
          <w:b w:val="false"/>
          <w:i w:val="false"/>
          <w:color w:val="000000"/>
          <w:sz w:val="28"/>
        </w:rPr>
        <w:t>
      7. 4-бөлімнің 1-тармағында шоттың түрі көрсетіледі. Егер шот Қазақстан Республикасынан тыс жерде орналасқан резиденттің филиалына (өкілдігіне) шетелдік банкте, халықаралық қаржы ұйымында ашылған болса, осындай филиалдың (өкілдіктің) деректемелері көрсетіледі.</w:t>
      </w:r>
    </w:p>
    <w:p>
      <w:pPr>
        <w:spacing w:after="0"/>
        <w:ind w:left="0"/>
        <w:jc w:val="both"/>
      </w:pPr>
      <w:r>
        <w:rPr>
          <w:rFonts w:ascii="Times New Roman"/>
          <w:b w:val="false"/>
          <w:i w:val="false"/>
          <w:color w:val="000000"/>
          <w:sz w:val="28"/>
        </w:rPr>
        <w:t>
      4-бөлімнің 3-тармағында шот ашылған шетелдік банктің немесе халықаралық қаржы ұйымының деректемелері көрсетіледі. 4-бөлімнің 4 және 5-тармақтарында шоттың деректемелері (нөмірі, валютасы) және оның талаптары көрсетіледі.</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Республикасында</w:t>
            </w:r>
            <w:r>
              <w:br/>
            </w:r>
            <w:r>
              <w:rPr>
                <w:rFonts w:ascii="Times New Roman"/>
                <w:b w:val="false"/>
                <w:i w:val="false"/>
                <w:color w:val="000000"/>
                <w:sz w:val="20"/>
              </w:rPr>
              <w:t>валюталық операцияларды</w:t>
            </w:r>
            <w:r>
              <w:br/>
            </w:r>
            <w:r>
              <w:rPr>
                <w:rFonts w:ascii="Times New Roman"/>
                <w:b w:val="false"/>
                <w:i w:val="false"/>
                <w:color w:val="000000"/>
                <w:sz w:val="20"/>
              </w:rPr>
              <w:t>мониторингтеу қағидаларына</w:t>
            </w:r>
            <w:r>
              <w:br/>
            </w:r>
            <w:r>
              <w:rPr>
                <w:rFonts w:ascii="Times New Roman"/>
                <w:b w:val="false"/>
                <w:i w:val="false"/>
                <w:color w:val="000000"/>
                <w:sz w:val="20"/>
              </w:rPr>
              <w:t>2-қосымша</w:t>
            </w:r>
            <w:r>
              <w:br/>
            </w:r>
            <w:r>
              <w:rPr>
                <w:rFonts w:ascii="Times New Roman"/>
                <w:b w:val="false"/>
                <w:i w:val="false"/>
                <w:color w:val="000000"/>
                <w:sz w:val="20"/>
              </w:rPr>
              <w:t>Әкімшілік деректерді</w:t>
            </w:r>
            <w:r>
              <w:br/>
            </w:r>
            <w:r>
              <w:rPr>
                <w:rFonts w:ascii="Times New Roman"/>
                <w:b w:val="false"/>
                <w:i w:val="false"/>
                <w:color w:val="000000"/>
                <w:sz w:val="20"/>
              </w:rPr>
              <w:t>жинауға арналған</w:t>
            </w:r>
            <w:r>
              <w:br/>
            </w:r>
            <w:r>
              <w:rPr>
                <w:rFonts w:ascii="Times New Roman"/>
                <w:b w:val="false"/>
                <w:i w:val="false"/>
                <w:color w:val="000000"/>
                <w:sz w:val="20"/>
              </w:rPr>
              <w:t>нысан</w:t>
            </w:r>
          </w:p>
        </w:tc>
      </w:tr>
    </w:tbl>
    <w:p>
      <w:pPr>
        <w:spacing w:after="0"/>
        <w:ind w:left="0"/>
        <w:jc w:val="both"/>
      </w:pPr>
      <w:r>
        <w:rPr>
          <w:rFonts w:ascii="Times New Roman"/>
          <w:b w:val="false"/>
          <w:i w:val="false"/>
          <w:color w:val="ff0000"/>
          <w:sz w:val="28"/>
        </w:rPr>
        <w:t xml:space="preserve">
      Ескерту. 2-қосымша жаңа редакцияда – ҚР Ұлттық Банкі Басқармасының 27.07.2026 </w:t>
      </w:r>
      <w:r>
        <w:rPr>
          <w:rFonts w:ascii="Times New Roman"/>
          <w:b w:val="false"/>
          <w:i w:val="false"/>
          <w:color w:val="ff0000"/>
          <w:sz w:val="28"/>
        </w:rPr>
        <w:t>№ 90</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қаулысымен.</w:t>
      </w:r>
    </w:p>
    <w:bookmarkStart w:name="z1093" w:id="353"/>
    <w:p>
      <w:pPr>
        <w:spacing w:after="0"/>
        <w:ind w:left="0"/>
        <w:jc w:val="both"/>
      </w:pPr>
      <w:r>
        <w:rPr>
          <w:rFonts w:ascii="Times New Roman"/>
          <w:b w:val="false"/>
          <w:i w:val="false"/>
          <w:color w:val="000000"/>
          <w:sz w:val="28"/>
        </w:rPr>
        <w:t>
      Ұсынылады: есептік нөмірін алған резиденттің тұрақты тұрғылықты жері немесе тіркелген жері (жеке тұлға үшін) немесе орналасқан жері (заңды тұлға үшін) бойынша Қазақстан Республикасы Ұлттық Банкінің аумақтық филиалына</w:t>
      </w:r>
    </w:p>
    <w:bookmarkEnd w:id="353"/>
    <w:bookmarkStart w:name="z705" w:id="354"/>
    <w:p>
      <w:pPr>
        <w:spacing w:after="0"/>
        <w:ind w:left="0"/>
        <w:jc w:val="both"/>
      </w:pPr>
      <w:r>
        <w:rPr>
          <w:rFonts w:ascii="Times New Roman"/>
          <w:b w:val="false"/>
          <w:i w:val="false"/>
          <w:color w:val="000000"/>
          <w:sz w:val="28"/>
        </w:rPr>
        <w:t>
      Әкімшілік деректерді өтеусіз негізде жинауға арналған нысан www.nationalbank.kz интернет-ресурсында орналастырылған</w:t>
      </w:r>
    </w:p>
    <w:bookmarkEnd w:id="354"/>
    <w:bookmarkStart w:name="z706" w:id="355"/>
    <w:p>
      <w:pPr>
        <w:spacing w:after="0"/>
        <w:ind w:left="0"/>
        <w:jc w:val="both"/>
      </w:pPr>
      <w:r>
        <w:rPr>
          <w:rFonts w:ascii="Times New Roman"/>
          <w:b w:val="false"/>
          <w:i w:val="false"/>
          <w:color w:val="000000"/>
          <w:sz w:val="28"/>
        </w:rPr>
        <w:t>
      Әкімшілік нысанның атауы: қаржылай қарызды игеру және қызмет көрсету туралы есеп</w:t>
      </w:r>
    </w:p>
    <w:bookmarkEnd w:id="355"/>
    <w:bookmarkStart w:name="z707" w:id="356"/>
    <w:p>
      <w:pPr>
        <w:spacing w:after="0"/>
        <w:ind w:left="0"/>
        <w:jc w:val="both"/>
      </w:pPr>
      <w:r>
        <w:rPr>
          <w:rFonts w:ascii="Times New Roman"/>
          <w:b w:val="false"/>
          <w:i w:val="false"/>
          <w:color w:val="000000"/>
          <w:sz w:val="28"/>
        </w:rPr>
        <w:t>
      Әкімшілік деректерді өтеусіз негізде жинауға арналған нысанның индексі: ПР-К/Э-2</w:t>
      </w:r>
    </w:p>
    <w:bookmarkEnd w:id="356"/>
    <w:bookmarkStart w:name="z708" w:id="357"/>
    <w:p>
      <w:pPr>
        <w:spacing w:after="0"/>
        <w:ind w:left="0"/>
        <w:jc w:val="both"/>
      </w:pPr>
      <w:r>
        <w:rPr>
          <w:rFonts w:ascii="Times New Roman"/>
          <w:b w:val="false"/>
          <w:i w:val="false"/>
          <w:color w:val="000000"/>
          <w:sz w:val="28"/>
        </w:rPr>
        <w:t>
      Кезеңділігі: тоқсан сайын</w:t>
      </w:r>
    </w:p>
    <w:bookmarkEnd w:id="357"/>
    <w:bookmarkStart w:name="z709" w:id="358"/>
    <w:p>
      <w:pPr>
        <w:spacing w:after="0"/>
        <w:ind w:left="0"/>
        <w:jc w:val="both"/>
      </w:pPr>
      <w:r>
        <w:rPr>
          <w:rFonts w:ascii="Times New Roman"/>
          <w:b w:val="false"/>
          <w:i w:val="false"/>
          <w:color w:val="000000"/>
          <w:sz w:val="28"/>
        </w:rPr>
        <w:t>
      Есепті кезеңі: _____ жылғы _____ тоқсан</w:t>
      </w:r>
    </w:p>
    <w:bookmarkEnd w:id="358"/>
    <w:bookmarkStart w:name="z710" w:id="359"/>
    <w:p>
      <w:pPr>
        <w:spacing w:after="0"/>
        <w:ind w:left="0"/>
        <w:jc w:val="both"/>
      </w:pPr>
      <w:r>
        <w:rPr>
          <w:rFonts w:ascii="Times New Roman"/>
          <w:b w:val="false"/>
          <w:i w:val="false"/>
          <w:color w:val="000000"/>
          <w:sz w:val="28"/>
        </w:rPr>
        <w:t>
      Әкімшілік деректерді өтеусіз негізде жинауға арналған нысанды ұсынатын тұлғалар тобы: резидент</w:t>
      </w:r>
    </w:p>
    <w:bookmarkEnd w:id="359"/>
    <w:bookmarkStart w:name="z711" w:id="360"/>
    <w:p>
      <w:pPr>
        <w:spacing w:after="0"/>
        <w:ind w:left="0"/>
        <w:jc w:val="both"/>
      </w:pPr>
      <w:r>
        <w:rPr>
          <w:rFonts w:ascii="Times New Roman"/>
          <w:b w:val="false"/>
          <w:i w:val="false"/>
          <w:color w:val="000000"/>
          <w:sz w:val="28"/>
        </w:rPr>
        <w:t>
      Әкімшілік деректерді өтеусіз негізде жинауға арналған нысанды ұсыну мерзімі: есепті кезеңнен кейінгі айдың 10 (онына) (қоса алғанда) дейін</w:t>
      </w:r>
    </w:p>
    <w:bookmarkEnd w:id="360"/>
    <w:bookmarkStart w:name="z712" w:id="361"/>
    <w:p>
      <w:pPr>
        <w:spacing w:after="0"/>
        <w:ind w:left="0"/>
        <w:jc w:val="both"/>
      </w:pPr>
      <w:r>
        <w:rPr>
          <w:rFonts w:ascii="Times New Roman"/>
          <w:b w:val="false"/>
          <w:i w:val="false"/>
          <w:color w:val="000000"/>
          <w:sz w:val="28"/>
        </w:rPr>
        <w:t>
      БСН/ЖСН: _______________________</w:t>
      </w:r>
    </w:p>
    <w:bookmarkEnd w:id="361"/>
    <w:bookmarkStart w:name="z713" w:id="362"/>
    <w:p>
      <w:pPr>
        <w:spacing w:after="0"/>
        <w:ind w:left="0"/>
        <w:jc w:val="both"/>
      </w:pPr>
      <w:r>
        <w:rPr>
          <w:rFonts w:ascii="Times New Roman"/>
          <w:b w:val="false"/>
          <w:i w:val="false"/>
          <w:color w:val="000000"/>
          <w:sz w:val="28"/>
        </w:rPr>
        <w:t>
      Жинау әдісі: электрондық түрде</w:t>
      </w:r>
    </w:p>
    <w:bookmarkEnd w:id="362"/>
    <w:bookmarkStart w:name="z714" w:id="363"/>
    <w:p>
      <w:pPr>
        <w:spacing w:after="0"/>
        <w:ind w:left="0"/>
        <w:jc w:val="both"/>
      </w:pPr>
      <w:r>
        <w:rPr>
          <w:rFonts w:ascii="Times New Roman"/>
          <w:b w:val="false"/>
          <w:i w:val="false"/>
          <w:color w:val="000000"/>
          <w:sz w:val="28"/>
        </w:rPr>
        <w:t>
      Қазақстан Республикасы Ұлттық Банкінің есептік нөмірі _____________</w:t>
      </w:r>
    </w:p>
    <w:bookmarkEnd w:id="363"/>
    <w:bookmarkStart w:name="z715" w:id="364"/>
    <w:p>
      <w:pPr>
        <w:spacing w:after="0"/>
        <w:ind w:left="0"/>
        <w:jc w:val="both"/>
      </w:pPr>
      <w:r>
        <w:rPr>
          <w:rFonts w:ascii="Times New Roman"/>
          <w:b w:val="false"/>
          <w:i w:val="false"/>
          <w:color w:val="000000"/>
          <w:sz w:val="28"/>
        </w:rPr>
        <w:t>
      Шарттың валютасы ____________________________________________</w:t>
      </w:r>
    </w:p>
    <w:bookmarkEnd w:id="364"/>
    <w:bookmarkStart w:name="z716" w:id="365"/>
    <w:p>
      <w:pPr>
        <w:spacing w:after="0"/>
        <w:ind w:left="0"/>
        <w:jc w:val="both"/>
      </w:pPr>
      <w:r>
        <w:rPr>
          <w:rFonts w:ascii="Times New Roman"/>
          <w:b w:val="false"/>
          <w:i w:val="false"/>
          <w:color w:val="000000"/>
          <w:sz w:val="28"/>
        </w:rPr>
        <w:t>
      валюталық шарт валютасының мың бірлігі</w:t>
      </w:r>
    </w:p>
    <w:bookmarkEnd w:id="365"/>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Жолдар коды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Көрсеткіштердің атауы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Барлығы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оның ішінде ақша түрінде</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Есепті кезеңде кредит бойынша сыйақы есептелетін мөлшерлеме (жылдық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1-бөлім. Негізгі борыш бойынша мәліметтер</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1-бөлік. Қарыз алушының кредиторға талаптары – берілген аванстар (алдын ала ақы)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Есепті кезеңнің басында берілген аванстар (алдын ала ақы)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Есепті кезеңде қарыз алушы кредиторға берген аванстар (алдын ала ақы)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Есепті кезеңде қарыз алушыға кредитор өтеген аванстар (кредитор қарыз алушыға кредит бойынша қаражат ұсынды)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Аванс бойынша басқа да өзгерістер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Есепті кезеңнің соңында берілген аванстар (алдын ала ақы) (=(11)+(12)-(13)+(14)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2-бөлік. Қарыз алушының кредитор алдындағы міндеттемелері</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Есепті кезеңнің басындағы негізгі борыш бойынша берешек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оның ішінде мерзімі өткен берешек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Есепті кезеңдегі өзгерістер: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Резидентті басқа резидентке (бейрезидентті басқа бейрезидентке) өзгерту арқылы борыштың ұлғаюы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Резидентті бейрезидентке (бейрезидентті резидентке) ауыстыру арқылы борыштың ұлғаюы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Кредитор қарыз алушыға кредит бойынша қаражат ұсынды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Сыйақы капиталдандырылды (=51)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Қарыз алушы кредиторға қарызды өтеді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оның ішінде мерзімінен бұрын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Борышты қарыз алушының өзге де шарттар бойынша кредиторға қойылатын талаптарымен өзара есепке алуы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Кредитордың қарыз алушының борышын кешіруі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Борыш капиталға қатысу құралдарына (қарыз алушы және (немесе) үшінші тұлғалардың), қарыз алушының жылжымайтын мүлкіне және өзге активіне ауыстырылды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Борыш қарыз алушының борыштық бағалы қағаздарына, қарыз алушының тауарды жеткізуіне және өзге де борыштық міндеттемелеріне ауыстырылды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Резидентті басқа резидентке (бейрезидентті басқа бейрезидентке) өзгерту арқылы борыштың азаюы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Резидентті бейрезидентке (бейрезидентті резидентке) ауыстыру арқылы борыштың азаюы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Басқа негіздемелер бойынша жаңа есептік нөмір берілгендіктен борышты тасымалдау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Борыш есептен шығарылды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Борыш бойынша басқа өзгерістер (+)/(-) (ашып жазу)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Кредиттің игерілмеген бөлігі жойылды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Есепті кезеңнің соңындағы негізгі борыш бойынша берешек (=(16) + (18) + (19) + (20) + (21) - (22) - (24) - (25) - (26) - (27) - (28) + (29) - (30) + (31))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оның ішінде мерзімі өткен берешек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2-бөлім. Сыйақы бойынша мәліметтер</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1-бөлік. Қарыз алушының кредиторға талаптары – берілген аванстар (алдын ала ақы)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Есепті кезеңнің басындағы қарыз алушының кредиторға талаптары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Есепті кезеңде қарыз алушы кредиторға берген аванстар (алдын ала ақы)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Есепті кезеңде өтелген аванстар (сыйақы есептелді)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Аванс бойынша басқа өзгерістер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Есепті кезеңнің соңындағы қарыз алушының кредиторға талаптары (=(41)+(42)-(43)+(44))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2-бөлік. Қарыз алушының кредитор алдындағы міндеттемелері</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Есепті кезеңнің басындағы сыйақы бойынша берешек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оның ішінде мерзімі өткен берешек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Есепті кезеңдегі өзгерістер: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Сыйақының резидентті басқа резидентке (бейрезидентті басқа бейрезидентке) өзгерту арқылы ұлғаюы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Сыйақының резидентті бейрезидентке (бейрезидентті резидентке) ауыстыру арқылы ұлғаюы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Есепті кезеңде сыйақы есептелді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Есепті кезеңде сыйақы капиталдандырылды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Төленген сыйақы, КТС-ны қоса алғанда, басқа шарттар бойынша қарыз алушының кредиторға қойған талаптарымен сыйақыны өзара есепке алуы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оның ішінде мерзімінен бұрын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Кредитордың қарыз алушыға сыйақысын кешіруі, оның ішінде сыйақы мөлшерлемесін төмендету арқылы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Сыйақы капиталға қатысу құралдарына (қарыз алушы және (немесе) үшінші тұлғалардың), қарыз алушының жылжымайтын мүлкіне және өзге активіне ауыстырылды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Сыйақы қарыз алушының борыштық бағалы қағаздарына, қарыз алушының тауарды жеткізуіне және өзге де борыштық міндеттемелеріне ауыстырылды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Сыйақының резидентті басқа резидентке (бейрезидентті басқа бейрезидентке) өзгерту арқылы азаюы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Сыйақының резидентті бейрезидентке (бейрезидентті резидентке) өзгерту арқылы азаюы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Басқа негіздемелер бойынша жаңа есептік нөмір берілгендіктен сыйақыны тасымалдау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Сыйақы есептен шығарылды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Сыйақы бойынша басқа өзгерістер (+)/(-) (ашып жазу)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Есепті кезеңнің соңындағы сыйақы бойынша берешек (=(46) + (48) + (49) + (50) - (51) - (52) - (54) - (55) - (56) - (57) - (58) + (59) - (60) + (61)), оның ішінде: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мерзімі өткен берешек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салықтар бойынша берешек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Х </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3-бөлім. Қарыз алушы төлейтін ілеспе төлемдер бойынша мәліметтер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Есепті кезеңнің басындағы төленбеген комиссиялық төлемдер, айыппұлдар және қарыз алушы төлейтін басқа да төлемдер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Қарыз алушы есепті кезеңде комиссиялар, айыппұлдар және шарттың талаптарында қарыз алушының төлеуі көзделген басқа да төлемдер төледі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Қарыз алушыға есепті кезеңде комиссиялар, айыппұлдар және шарттың талаптарында қарыз алушының төлеуі көзделген басқа да төлемдер кешірілді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Есепті кезеңде комиссиялар, айыппұлдар және шарттың талаптарында қарыз алушының төлеуі көзделген басқа да төлемдер есептен шығарылды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Қарыз алушы есепті кезеңде айыппұлдарды және қарыз алушыға соттар мен басқа да мемлекеттік мекемелер салған басқа да төлемдерді төледі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Қарыз алушының басқа да төлемдері (ашып жазу)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Қарыз алушының басқа да операциялары, басқа өзгерістер (ашып жазу)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Есепті кезеңнің соңындағы төленбеген комиссиялар, айыппұлдар және қарыз алушы төлейтін басқа төлемдер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4-бөлім. Қарыз алушыға төленетін ілеспе төлемдер бойынша мәліметтер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Есепті кезеңнің басындағы төленбеген комиссиялар, айыппұлдар және қарыз алушының алуына арналған басқа төлемдер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Есепті кезеңде комиссиялар, айыппұлдар және шарттың талаптарында қарыз алушының алуы көзделген басқа төлемдер қарыз алушыға төленді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Есепті кезеңде қарыз алушы комиссияларды, айыппұлдарды және шарттың талаптарында қарыз алушының алуы көзделген басқа төлемдерді кешірді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Есепті кезеңде комиссиялар, айыппұлдар және шарттың талаптарында қарыз алушының алуы көзделген басқа төлемдер есептен шығарылды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Есепті кезеңде айыппұлдар және кредиторға соттар мен басқа мемлекеттік мекемелер салған басқа төлемдер қарыз алушыға төленді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Қарыз алушыға басқа төлемдер (ашып жазу)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Қарыз алушының пайдасына басқа да операциялар, басқа да өзгерістер (ашып жазу)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Есепті кезеңнің соңындағы төленбеген комиссиялар, айыппұлдар және қарыз алушының алуына арналған басқа төлемдер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w:t>
            </w:r>
          </w:p>
        </w:tc>
      </w:tr>
    </w:tbl>
    <w:bookmarkStart w:name="z717" w:id="366"/>
    <w:p>
      <w:pPr>
        <w:spacing w:after="0"/>
        <w:ind w:left="0"/>
        <w:jc w:val="both"/>
      </w:pPr>
      <w:r>
        <w:rPr>
          <w:rFonts w:ascii="Times New Roman"/>
          <w:b w:val="false"/>
          <w:i w:val="false"/>
          <w:color w:val="000000"/>
          <w:sz w:val="28"/>
        </w:rPr>
        <w:t>
      Ескертпе ____________________________________________________________</w:t>
      </w:r>
    </w:p>
    <w:bookmarkEnd w:id="366"/>
    <w:bookmarkStart w:name="z718" w:id="367"/>
    <w:p>
      <w:pPr>
        <w:spacing w:after="0"/>
        <w:ind w:left="0"/>
        <w:jc w:val="both"/>
      </w:pPr>
      <w:r>
        <w:rPr>
          <w:rFonts w:ascii="Times New Roman"/>
          <w:b w:val="false"/>
          <w:i w:val="false"/>
          <w:color w:val="000000"/>
          <w:sz w:val="28"/>
        </w:rPr>
        <w:t>
      ____________________________________________________________________</w:t>
      </w:r>
    </w:p>
    <w:bookmarkEnd w:id="367"/>
    <w:bookmarkStart w:name="z719" w:id="368"/>
    <w:p>
      <w:pPr>
        <w:spacing w:after="0"/>
        <w:ind w:left="0"/>
        <w:jc w:val="both"/>
      </w:pPr>
      <w:r>
        <w:rPr>
          <w:rFonts w:ascii="Times New Roman"/>
          <w:b w:val="false"/>
          <w:i w:val="false"/>
          <w:color w:val="000000"/>
          <w:sz w:val="28"/>
        </w:rPr>
        <w:t>
      ____________________________________________________________________</w:t>
      </w:r>
    </w:p>
    <w:bookmarkEnd w:id="368"/>
    <w:bookmarkStart w:name="z720" w:id="369"/>
    <w:p>
      <w:pPr>
        <w:spacing w:after="0"/>
        <w:ind w:left="0"/>
        <w:jc w:val="both"/>
      </w:pPr>
      <w:r>
        <w:rPr>
          <w:rFonts w:ascii="Times New Roman"/>
          <w:b w:val="false"/>
          <w:i w:val="false"/>
          <w:color w:val="000000"/>
          <w:sz w:val="28"/>
        </w:rPr>
        <w:t>
      Резидент ____________________________________________________________</w:t>
      </w:r>
    </w:p>
    <w:bookmarkEnd w:id="369"/>
    <w:bookmarkStart w:name="z721" w:id="370"/>
    <w:p>
      <w:pPr>
        <w:spacing w:after="0"/>
        <w:ind w:left="0"/>
        <w:jc w:val="both"/>
      </w:pPr>
      <w:r>
        <w:rPr>
          <w:rFonts w:ascii="Times New Roman"/>
          <w:b w:val="false"/>
          <w:i w:val="false"/>
          <w:color w:val="000000"/>
          <w:sz w:val="28"/>
        </w:rPr>
        <w:t>
      ____________________________________________________________________</w:t>
      </w:r>
    </w:p>
    <w:bookmarkEnd w:id="370"/>
    <w:bookmarkStart w:name="z722" w:id="371"/>
    <w:p>
      <w:pPr>
        <w:spacing w:after="0"/>
        <w:ind w:left="0"/>
        <w:jc w:val="both"/>
      </w:pPr>
      <w:r>
        <w:rPr>
          <w:rFonts w:ascii="Times New Roman"/>
          <w:b w:val="false"/>
          <w:i w:val="false"/>
          <w:color w:val="000000"/>
          <w:sz w:val="28"/>
        </w:rPr>
        <w:t>
      (жеке тұлғаның тегі, аты, әкесінің аты (ол болған жағдайда), заңды тұлғаның атауы)</w:t>
      </w:r>
    </w:p>
    <w:bookmarkEnd w:id="371"/>
    <w:bookmarkStart w:name="z723" w:id="372"/>
    <w:p>
      <w:pPr>
        <w:spacing w:after="0"/>
        <w:ind w:left="0"/>
        <w:jc w:val="both"/>
      </w:pPr>
      <w:r>
        <w:rPr>
          <w:rFonts w:ascii="Times New Roman"/>
          <w:b w:val="false"/>
          <w:i w:val="false"/>
          <w:color w:val="000000"/>
          <w:sz w:val="28"/>
        </w:rPr>
        <w:t>
      Мекенжайы __________________________________________________________</w:t>
      </w:r>
    </w:p>
    <w:bookmarkEnd w:id="372"/>
    <w:bookmarkStart w:name="z724" w:id="373"/>
    <w:p>
      <w:pPr>
        <w:spacing w:after="0"/>
        <w:ind w:left="0"/>
        <w:jc w:val="both"/>
      </w:pPr>
      <w:r>
        <w:rPr>
          <w:rFonts w:ascii="Times New Roman"/>
          <w:b w:val="false"/>
          <w:i w:val="false"/>
          <w:color w:val="000000"/>
          <w:sz w:val="28"/>
        </w:rPr>
        <w:t>
      ____________________________________________________________________</w:t>
      </w:r>
    </w:p>
    <w:bookmarkEnd w:id="373"/>
    <w:bookmarkStart w:name="z725" w:id="374"/>
    <w:p>
      <w:pPr>
        <w:spacing w:after="0"/>
        <w:ind w:left="0"/>
        <w:jc w:val="both"/>
      </w:pPr>
      <w:r>
        <w:rPr>
          <w:rFonts w:ascii="Times New Roman"/>
          <w:b w:val="false"/>
          <w:i w:val="false"/>
          <w:color w:val="000000"/>
          <w:sz w:val="28"/>
        </w:rPr>
        <w:t>
      Телефоны ___________________________________________________________</w:t>
      </w:r>
    </w:p>
    <w:bookmarkEnd w:id="374"/>
    <w:bookmarkStart w:name="z726" w:id="375"/>
    <w:p>
      <w:pPr>
        <w:spacing w:after="0"/>
        <w:ind w:left="0"/>
        <w:jc w:val="both"/>
      </w:pPr>
      <w:r>
        <w:rPr>
          <w:rFonts w:ascii="Times New Roman"/>
          <w:b w:val="false"/>
          <w:i w:val="false"/>
          <w:color w:val="000000"/>
          <w:sz w:val="28"/>
        </w:rPr>
        <w:t>
      Электрондық пошта мекенжайы _________________________________________</w:t>
      </w:r>
    </w:p>
    <w:bookmarkEnd w:id="375"/>
    <w:bookmarkStart w:name="z727" w:id="376"/>
    <w:p>
      <w:pPr>
        <w:spacing w:after="0"/>
        <w:ind w:left="0"/>
        <w:jc w:val="both"/>
      </w:pPr>
      <w:r>
        <w:rPr>
          <w:rFonts w:ascii="Times New Roman"/>
          <w:b w:val="false"/>
          <w:i w:val="false"/>
          <w:color w:val="000000"/>
          <w:sz w:val="28"/>
        </w:rPr>
        <w:t>
      Орындаушы _________________________________________________________</w:t>
      </w:r>
    </w:p>
    <w:bookmarkEnd w:id="376"/>
    <w:bookmarkStart w:name="z728" w:id="377"/>
    <w:p>
      <w:pPr>
        <w:spacing w:after="0"/>
        <w:ind w:left="0"/>
        <w:jc w:val="both"/>
      </w:pPr>
      <w:r>
        <w:rPr>
          <w:rFonts w:ascii="Times New Roman"/>
          <w:b w:val="false"/>
          <w:i w:val="false"/>
          <w:color w:val="000000"/>
          <w:sz w:val="28"/>
        </w:rPr>
        <w:t>
      ____________________________________________________________________</w:t>
      </w:r>
    </w:p>
    <w:bookmarkEnd w:id="377"/>
    <w:bookmarkStart w:name="z729" w:id="378"/>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378"/>
    <w:bookmarkStart w:name="z730" w:id="379"/>
    <w:p>
      <w:pPr>
        <w:spacing w:after="0"/>
        <w:ind w:left="0"/>
        <w:jc w:val="both"/>
      </w:pPr>
      <w:r>
        <w:rPr>
          <w:rFonts w:ascii="Times New Roman"/>
          <w:b w:val="false"/>
          <w:i w:val="false"/>
          <w:color w:val="000000"/>
          <w:sz w:val="28"/>
        </w:rPr>
        <w:t xml:space="preserve">
      Басшы немесе есепке қол қоюға уәкілетті адам </w:t>
      </w:r>
    </w:p>
    <w:bookmarkEnd w:id="379"/>
    <w:bookmarkStart w:name="z731" w:id="380"/>
    <w:p>
      <w:pPr>
        <w:spacing w:after="0"/>
        <w:ind w:left="0"/>
        <w:jc w:val="both"/>
      </w:pPr>
      <w:r>
        <w:rPr>
          <w:rFonts w:ascii="Times New Roman"/>
          <w:b w:val="false"/>
          <w:i w:val="false"/>
          <w:color w:val="000000"/>
          <w:sz w:val="28"/>
        </w:rPr>
        <w:t>
      ____________________________________________________________________</w:t>
      </w:r>
    </w:p>
    <w:bookmarkEnd w:id="380"/>
    <w:bookmarkStart w:name="z732" w:id="381"/>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381"/>
    <w:bookmarkStart w:name="z733" w:id="382"/>
    <w:p>
      <w:pPr>
        <w:spacing w:after="0"/>
        <w:ind w:left="0"/>
        <w:jc w:val="both"/>
      </w:pPr>
      <w:r>
        <w:rPr>
          <w:rFonts w:ascii="Times New Roman"/>
          <w:b w:val="false"/>
          <w:i w:val="false"/>
          <w:color w:val="000000"/>
          <w:sz w:val="28"/>
        </w:rPr>
        <w:t>
      Есепке қол қойылған күн 20___ жылғы "____" ______________</w:t>
      </w:r>
    </w:p>
    <w:bookmarkEnd w:id="382"/>
    <w:bookmarkStart w:name="z734" w:id="383"/>
    <w:p>
      <w:pPr>
        <w:spacing w:after="0"/>
        <w:ind w:left="0"/>
        <w:jc w:val="both"/>
      </w:pPr>
      <w:r>
        <w:rPr>
          <w:rFonts w:ascii="Times New Roman"/>
          <w:b w:val="false"/>
          <w:i w:val="false"/>
          <w:color w:val="000000"/>
          <w:sz w:val="28"/>
        </w:rPr>
        <w:t>
      Ескертпе: нысан "Қаржылай қарызды игеру және қызмет көрсету туралы есеп" әкімшілік деректерді өтеусіз негізде жинауға арналған нысанын толтыру бойынша түсіндірмеге сәйкес толтырылады.</w:t>
      </w:r>
    </w:p>
    <w:bookmarkEnd w:id="383"/>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"Қаржылай қарызды игеру және</w:t>
            </w:r>
            <w:r>
              <w:br/>
            </w:r>
            <w:r>
              <w:rPr>
                <w:rFonts w:ascii="Times New Roman"/>
                <w:b w:val="false"/>
                <w:i w:val="false"/>
                <w:color w:val="000000"/>
                <w:sz w:val="20"/>
              </w:rPr>
              <w:t>қызмет көрсету туралы есеп"</w:t>
            </w:r>
            <w:r>
              <w:br/>
            </w:r>
            <w:r>
              <w:rPr>
                <w:rFonts w:ascii="Times New Roman"/>
                <w:b w:val="false"/>
                <w:i w:val="false"/>
                <w:color w:val="000000"/>
                <w:sz w:val="20"/>
              </w:rPr>
              <w:t>әкімшілік деректерді</w:t>
            </w:r>
            <w:r>
              <w:br/>
            </w:r>
            <w:r>
              <w:rPr>
                <w:rFonts w:ascii="Times New Roman"/>
                <w:b w:val="false"/>
                <w:i w:val="false"/>
                <w:color w:val="000000"/>
                <w:sz w:val="20"/>
              </w:rPr>
              <w:t>өтеусіз негізде жинауға</w:t>
            </w:r>
            <w:r>
              <w:br/>
            </w:r>
            <w:r>
              <w:rPr>
                <w:rFonts w:ascii="Times New Roman"/>
                <w:b w:val="false"/>
                <w:i w:val="false"/>
                <w:color w:val="000000"/>
                <w:sz w:val="20"/>
              </w:rPr>
              <w:t>арналған нысанына</w:t>
            </w:r>
            <w:r>
              <w:br/>
            </w:r>
            <w:r>
              <w:rPr>
                <w:rFonts w:ascii="Times New Roman"/>
                <w:b w:val="false"/>
                <w:i w:val="false"/>
                <w:color w:val="000000"/>
                <w:sz w:val="20"/>
              </w:rPr>
              <w:t>қосымша</w:t>
            </w:r>
          </w:p>
        </w:tc>
      </w:tr>
    </w:tbl>
    <w:bookmarkStart w:name="z736" w:id="384"/>
    <w:p>
      <w:pPr>
        <w:spacing w:after="0"/>
        <w:ind w:left="0"/>
        <w:jc w:val="left"/>
      </w:pPr>
      <w:r>
        <w:rPr>
          <w:rFonts w:ascii="Times New Roman"/>
          <w:b/>
          <w:i w:val="false"/>
          <w:color w:val="000000"/>
        </w:rPr>
        <w:t xml:space="preserve"> Қаржылай қарызды игеру және қызмет көрсету туралы есеп (индексі – ПР-К/Э-2, кезеңділігі – тоқсан сайын)</w:t>
      </w:r>
    </w:p>
    <w:bookmarkEnd w:id="384"/>
    <w:bookmarkStart w:name="z737" w:id="385"/>
    <w:p>
      <w:pPr>
        <w:spacing w:after="0"/>
        <w:ind w:left="0"/>
        <w:jc w:val="left"/>
      </w:pPr>
      <w:r>
        <w:rPr>
          <w:rFonts w:ascii="Times New Roman"/>
          <w:b/>
          <w:i w:val="false"/>
          <w:color w:val="000000"/>
        </w:rPr>
        <w:t xml:space="preserve"> әкімшілік деректерді өтеусіз негізде жинауға арналған нысанын толтыру бойынша түсіндірме</w:t>
      </w:r>
    </w:p>
    <w:bookmarkEnd w:id="385"/>
    <w:bookmarkStart w:name="z738" w:id="386"/>
    <w:p>
      <w:pPr>
        <w:spacing w:after="0"/>
        <w:ind w:left="0"/>
        <w:jc w:val="left"/>
      </w:pPr>
      <w:r>
        <w:rPr>
          <w:rFonts w:ascii="Times New Roman"/>
          <w:b/>
          <w:i w:val="false"/>
          <w:color w:val="000000"/>
        </w:rPr>
        <w:t xml:space="preserve"> 1-тарау. Жалпы ережелер</w:t>
      </w:r>
    </w:p>
    <w:bookmarkEnd w:id="386"/>
    <w:bookmarkStart w:name="z739" w:id="387"/>
    <w:p>
      <w:pPr>
        <w:spacing w:after="0"/>
        <w:ind w:left="0"/>
        <w:jc w:val="both"/>
      </w:pPr>
      <w:r>
        <w:rPr>
          <w:rFonts w:ascii="Times New Roman"/>
          <w:b w:val="false"/>
          <w:i w:val="false"/>
          <w:color w:val="000000"/>
          <w:sz w:val="28"/>
        </w:rPr>
        <w:t>
      1. Осы түсіндірмеде "Қаржылай қарызды игеру және қызмет көрсету туралы есеп" әкімшілік деректерді өтеусіз негізде жинауға арналған нысанын (бұдан әрі – Нысан) толтыру бойынша бірыңғай талаптар айқындалады.</w:t>
      </w:r>
    </w:p>
    <w:bookmarkEnd w:id="387"/>
    <w:bookmarkStart w:name="z740" w:id="388"/>
    <w:p>
      <w:pPr>
        <w:spacing w:after="0"/>
        <w:ind w:left="0"/>
        <w:jc w:val="both"/>
      </w:pPr>
      <w:r>
        <w:rPr>
          <w:rFonts w:ascii="Times New Roman"/>
          <w:b w:val="false"/>
          <w:i w:val="false"/>
          <w:color w:val="000000"/>
          <w:sz w:val="28"/>
        </w:rPr>
        <w:t>
      2. Нысанды Қазақстан Республикасының резиденттері есептік нөмір берілген қаржылай қарыздың валюталық шарттары бойынша тоқсан сайын ұсынады.</w:t>
      </w:r>
    </w:p>
    <w:bookmarkEnd w:id="388"/>
    <w:bookmarkStart w:name="z741" w:id="389"/>
    <w:p>
      <w:pPr>
        <w:spacing w:after="0"/>
        <w:ind w:left="0"/>
        <w:jc w:val="both"/>
      </w:pPr>
      <w:r>
        <w:rPr>
          <w:rFonts w:ascii="Times New Roman"/>
          <w:b w:val="false"/>
          <w:i w:val="false"/>
          <w:color w:val="000000"/>
          <w:sz w:val="28"/>
        </w:rPr>
        <w:t>
      3. Нысанға басшы немесе есепке қол қоюға уәкілетті адам (заңды тұлғалар үшін) және орындаушы қол қояды.</w:t>
      </w:r>
    </w:p>
    <w:bookmarkEnd w:id="389"/>
    <w:bookmarkStart w:name="z742" w:id="390"/>
    <w:p>
      <w:pPr>
        <w:spacing w:after="0"/>
        <w:ind w:left="0"/>
        <w:jc w:val="left"/>
      </w:pPr>
      <w:r>
        <w:rPr>
          <w:rFonts w:ascii="Times New Roman"/>
          <w:b/>
          <w:i w:val="false"/>
          <w:color w:val="000000"/>
        </w:rPr>
        <w:t xml:space="preserve"> 2-тарау. Нысанды толтыру</w:t>
      </w:r>
    </w:p>
    <w:bookmarkEnd w:id="390"/>
    <w:bookmarkStart w:name="z743" w:id="391"/>
    <w:p>
      <w:pPr>
        <w:spacing w:after="0"/>
        <w:ind w:left="0"/>
        <w:jc w:val="both"/>
      </w:pPr>
      <w:r>
        <w:rPr>
          <w:rFonts w:ascii="Times New Roman"/>
          <w:b w:val="false"/>
          <w:i w:val="false"/>
          <w:color w:val="000000"/>
          <w:sz w:val="28"/>
        </w:rPr>
        <w:t>
      4. 1-бағанда төлемдер және (немесе) ақша аударымдары, тауарлар жеткізу (жұмысты орындау, қызмет көрсету), активтерді беру, міндеттемелерді өзгеше орындау түрінде қаржылай қарызды игеру және қызмет көрсету, 2-бағанда – төлемдер және (немесе) ақша аударымдары түрінде ғана көрсетіледі.</w:t>
      </w:r>
    </w:p>
    <w:bookmarkEnd w:id="391"/>
    <w:bookmarkStart w:name="z744" w:id="392"/>
    <w:p>
      <w:pPr>
        <w:spacing w:after="0"/>
        <w:ind w:left="0"/>
        <w:jc w:val="both"/>
      </w:pPr>
      <w:r>
        <w:rPr>
          <w:rFonts w:ascii="Times New Roman"/>
          <w:b w:val="false"/>
          <w:i w:val="false"/>
          <w:color w:val="000000"/>
          <w:sz w:val="28"/>
        </w:rPr>
        <w:t>
      5. Коды 10-жолда есепті кезеңде орташа алынған таза (салықтарды есептемегендегі) кредит бойынша сыйақы мөлшерлемесі (жылдық %) көрсетіледі. Сыйақы мөлшерлемесі жүз бір үлеске дейін дөңгелектей отырып, сан түрінде көрсетіледі. Егер кредит бойынша сыйақы мөлшерлемесі өзгермелі болса, онда мөлшерлеменің есепті кезеңдегі базалық мәнін пайдалану керек. Егер сыйақы мөлшерлемесі нөлдік болса, нөлдік мәндері қойылады.</w:t>
      </w:r>
    </w:p>
    <w:bookmarkEnd w:id="392"/>
    <w:bookmarkStart w:name="z745" w:id="393"/>
    <w:p>
      <w:pPr>
        <w:spacing w:after="0"/>
        <w:ind w:left="0"/>
        <w:jc w:val="both"/>
      </w:pPr>
      <w:r>
        <w:rPr>
          <w:rFonts w:ascii="Times New Roman"/>
          <w:b w:val="false"/>
          <w:i w:val="false"/>
          <w:color w:val="000000"/>
          <w:sz w:val="28"/>
        </w:rPr>
        <w:t>
      Егер Нысан нөлдік мәнмен ұсынылса, онда коды 10-жол толтырылмайды.</w:t>
      </w:r>
    </w:p>
    <w:bookmarkEnd w:id="393"/>
    <w:bookmarkStart w:name="z746" w:id="394"/>
    <w:p>
      <w:pPr>
        <w:spacing w:after="0"/>
        <w:ind w:left="0"/>
        <w:jc w:val="both"/>
      </w:pPr>
      <w:r>
        <w:rPr>
          <w:rFonts w:ascii="Times New Roman"/>
          <w:b w:val="false"/>
          <w:i w:val="false"/>
          <w:color w:val="000000"/>
          <w:sz w:val="28"/>
        </w:rPr>
        <w:t>
      6. 1, 2, 3 және 4-бөлімдерде сома валюталық шарт валютасының мың бірлігімен көрсетіледі. Егер қарыз мультивалюталық болса, сома мың Америка Құрама Штаттарының долларымен көрсетіледі. Пайда болған бағамдық айырма басқа да өзгерістерде көрсетіледі (кодтары 14, 31, 44, 61, 75 және 85-жолдар).</w:t>
      </w:r>
    </w:p>
    <w:bookmarkEnd w:id="394"/>
    <w:bookmarkStart w:name="z747" w:id="395"/>
    <w:p>
      <w:pPr>
        <w:spacing w:after="0"/>
        <w:ind w:left="0"/>
        <w:jc w:val="both"/>
      </w:pPr>
      <w:r>
        <w:rPr>
          <w:rFonts w:ascii="Times New Roman"/>
          <w:b w:val="false"/>
          <w:i w:val="false"/>
          <w:color w:val="000000"/>
          <w:sz w:val="28"/>
        </w:rPr>
        <w:t>
      1-бөлімде негізгі борышты игеру мен өтеу бойынша ақпарат, 2-бөлімде – сыйақы (егер сыйақы валюталық шартта көзделсе) есептеу мен төлеу бойынша ақпарат, 3, 4-бөлімдерде – 1, 2-бөлімдерде көрсетілмеген өзге операциялар бойынша (олар болған жағдайда): 3-бөлімде – қарыз алушының өзінің операциялары бойынша, 4-бөлімде – қарыз алушының пайдасына операциялар бойынша ақпарат көрсетіледі.</w:t>
      </w:r>
    </w:p>
    <w:bookmarkEnd w:id="395"/>
    <w:bookmarkStart w:name="z748" w:id="396"/>
    <w:p>
      <w:pPr>
        <w:spacing w:after="0"/>
        <w:ind w:left="0"/>
        <w:jc w:val="both"/>
      </w:pPr>
      <w:r>
        <w:rPr>
          <w:rFonts w:ascii="Times New Roman"/>
          <w:b w:val="false"/>
          <w:i w:val="false"/>
          <w:color w:val="000000"/>
          <w:sz w:val="28"/>
        </w:rPr>
        <w:t>
      Сыйақыға салық бойынша ақпарат 2-бөлімде, басқа салықтар (олар болған жағдайда) бойынша 3, 4-бөлімдерде көрсетіледі.</w:t>
      </w:r>
    </w:p>
    <w:bookmarkEnd w:id="396"/>
    <w:bookmarkStart w:name="z749" w:id="397"/>
    <w:p>
      <w:pPr>
        <w:spacing w:after="0"/>
        <w:ind w:left="0"/>
        <w:jc w:val="both"/>
      </w:pPr>
      <w:r>
        <w:rPr>
          <w:rFonts w:ascii="Times New Roman"/>
          <w:b w:val="false"/>
          <w:i w:val="false"/>
          <w:color w:val="000000"/>
          <w:sz w:val="28"/>
        </w:rPr>
        <w:t>
      1, 2-бөлімдер қарыз алушының кредиторға талаптарын (олар болған жағдайда) (1-бөлік) және қарыз алушының кредитордың алдындағы міндеттемесін (2-бөлік) қамтиды.</w:t>
      </w:r>
    </w:p>
    <w:bookmarkEnd w:id="397"/>
    <w:bookmarkStart w:name="z750" w:id="398"/>
    <w:p>
      <w:pPr>
        <w:spacing w:after="0"/>
        <w:ind w:left="0"/>
        <w:jc w:val="both"/>
      </w:pPr>
      <w:r>
        <w:rPr>
          <w:rFonts w:ascii="Times New Roman"/>
          <w:b w:val="false"/>
          <w:i w:val="false"/>
          <w:color w:val="000000"/>
          <w:sz w:val="28"/>
        </w:rPr>
        <w:t>
      Қарыз алушының кредиторға негізгі борыш (сыйақы) бойынша берілген аванстары (алдын ала ақылар) болған жағдайда (1-бөлік), қарыз алушының кредитор алдындағы міндеттемелер туралы ақпарат (2-бөлік) аванстар толық өтелгеннен кейін толтырылады.</w:t>
      </w:r>
    </w:p>
    <w:bookmarkEnd w:id="398"/>
    <w:bookmarkStart w:name="z751" w:id="399"/>
    <w:p>
      <w:pPr>
        <w:spacing w:after="0"/>
        <w:ind w:left="0"/>
        <w:jc w:val="both"/>
      </w:pPr>
      <w:r>
        <w:rPr>
          <w:rFonts w:ascii="Times New Roman"/>
          <w:b w:val="false"/>
          <w:i w:val="false"/>
          <w:color w:val="000000"/>
          <w:sz w:val="28"/>
        </w:rPr>
        <w:t xml:space="preserve">
      7. Есепті кезеңнің басындағы берешек (кодтары 11, 16, 17, 41, 46, 47, 69 және 79-жолдар) өткен есепті кезеңнің соңындағы берешекке (тиісінше кодтары 15, 33, 34, 45, 62, 63, 76 және 86-жолдар) тең. Салық бойынша берешекті қоса алғанда, берешек көрсетіледі. </w:t>
      </w:r>
    </w:p>
    <w:bookmarkEnd w:id="399"/>
    <w:bookmarkStart w:name="z752" w:id="400"/>
    <w:p>
      <w:pPr>
        <w:spacing w:after="0"/>
        <w:ind w:left="0"/>
        <w:jc w:val="both"/>
      </w:pPr>
      <w:r>
        <w:rPr>
          <w:rFonts w:ascii="Times New Roman"/>
          <w:b w:val="false"/>
          <w:i w:val="false"/>
          <w:color w:val="000000"/>
          <w:sz w:val="28"/>
        </w:rPr>
        <w:t>
      8. Борышты өтеу (коды 22-жол) ақша, тауарлар, жұмыстар (көрсетілетін қызметтер) түрінде өтеуді қамтиды.</w:t>
      </w:r>
    </w:p>
    <w:bookmarkEnd w:id="400"/>
    <w:bookmarkStart w:name="z753" w:id="401"/>
    <w:p>
      <w:pPr>
        <w:spacing w:after="0"/>
        <w:ind w:left="0"/>
        <w:jc w:val="both"/>
      </w:pPr>
      <w:r>
        <w:rPr>
          <w:rFonts w:ascii="Times New Roman"/>
          <w:b w:val="false"/>
          <w:i w:val="false"/>
          <w:color w:val="000000"/>
          <w:sz w:val="28"/>
        </w:rPr>
        <w:t>
      Қаражатты (борыш, сыйақы, комиссиялар, айыппұлдар және басқа төлемдер – кодтары 24, 54, 71 және 81-жолдар) кешіру ретінде қарыз алушы өтемеген борыштық міндеттеменің кредитор мен қарыз алушының уағдаластығы негізінде ішінара немесе толық ерікті түрде азаюы танылады.</w:t>
      </w:r>
    </w:p>
    <w:bookmarkEnd w:id="401"/>
    <w:bookmarkStart w:name="z754" w:id="402"/>
    <w:p>
      <w:pPr>
        <w:spacing w:after="0"/>
        <w:ind w:left="0"/>
        <w:jc w:val="both"/>
      </w:pPr>
      <w:r>
        <w:rPr>
          <w:rFonts w:ascii="Times New Roman"/>
          <w:b w:val="false"/>
          <w:i w:val="false"/>
          <w:color w:val="000000"/>
          <w:sz w:val="28"/>
        </w:rPr>
        <w:t>
      Қаражатты (борыш, сыйақы, комиссиялар, айыппұлдар және басқа төлемдер – кодтары 30, 60, 72 және 82-жолдар) есептен шығару мыналарды:</w:t>
      </w:r>
    </w:p>
    <w:bookmarkEnd w:id="402"/>
    <w:bookmarkStart w:name="z755" w:id="403"/>
    <w:p>
      <w:pPr>
        <w:spacing w:after="0"/>
        <w:ind w:left="0"/>
        <w:jc w:val="both"/>
      </w:pPr>
      <w:r>
        <w:rPr>
          <w:rFonts w:ascii="Times New Roman"/>
          <w:b w:val="false"/>
          <w:i w:val="false"/>
          <w:color w:val="000000"/>
          <w:sz w:val="28"/>
        </w:rPr>
        <w:t>
      1) резиденттің бейрезидент жойылған (қайтыс болған) жағдайда қаражатты (баланстан тыс) біржақты тәртіппен есептен шығаруды;</w:t>
      </w:r>
    </w:p>
    <w:bookmarkEnd w:id="403"/>
    <w:bookmarkStart w:name="z756" w:id="404"/>
    <w:p>
      <w:pPr>
        <w:spacing w:after="0"/>
        <w:ind w:left="0"/>
        <w:jc w:val="both"/>
      </w:pPr>
      <w:r>
        <w:rPr>
          <w:rFonts w:ascii="Times New Roman"/>
          <w:b w:val="false"/>
          <w:i w:val="false"/>
          <w:color w:val="000000"/>
          <w:sz w:val="28"/>
        </w:rPr>
        <w:t>
      2) резидент заңды тұлғаның банкроттығы кезінде қаражатты өтелген деп тануды (таратылған резиденттің мүлігінің жетіспеушілігінен қанағаттандырылмаған, тарату балансы бекітілгенге дейін мәлімделмеген кредитор бойынша, тарату комиссиясы танымаған кредитордың талаптары) білдіреді.</w:t>
      </w:r>
    </w:p>
    <w:bookmarkEnd w:id="404"/>
    <w:bookmarkStart w:name="z757" w:id="405"/>
    <w:p>
      <w:pPr>
        <w:spacing w:after="0"/>
        <w:ind w:left="0"/>
        <w:jc w:val="both"/>
      </w:pPr>
      <w:r>
        <w:rPr>
          <w:rFonts w:ascii="Times New Roman"/>
          <w:b w:val="false"/>
          <w:i w:val="false"/>
          <w:color w:val="000000"/>
          <w:sz w:val="28"/>
        </w:rPr>
        <w:t>
      Қарыз алушының (кредитордың) резиденттігі өзгерген кезде қарыз алушы мен кредитор арасындағы міндеттемелер есепте есептен шығарылғандар ретінде (кодтары 30, 60, 72 және 82-жолдар) көрсетіледі.</w:t>
      </w:r>
    </w:p>
    <w:bookmarkEnd w:id="405"/>
    <w:bookmarkStart w:name="z758" w:id="406"/>
    <w:p>
      <w:pPr>
        <w:spacing w:after="0"/>
        <w:ind w:left="0"/>
        <w:jc w:val="both"/>
      </w:pPr>
      <w:r>
        <w:rPr>
          <w:rFonts w:ascii="Times New Roman"/>
          <w:b w:val="false"/>
          <w:i w:val="false"/>
          <w:color w:val="000000"/>
          <w:sz w:val="28"/>
        </w:rPr>
        <w:t xml:space="preserve">
      Кредиттің игерілмеген бөлігін жою (коды 32-жол) дегеніміз қарыз алушының алмаған (игерілмеген) валюталық шартта көзделген кредиттік қаражатының бір бөлігінің азаюын білдіреді. </w:t>
      </w:r>
    </w:p>
    <w:bookmarkEnd w:id="406"/>
    <w:bookmarkStart w:name="z759" w:id="407"/>
    <w:p>
      <w:pPr>
        <w:spacing w:after="0"/>
        <w:ind w:left="0"/>
        <w:jc w:val="both"/>
      </w:pPr>
      <w:r>
        <w:rPr>
          <w:rFonts w:ascii="Times New Roman"/>
          <w:b w:val="false"/>
          <w:i w:val="false"/>
          <w:color w:val="000000"/>
          <w:sz w:val="28"/>
        </w:rPr>
        <w:t>
      9. Кодтары 18, 19, 27, 28, 48, 49, 57 және 58-жолдар шартқа қатысушылар өзгерген кезде, оның ішінде бұрын Қағидалардың 14-тармағының 2) тармақшасына сәйкес берілгеннің орнына жаңа есептік нөмір берілген кезінде:</w:t>
      </w:r>
    </w:p>
    <w:bookmarkEnd w:id="407"/>
    <w:bookmarkStart w:name="z760" w:id="408"/>
    <w:p>
      <w:pPr>
        <w:spacing w:after="0"/>
        <w:ind w:left="0"/>
        <w:jc w:val="both"/>
      </w:pPr>
      <w:r>
        <w:rPr>
          <w:rFonts w:ascii="Times New Roman"/>
          <w:b w:val="false"/>
          <w:i w:val="false"/>
          <w:color w:val="000000"/>
          <w:sz w:val="28"/>
        </w:rPr>
        <w:t>
      кодтары 18, 27, 48 және 57-жолдар – талап ету құқығын басқаға беру (борышты аудару) немесе өзге де келісімдер нәтижесінде бастапқы кредитор және жаңа кредитор (бастапқы борышкер және жаңа борышкер) бірмезгілде резиденттер болып табылса немесе бірмезгілде бейрезиденттер болып табылса;</w:t>
      </w:r>
    </w:p>
    <w:bookmarkEnd w:id="408"/>
    <w:bookmarkStart w:name="z761" w:id="409"/>
    <w:p>
      <w:pPr>
        <w:spacing w:after="0"/>
        <w:ind w:left="0"/>
        <w:jc w:val="both"/>
      </w:pPr>
      <w:r>
        <w:rPr>
          <w:rFonts w:ascii="Times New Roman"/>
          <w:b w:val="false"/>
          <w:i w:val="false"/>
          <w:color w:val="000000"/>
          <w:sz w:val="28"/>
        </w:rPr>
        <w:t>
      кодтары 19, 28, 49 және 58-жолдар – талап ету құқығын басқаға беру (борышты аудару) немесе өзге де келісімдер нәтижесінде бастапқы кредитор және жаңа кредитор (бастапқы борышкер және жаңа борышкер) резидент (бейрезидент) және бейрезидент (резидент) болып табылса толтырылады.</w:t>
      </w:r>
    </w:p>
    <w:bookmarkEnd w:id="409"/>
    <w:bookmarkStart w:name="z762" w:id="410"/>
    <w:p>
      <w:pPr>
        <w:spacing w:after="0"/>
        <w:ind w:left="0"/>
        <w:jc w:val="both"/>
      </w:pPr>
      <w:r>
        <w:rPr>
          <w:rFonts w:ascii="Times New Roman"/>
          <w:b w:val="false"/>
          <w:i w:val="false"/>
          <w:color w:val="000000"/>
          <w:sz w:val="28"/>
        </w:rPr>
        <w:t>
      Кодтары 29, 59-жолдар бұрын Қағидалардың 14-тармағының 1), 3), 4) және 5) тармақшаларында көзделген негіздемелер бойынша берілген есептік нөмірдің орнына жаңа есептік нөмір берілгенде толтырылады.</w:t>
      </w:r>
    </w:p>
    <w:bookmarkEnd w:id="410"/>
    <w:bookmarkStart w:name="z763" w:id="411"/>
    <w:p>
      <w:pPr>
        <w:spacing w:after="0"/>
        <w:ind w:left="0"/>
        <w:jc w:val="both"/>
      </w:pPr>
      <w:r>
        <w:rPr>
          <w:rFonts w:ascii="Times New Roman"/>
          <w:b w:val="false"/>
          <w:i w:val="false"/>
          <w:color w:val="000000"/>
          <w:sz w:val="28"/>
        </w:rPr>
        <w:t>
      10. Коды 50-жол бойынша осы сыйақыдан салықты қоса алғанда, есепті кезеңде есептелген сыйақы көрсетіледі. Есепті кезеңде нақты төленген салық есепті кезеңде нақты төленген сыйақымен бірге коды 52-жол бойынша көрсетіледі. Бұл ретте есепті кезеңде төленген салық есепті кезеңнен бұрын есептелген сыйақыға жатқызылуы мүмкін.</w:t>
      </w:r>
    </w:p>
    <w:bookmarkEnd w:id="411"/>
    <w:bookmarkStart w:name="z764" w:id="412"/>
    <w:p>
      <w:pPr>
        <w:spacing w:after="0"/>
        <w:ind w:left="0"/>
        <w:jc w:val="both"/>
      </w:pPr>
      <w:r>
        <w:rPr>
          <w:rFonts w:ascii="Times New Roman"/>
          <w:b w:val="false"/>
          <w:i w:val="false"/>
          <w:color w:val="000000"/>
          <w:sz w:val="28"/>
        </w:rPr>
        <w:t>
      2-бағанда ақша түріндегі сыйақы мен салықтың нақты төлемі көрсетіледі.</w:t>
      </w:r>
    </w:p>
    <w:bookmarkEnd w:id="412"/>
    <w:bookmarkStart w:name="z765" w:id="413"/>
    <w:p>
      <w:pPr>
        <w:spacing w:after="0"/>
        <w:ind w:left="0"/>
        <w:jc w:val="both"/>
      </w:pPr>
      <w:r>
        <w:rPr>
          <w:rFonts w:ascii="Times New Roman"/>
          <w:b w:val="false"/>
          <w:i w:val="false"/>
          <w:color w:val="000000"/>
          <w:sz w:val="28"/>
        </w:rPr>
        <w:t>
      Есепті кезеңде тек сыйақыны төлемей салықты төлеу кезінде салықты төлеу 1-бағанда және 2-бағанда көрсетілуі тиіс.</w:t>
      </w:r>
    </w:p>
    <w:bookmarkEnd w:id="413"/>
    <w:bookmarkStart w:name="z766" w:id="414"/>
    <w:p>
      <w:pPr>
        <w:spacing w:after="0"/>
        <w:ind w:left="0"/>
        <w:jc w:val="both"/>
      </w:pPr>
      <w:r>
        <w:rPr>
          <w:rFonts w:ascii="Times New Roman"/>
          <w:b w:val="false"/>
          <w:i w:val="false"/>
          <w:color w:val="000000"/>
          <w:sz w:val="28"/>
        </w:rPr>
        <w:t xml:space="preserve">
      11. Ақшаны қайтару (төлемді орындамай қайтару) басқа да өзгерістерде (кодтары 31, 61, 74 және 84-жолдарда) көрсетіледі. </w:t>
      </w:r>
    </w:p>
    <w:bookmarkEnd w:id="414"/>
    <w:bookmarkStart w:name="z767" w:id="415"/>
    <w:p>
      <w:pPr>
        <w:spacing w:after="0"/>
        <w:ind w:left="0"/>
        <w:jc w:val="both"/>
      </w:pPr>
      <w:r>
        <w:rPr>
          <w:rFonts w:ascii="Times New Roman"/>
          <w:b w:val="false"/>
          <w:i w:val="false"/>
          <w:color w:val="000000"/>
          <w:sz w:val="28"/>
        </w:rPr>
        <w:t>
      12. Кодтары 25, 26, 31, 55, 56, 61, 74, 75, 84 және 85-жолдар Нысанға ескертпеде, оның ішінде активтің және (немесе) қарыз алушының борыштық міндеттемелерінің сипаттамасына ашып жазуды қажет етеді.</w:t>
      </w:r>
    </w:p>
    <w:bookmarkEnd w:id="415"/>
    <w:bookmarkStart w:name="z768" w:id="416"/>
    <w:p>
      <w:pPr>
        <w:spacing w:after="0"/>
        <w:ind w:left="0"/>
        <w:jc w:val="both"/>
      </w:pPr>
      <w:r>
        <w:rPr>
          <w:rFonts w:ascii="Times New Roman"/>
          <w:b w:val="false"/>
          <w:i w:val="false"/>
          <w:color w:val="000000"/>
          <w:sz w:val="28"/>
        </w:rPr>
        <w:t>
      13. Есепті кезеңде ақпарат болмаған жағдайда, Нысан нөлдік мәндермен беріледі.</w:t>
      </w:r>
    </w:p>
    <w:bookmarkEnd w:id="416"/>
    <w:bookmarkStart w:name="z769" w:id="417"/>
    <w:p>
      <w:pPr>
        <w:spacing w:after="0"/>
        <w:ind w:left="0"/>
        <w:jc w:val="both"/>
      </w:pPr>
      <w:r>
        <w:rPr>
          <w:rFonts w:ascii="Times New Roman"/>
          <w:b w:val="false"/>
          <w:i w:val="false"/>
          <w:color w:val="000000"/>
          <w:sz w:val="28"/>
        </w:rPr>
        <w:t>
      14. Нысанға түзетулер (өзгерістер, толықтырулар) Қағидалардың 23-тармағында белгіленген ұсыну мерзімінен кейін 6 (алты) ай ішінде енгізіледі.</w:t>
      </w:r>
    </w:p>
    <w:bookmarkEnd w:id="417"/>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Республикасында</w:t>
            </w:r>
            <w:r>
              <w:br/>
            </w:r>
            <w:r>
              <w:rPr>
                <w:rFonts w:ascii="Times New Roman"/>
                <w:b w:val="false"/>
                <w:i w:val="false"/>
                <w:color w:val="000000"/>
                <w:sz w:val="20"/>
              </w:rPr>
              <w:t>валюталық операцияларды</w:t>
            </w:r>
            <w:r>
              <w:br/>
            </w:r>
            <w:r>
              <w:rPr>
                <w:rFonts w:ascii="Times New Roman"/>
                <w:b w:val="false"/>
                <w:i w:val="false"/>
                <w:color w:val="000000"/>
                <w:sz w:val="20"/>
              </w:rPr>
              <w:t>мониторингтеу қағидаларына</w:t>
            </w:r>
            <w:r>
              <w:br/>
            </w:r>
            <w:r>
              <w:rPr>
                <w:rFonts w:ascii="Times New Roman"/>
                <w:b w:val="false"/>
                <w:i w:val="false"/>
                <w:color w:val="000000"/>
                <w:sz w:val="20"/>
              </w:rPr>
              <w:t>3-қосымша</w:t>
            </w:r>
            <w:r>
              <w:br/>
            </w:r>
            <w:r>
              <w:rPr>
                <w:rFonts w:ascii="Times New Roman"/>
                <w:b w:val="false"/>
                <w:i w:val="false"/>
                <w:color w:val="000000"/>
                <w:sz w:val="20"/>
              </w:rPr>
              <w:t>Әкімшілік деректерді</w:t>
            </w:r>
            <w:r>
              <w:br/>
            </w:r>
            <w:r>
              <w:rPr>
                <w:rFonts w:ascii="Times New Roman"/>
                <w:b w:val="false"/>
                <w:i w:val="false"/>
                <w:color w:val="000000"/>
                <w:sz w:val="20"/>
              </w:rPr>
              <w:t>жинауға арналған</w:t>
            </w:r>
            <w:r>
              <w:br/>
            </w:r>
            <w:r>
              <w:rPr>
                <w:rFonts w:ascii="Times New Roman"/>
                <w:b w:val="false"/>
                <w:i w:val="false"/>
                <w:color w:val="000000"/>
                <w:sz w:val="20"/>
              </w:rPr>
              <w:t>нысан</w:t>
            </w:r>
          </w:p>
        </w:tc>
      </w:tr>
    </w:tbl>
    <w:p>
      <w:pPr>
        <w:spacing w:after="0"/>
        <w:ind w:left="0"/>
        <w:jc w:val="both"/>
      </w:pPr>
      <w:r>
        <w:rPr>
          <w:rFonts w:ascii="Times New Roman"/>
          <w:b w:val="false"/>
          <w:i w:val="false"/>
          <w:color w:val="ff0000"/>
          <w:sz w:val="28"/>
        </w:rPr>
        <w:t xml:space="preserve">
      Ескерту. 3-қосымшаның орыс тіліндегі мәтінге өзгеріс енгізілді, қазақ тіліндегі мәтін өзгермейді – ҚР Ұлттық Банкі Басқармасының 27.07.2026 </w:t>
      </w:r>
      <w:r>
        <w:rPr>
          <w:rFonts w:ascii="Times New Roman"/>
          <w:b w:val="false"/>
          <w:i w:val="false"/>
          <w:color w:val="ff0000"/>
          <w:sz w:val="28"/>
        </w:rPr>
        <w:t>№ 90</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қаулысымен.</w:t>
      </w:r>
    </w:p>
    <w:bookmarkStart w:name="z1095" w:id="418"/>
    <w:p>
      <w:pPr>
        <w:spacing w:after="0"/>
        <w:ind w:left="0"/>
        <w:jc w:val="both"/>
      </w:pPr>
      <w:r>
        <w:rPr>
          <w:rFonts w:ascii="Times New Roman"/>
          <w:b w:val="false"/>
          <w:i w:val="false"/>
          <w:color w:val="000000"/>
          <w:sz w:val="28"/>
        </w:rPr>
        <w:t>
      Ұсынылады: есептік нөмірін алған резиденттің тұрақты тұрғылықты жері немесе тіркелген жері (жеке тұлға үшін) немесе орналасқан жері (заңды тұлға үшін) бойынша Қазақстан Республикасы Ұлттық Банкінің аумақтық филиалына</w:t>
      </w:r>
    </w:p>
    <w:bookmarkEnd w:id="418"/>
    <w:bookmarkStart w:name="z1096" w:id="419"/>
    <w:p>
      <w:pPr>
        <w:spacing w:after="0"/>
        <w:ind w:left="0"/>
        <w:jc w:val="both"/>
      </w:pPr>
      <w:r>
        <w:rPr>
          <w:rFonts w:ascii="Times New Roman"/>
          <w:b w:val="false"/>
          <w:i w:val="false"/>
          <w:color w:val="000000"/>
          <w:sz w:val="28"/>
        </w:rPr>
        <w:t>
      Әкімшілік деректерді өтеусіз негізде жинауға арналған нысан www.nationalbank.kz интернет-ресурсында орналастырылған</w:t>
      </w:r>
    </w:p>
    <w:bookmarkEnd w:id="419"/>
    <w:bookmarkStart w:name="z1097" w:id="420"/>
    <w:p>
      <w:pPr>
        <w:spacing w:after="0"/>
        <w:ind w:left="0"/>
        <w:jc w:val="both"/>
      </w:pPr>
      <w:r>
        <w:rPr>
          <w:rFonts w:ascii="Times New Roman"/>
          <w:b w:val="false"/>
          <w:i w:val="false"/>
          <w:color w:val="000000"/>
          <w:sz w:val="28"/>
        </w:rPr>
        <w:t>
      Әкімшілік нысанның атауы: инвестициялау объектісінің капиталына қатысу туралы есеп</w:t>
      </w:r>
    </w:p>
    <w:bookmarkEnd w:id="420"/>
    <w:bookmarkStart w:name="z1098" w:id="421"/>
    <w:p>
      <w:pPr>
        <w:spacing w:after="0"/>
        <w:ind w:left="0"/>
        <w:jc w:val="both"/>
      </w:pPr>
      <w:r>
        <w:rPr>
          <w:rFonts w:ascii="Times New Roman"/>
          <w:b w:val="false"/>
          <w:i w:val="false"/>
          <w:color w:val="000000"/>
          <w:sz w:val="28"/>
        </w:rPr>
        <w:t>
      Әкімшілік деректерді өтеусіз негізде жинауға арналған нысанның индексі: ПР-И/Г-3</w:t>
      </w:r>
    </w:p>
    <w:bookmarkEnd w:id="421"/>
    <w:bookmarkStart w:name="z1099" w:id="422"/>
    <w:p>
      <w:pPr>
        <w:spacing w:after="0"/>
        <w:ind w:left="0"/>
        <w:jc w:val="both"/>
      </w:pPr>
      <w:r>
        <w:rPr>
          <w:rFonts w:ascii="Times New Roman"/>
          <w:b w:val="false"/>
          <w:i w:val="false"/>
          <w:color w:val="000000"/>
          <w:sz w:val="28"/>
        </w:rPr>
        <w:t>
      Кезеңділігі: тоқсан сайын</w:t>
      </w:r>
    </w:p>
    <w:bookmarkEnd w:id="422"/>
    <w:bookmarkStart w:name="z1100" w:id="423"/>
    <w:p>
      <w:pPr>
        <w:spacing w:after="0"/>
        <w:ind w:left="0"/>
        <w:jc w:val="both"/>
      </w:pPr>
      <w:r>
        <w:rPr>
          <w:rFonts w:ascii="Times New Roman"/>
          <w:b w:val="false"/>
          <w:i w:val="false"/>
          <w:color w:val="000000"/>
          <w:sz w:val="28"/>
        </w:rPr>
        <w:t>
      Есепті кезеңі: ______ жылғы _____ тоқсан</w:t>
      </w:r>
    </w:p>
    <w:bookmarkEnd w:id="423"/>
    <w:bookmarkStart w:name="z1101" w:id="424"/>
    <w:p>
      <w:pPr>
        <w:spacing w:after="0"/>
        <w:ind w:left="0"/>
        <w:jc w:val="both"/>
      </w:pPr>
      <w:r>
        <w:rPr>
          <w:rFonts w:ascii="Times New Roman"/>
          <w:b w:val="false"/>
          <w:i w:val="false"/>
          <w:color w:val="000000"/>
          <w:sz w:val="28"/>
        </w:rPr>
        <w:t>
      Әкімшілік деректерді өтеусіз негізде жинауға арналған нысанды ұсынатын тұлғалар тобы: резидент</w:t>
      </w:r>
    </w:p>
    <w:bookmarkEnd w:id="424"/>
    <w:bookmarkStart w:name="z1102" w:id="425"/>
    <w:p>
      <w:pPr>
        <w:spacing w:after="0"/>
        <w:ind w:left="0"/>
        <w:jc w:val="both"/>
      </w:pPr>
      <w:r>
        <w:rPr>
          <w:rFonts w:ascii="Times New Roman"/>
          <w:b w:val="false"/>
          <w:i w:val="false"/>
          <w:color w:val="000000"/>
          <w:sz w:val="28"/>
        </w:rPr>
        <w:t>
      Әкімшілік деректерді өтеусіз негізде жинауға арналған нысанды ұсыну мерзімі: есепті кезеңнен кейінгі айдың 10 (онына) (қоса алғанда) дейін</w:t>
      </w:r>
    </w:p>
    <w:bookmarkEnd w:id="425"/>
    <w:bookmarkStart w:name="z1103" w:id="426"/>
    <w:p>
      <w:pPr>
        <w:spacing w:after="0"/>
        <w:ind w:left="0"/>
        <w:jc w:val="both"/>
      </w:pPr>
      <w:r>
        <w:rPr>
          <w:rFonts w:ascii="Times New Roman"/>
          <w:b w:val="false"/>
          <w:i w:val="false"/>
          <w:color w:val="000000"/>
          <w:sz w:val="28"/>
        </w:rPr>
        <w:t>
      БСН/ЖСН: _______________________</w:t>
      </w:r>
    </w:p>
    <w:bookmarkEnd w:id="426"/>
    <w:bookmarkStart w:name="z1104" w:id="427"/>
    <w:p>
      <w:pPr>
        <w:spacing w:after="0"/>
        <w:ind w:left="0"/>
        <w:jc w:val="both"/>
      </w:pPr>
      <w:r>
        <w:rPr>
          <w:rFonts w:ascii="Times New Roman"/>
          <w:b w:val="false"/>
          <w:i w:val="false"/>
          <w:color w:val="000000"/>
          <w:sz w:val="28"/>
        </w:rPr>
        <w:t>
      Жинау әдісі: электрондық түрде</w:t>
      </w:r>
    </w:p>
    <w:bookmarkEnd w:id="427"/>
    <w:bookmarkStart w:name="z1105" w:id="428"/>
    <w:p>
      <w:pPr>
        <w:spacing w:after="0"/>
        <w:ind w:left="0"/>
        <w:jc w:val="both"/>
      </w:pPr>
      <w:r>
        <w:rPr>
          <w:rFonts w:ascii="Times New Roman"/>
          <w:b w:val="false"/>
          <w:i w:val="false"/>
          <w:color w:val="000000"/>
          <w:sz w:val="28"/>
        </w:rPr>
        <w:t>
      Қазақстан Республикасы Ұлттық Банкінің есептік нөмірі _______________</w:t>
      </w:r>
    </w:p>
    <w:bookmarkEnd w:id="428"/>
    <w:bookmarkStart w:name="z1106" w:id="429"/>
    <w:p>
      <w:pPr>
        <w:spacing w:after="0"/>
        <w:ind w:left="0"/>
        <w:jc w:val="both"/>
      </w:pPr>
      <w:r>
        <w:rPr>
          <w:rFonts w:ascii="Times New Roman"/>
          <w:b w:val="false"/>
          <w:i w:val="false"/>
          <w:color w:val="000000"/>
          <w:sz w:val="28"/>
        </w:rPr>
        <w:t>
      мың Америка Құрама Штаттарының (бұдан әрі – АҚШ) доллары</w:t>
      </w:r>
    </w:p>
    <w:bookmarkEnd w:id="429"/>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460"/>
        <w:gridCol w:w="2460"/>
        <w:gridCol w:w="2460"/>
        <w:gridCol w:w="2460"/>
        <w:gridCol w:w="2460"/>
      </w:tblGrid>
      <w:tr>
        <w:trPr>
          <w:trHeight w:val="30" w:hRule="atLeast"/>
        </w:trPr>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107" w:id="430"/>
          <w:p>
            <w:pPr>
              <w:spacing w:after="20"/>
              <w:ind w:left="20"/>
              <w:jc w:val="both"/>
            </w:pPr>
            <w:r>
              <w:rPr>
                <w:rFonts w:ascii="Times New Roman"/>
                <w:b w:val="false"/>
                <w:i w:val="false"/>
                <w:color w:val="000000"/>
                <w:sz w:val="20"/>
              </w:rPr>
              <w:t>
</w:t>
            </w:r>
            <w:r>
              <w:rPr>
                <w:rFonts w:ascii="Times New Roman"/>
                <w:b w:val="false"/>
                <w:i w:val="false"/>
                <w:color w:val="000000"/>
                <w:sz w:val="20"/>
              </w:rPr>
              <w:t>Жолдар коды</w:t>
            </w:r>
          </w:p>
          <w:bookmarkEnd w:id="430"/>
        </w:tc>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Көрсеткіштердің атауы</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Инвестордың атауы, тегі, аты, әкесінің аты (ол болған жағдайда)</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117" w:id="431"/>
          <w:p>
            <w:pPr>
              <w:spacing w:after="20"/>
              <w:ind w:left="20"/>
              <w:jc w:val="both"/>
            </w:pPr>
            <w:r>
              <w:rPr>
                <w:rFonts w:ascii="Times New Roman"/>
                <w:b w:val="false"/>
                <w:i w:val="false"/>
                <w:color w:val="000000"/>
                <w:sz w:val="20"/>
              </w:rPr>
              <w:t>
</w:t>
            </w:r>
            <w:r>
              <w:rPr>
                <w:rFonts w:ascii="Times New Roman"/>
                <w:b w:val="false"/>
                <w:i w:val="false"/>
                <w:color w:val="000000"/>
                <w:sz w:val="20"/>
              </w:rPr>
              <w:t>А</w:t>
            </w:r>
          </w:p>
          <w:bookmarkEnd w:id="431"/>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123" w:id="432"/>
          <w:p>
            <w:pPr>
              <w:spacing w:after="20"/>
              <w:ind w:left="20"/>
              <w:jc w:val="both"/>
            </w:pPr>
            <w:r>
              <w:rPr>
                <w:rFonts w:ascii="Times New Roman"/>
                <w:b w:val="false"/>
                <w:i w:val="false"/>
                <w:color w:val="000000"/>
                <w:sz w:val="20"/>
              </w:rPr>
              <w:t>
</w:t>
            </w:r>
            <w:r>
              <w:rPr>
                <w:rFonts w:ascii="Times New Roman"/>
                <w:b w:val="false"/>
                <w:i w:val="false"/>
                <w:color w:val="000000"/>
                <w:sz w:val="20"/>
              </w:rPr>
              <w:t>1-бөлік. Инвесторлардың инвестициялау объектісінің капиталына қатысуы</w:t>
            </w:r>
          </w:p>
          <w:bookmarkEnd w:id="432"/>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125" w:id="433"/>
          <w:p>
            <w:pPr>
              <w:spacing w:after="20"/>
              <w:ind w:left="20"/>
              <w:jc w:val="both"/>
            </w:pPr>
            <w:r>
              <w:rPr>
                <w:rFonts w:ascii="Times New Roman"/>
                <w:b w:val="false"/>
                <w:i w:val="false"/>
                <w:color w:val="000000"/>
                <w:sz w:val="20"/>
              </w:rPr>
              <w:t>
</w:t>
            </w:r>
            <w:r>
              <w:rPr>
                <w:rFonts w:ascii="Times New Roman"/>
                <w:b w:val="false"/>
                <w:i w:val="false"/>
                <w:color w:val="000000"/>
                <w:sz w:val="20"/>
              </w:rPr>
              <w:t>10</w:t>
            </w:r>
          </w:p>
          <w:bookmarkEnd w:id="433"/>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Есептi кезеңнiң басындағы жинақталған құн</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131" w:id="434"/>
          <w:p>
            <w:pPr>
              <w:spacing w:after="20"/>
              <w:ind w:left="20"/>
              <w:jc w:val="both"/>
            </w:pPr>
            <w:r>
              <w:rPr>
                <w:rFonts w:ascii="Times New Roman"/>
                <w:b w:val="false"/>
                <w:i w:val="false"/>
                <w:color w:val="000000"/>
                <w:sz w:val="20"/>
              </w:rPr>
              <w:t>
</w:t>
            </w:r>
            <w:r>
              <w:rPr>
                <w:rFonts w:ascii="Times New Roman"/>
                <w:b w:val="false"/>
                <w:i w:val="false"/>
                <w:color w:val="000000"/>
                <w:sz w:val="20"/>
              </w:rPr>
              <w:t>20</w:t>
            </w:r>
          </w:p>
          <w:bookmarkEnd w:id="434"/>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Есепті кезеңде өзгеруі (+ұлғаю/-азаю) ((21) + (22) + (23) + (24) + (25) + (26) + (27) + (28) + (29) + (30) + (31) + (32) + (33) + (34) + (36)+(37)+(38))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оның ішінде мыналардың есебінен:</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143" w:id="435"/>
          <w:p>
            <w:pPr>
              <w:spacing w:after="20"/>
              <w:ind w:left="20"/>
              <w:jc w:val="both"/>
            </w:pPr>
            <w:r>
              <w:rPr>
                <w:rFonts w:ascii="Times New Roman"/>
                <w:b w:val="false"/>
                <w:i w:val="false"/>
                <w:color w:val="000000"/>
                <w:sz w:val="20"/>
              </w:rPr>
              <w:t>
</w:t>
            </w:r>
            <w:r>
              <w:rPr>
                <w:rFonts w:ascii="Times New Roman"/>
                <w:b w:val="false"/>
                <w:i w:val="false"/>
                <w:color w:val="000000"/>
                <w:sz w:val="20"/>
              </w:rPr>
              <w:t>21</w:t>
            </w:r>
          </w:p>
          <w:bookmarkEnd w:id="435"/>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ақшаның түсуi (+)/алынуы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149" w:id="436"/>
          <w:p>
            <w:pPr>
              <w:spacing w:after="20"/>
              <w:ind w:left="20"/>
              <w:jc w:val="both"/>
            </w:pPr>
            <w:r>
              <w:rPr>
                <w:rFonts w:ascii="Times New Roman"/>
                <w:b w:val="false"/>
                <w:i w:val="false"/>
                <w:color w:val="000000"/>
                <w:sz w:val="20"/>
              </w:rPr>
              <w:t>
</w:t>
            </w:r>
            <w:r>
              <w:rPr>
                <w:rFonts w:ascii="Times New Roman"/>
                <w:b w:val="false"/>
                <w:i w:val="false"/>
                <w:color w:val="000000"/>
                <w:sz w:val="20"/>
              </w:rPr>
              <w:t>22</w:t>
            </w:r>
          </w:p>
          <w:bookmarkEnd w:id="436"/>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жабдықтың, тауардың және өзге мүлiктiң түсуi (+)/алынуы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155" w:id="437"/>
          <w:p>
            <w:pPr>
              <w:spacing w:after="20"/>
              <w:ind w:left="20"/>
              <w:jc w:val="both"/>
            </w:pPr>
            <w:r>
              <w:rPr>
                <w:rFonts w:ascii="Times New Roman"/>
                <w:b w:val="false"/>
                <w:i w:val="false"/>
                <w:color w:val="000000"/>
                <w:sz w:val="20"/>
              </w:rPr>
              <w:t>
</w:t>
            </w:r>
            <w:r>
              <w:rPr>
                <w:rFonts w:ascii="Times New Roman"/>
                <w:b w:val="false"/>
                <w:i w:val="false"/>
                <w:color w:val="000000"/>
                <w:sz w:val="20"/>
              </w:rPr>
              <w:t>23</w:t>
            </w:r>
          </w:p>
          <w:bookmarkEnd w:id="437"/>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материалдық емес активтердiң түсуi (+)/алынуы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161" w:id="438"/>
          <w:p>
            <w:pPr>
              <w:spacing w:after="20"/>
              <w:ind w:left="20"/>
              <w:jc w:val="both"/>
            </w:pPr>
            <w:r>
              <w:rPr>
                <w:rFonts w:ascii="Times New Roman"/>
                <w:b w:val="false"/>
                <w:i w:val="false"/>
                <w:color w:val="000000"/>
                <w:sz w:val="20"/>
              </w:rPr>
              <w:t>
</w:t>
            </w:r>
            <w:r>
              <w:rPr>
                <w:rFonts w:ascii="Times New Roman"/>
                <w:b w:val="false"/>
                <w:i w:val="false"/>
                <w:color w:val="000000"/>
                <w:sz w:val="20"/>
              </w:rPr>
              <w:t>24</w:t>
            </w:r>
          </w:p>
          <w:bookmarkEnd w:id="438"/>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коммерциялық кредиттер және қаржылық қарыздары бойынша берешек есебінен жарғылық капиталдың ұлғаюы (+)/азаюы(-)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167" w:id="439"/>
          <w:p>
            <w:pPr>
              <w:spacing w:after="20"/>
              <w:ind w:left="20"/>
              <w:jc w:val="both"/>
            </w:pPr>
            <w:r>
              <w:rPr>
                <w:rFonts w:ascii="Times New Roman"/>
                <w:b w:val="false"/>
                <w:i w:val="false"/>
                <w:color w:val="000000"/>
                <w:sz w:val="20"/>
              </w:rPr>
              <w:t>
</w:t>
            </w:r>
            <w:r>
              <w:rPr>
                <w:rFonts w:ascii="Times New Roman"/>
                <w:b w:val="false"/>
                <w:i w:val="false"/>
                <w:color w:val="000000"/>
                <w:sz w:val="20"/>
              </w:rPr>
              <w:t>25</w:t>
            </w:r>
          </w:p>
          <w:bookmarkEnd w:id="439"/>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жарғылық капиталға дивидендтерді есептеу (акциялармен дивидендтер төлеу) (+), инвестициялық объектінің акцияларын сатып алуы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173" w:id="440"/>
          <w:p>
            <w:pPr>
              <w:spacing w:after="20"/>
              <w:ind w:left="20"/>
              <w:jc w:val="both"/>
            </w:pPr>
            <w:r>
              <w:rPr>
                <w:rFonts w:ascii="Times New Roman"/>
                <w:b w:val="false"/>
                <w:i w:val="false"/>
                <w:color w:val="000000"/>
                <w:sz w:val="20"/>
              </w:rPr>
              <w:t>
</w:t>
            </w:r>
            <w:r>
              <w:rPr>
                <w:rFonts w:ascii="Times New Roman"/>
                <w:b w:val="false"/>
                <w:i w:val="false"/>
                <w:color w:val="000000"/>
                <w:sz w:val="20"/>
              </w:rPr>
              <w:t>26</w:t>
            </w:r>
          </w:p>
          <w:bookmarkEnd w:id="440"/>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өткен жылдардың бөлінбеген кірісі есебінен жарғылық капиталдың, резервтік капиталдың немесе капиталдың басқа баптарының ұлғаюы (+)/азаюы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179" w:id="441"/>
          <w:p>
            <w:pPr>
              <w:spacing w:after="20"/>
              <w:ind w:left="20"/>
              <w:jc w:val="both"/>
            </w:pPr>
            <w:r>
              <w:rPr>
                <w:rFonts w:ascii="Times New Roman"/>
                <w:b w:val="false"/>
                <w:i w:val="false"/>
                <w:color w:val="000000"/>
                <w:sz w:val="20"/>
              </w:rPr>
              <w:t>
</w:t>
            </w:r>
            <w:r>
              <w:rPr>
                <w:rFonts w:ascii="Times New Roman"/>
                <w:b w:val="false"/>
                <w:i w:val="false"/>
                <w:color w:val="000000"/>
                <w:sz w:val="20"/>
              </w:rPr>
              <w:t>27</w:t>
            </w:r>
          </w:p>
          <w:bookmarkEnd w:id="441"/>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жылжымайтын мүлікті енгізуі (+)/алуы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185" w:id="442"/>
          <w:p>
            <w:pPr>
              <w:spacing w:after="20"/>
              <w:ind w:left="20"/>
              <w:jc w:val="both"/>
            </w:pPr>
            <w:r>
              <w:rPr>
                <w:rFonts w:ascii="Times New Roman"/>
                <w:b w:val="false"/>
                <w:i w:val="false"/>
                <w:color w:val="000000"/>
                <w:sz w:val="20"/>
              </w:rPr>
              <w:t>
</w:t>
            </w:r>
            <w:r>
              <w:rPr>
                <w:rFonts w:ascii="Times New Roman"/>
                <w:b w:val="false"/>
                <w:i w:val="false"/>
                <w:color w:val="000000"/>
                <w:sz w:val="20"/>
              </w:rPr>
              <w:t>28</w:t>
            </w:r>
          </w:p>
          <w:bookmarkEnd w:id="442"/>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бейрезидент-эмитенттердің бағалы қағаздарын (вексельді қоса) енгізуі (+)/ алуы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191" w:id="443"/>
          <w:p>
            <w:pPr>
              <w:spacing w:after="20"/>
              <w:ind w:left="20"/>
              <w:jc w:val="both"/>
            </w:pPr>
            <w:r>
              <w:rPr>
                <w:rFonts w:ascii="Times New Roman"/>
                <w:b w:val="false"/>
                <w:i w:val="false"/>
                <w:color w:val="000000"/>
                <w:sz w:val="20"/>
              </w:rPr>
              <w:t>
</w:t>
            </w:r>
            <w:r>
              <w:rPr>
                <w:rFonts w:ascii="Times New Roman"/>
                <w:b w:val="false"/>
                <w:i w:val="false"/>
                <w:color w:val="000000"/>
                <w:sz w:val="20"/>
              </w:rPr>
              <w:t>29</w:t>
            </w:r>
          </w:p>
          <w:bookmarkEnd w:id="443"/>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резидент эмитенттердің бағалы қағаздарын енгізуі (+)/алуы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197" w:id="444"/>
          <w:p>
            <w:pPr>
              <w:spacing w:after="20"/>
              <w:ind w:left="20"/>
              <w:jc w:val="both"/>
            </w:pPr>
            <w:r>
              <w:rPr>
                <w:rFonts w:ascii="Times New Roman"/>
                <w:b w:val="false"/>
                <w:i w:val="false"/>
                <w:color w:val="000000"/>
                <w:sz w:val="20"/>
              </w:rPr>
              <w:t>
</w:t>
            </w:r>
            <w:r>
              <w:rPr>
                <w:rFonts w:ascii="Times New Roman"/>
                <w:b w:val="false"/>
                <w:i w:val="false"/>
                <w:color w:val="000000"/>
                <w:sz w:val="20"/>
              </w:rPr>
              <w:t>30</w:t>
            </w:r>
          </w:p>
          <w:bookmarkEnd w:id="444"/>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резиденттің резидентке (бейрезиденттің бейрезидентке) қатысу үлесін сатып алуы (+)/сатуы (-)/сыйға тартуы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203" w:id="445"/>
          <w:p>
            <w:pPr>
              <w:spacing w:after="20"/>
              <w:ind w:left="20"/>
              <w:jc w:val="both"/>
            </w:pPr>
            <w:r>
              <w:rPr>
                <w:rFonts w:ascii="Times New Roman"/>
                <w:b w:val="false"/>
                <w:i w:val="false"/>
                <w:color w:val="000000"/>
                <w:sz w:val="20"/>
              </w:rPr>
              <w:t>
</w:t>
            </w:r>
            <w:r>
              <w:rPr>
                <w:rFonts w:ascii="Times New Roman"/>
                <w:b w:val="false"/>
                <w:i w:val="false"/>
                <w:color w:val="000000"/>
                <w:sz w:val="20"/>
              </w:rPr>
              <w:t>31</w:t>
            </w:r>
          </w:p>
          <w:bookmarkEnd w:id="445"/>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жаңа есептік нөмір беруі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209" w:id="446"/>
          <w:p>
            <w:pPr>
              <w:spacing w:after="20"/>
              <w:ind w:left="20"/>
              <w:jc w:val="both"/>
            </w:pPr>
            <w:r>
              <w:rPr>
                <w:rFonts w:ascii="Times New Roman"/>
                <w:b w:val="false"/>
                <w:i w:val="false"/>
                <w:color w:val="000000"/>
                <w:sz w:val="20"/>
              </w:rPr>
              <w:t>
</w:t>
            </w:r>
            <w:r>
              <w:rPr>
                <w:rFonts w:ascii="Times New Roman"/>
                <w:b w:val="false"/>
                <w:i w:val="false"/>
                <w:color w:val="000000"/>
                <w:sz w:val="20"/>
              </w:rPr>
              <w:t>32</w:t>
            </w:r>
          </w:p>
          <w:bookmarkEnd w:id="446"/>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бағамдық айырма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215" w:id="447"/>
          <w:p>
            <w:pPr>
              <w:spacing w:after="20"/>
              <w:ind w:left="20"/>
              <w:jc w:val="both"/>
            </w:pPr>
            <w:r>
              <w:rPr>
                <w:rFonts w:ascii="Times New Roman"/>
                <w:b w:val="false"/>
                <w:i w:val="false"/>
                <w:color w:val="000000"/>
                <w:sz w:val="20"/>
              </w:rPr>
              <w:t>
</w:t>
            </w:r>
            <w:r>
              <w:rPr>
                <w:rFonts w:ascii="Times New Roman"/>
                <w:b w:val="false"/>
                <w:i w:val="false"/>
                <w:color w:val="000000"/>
                <w:sz w:val="20"/>
              </w:rPr>
              <w:t>33</w:t>
            </w:r>
          </w:p>
          <w:bookmarkEnd w:id="447"/>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баға өзгерістері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221" w:id="448"/>
          <w:p>
            <w:pPr>
              <w:spacing w:after="20"/>
              <w:ind w:left="20"/>
              <w:jc w:val="both"/>
            </w:pPr>
            <w:r>
              <w:rPr>
                <w:rFonts w:ascii="Times New Roman"/>
                <w:b w:val="false"/>
                <w:i w:val="false"/>
                <w:color w:val="000000"/>
                <w:sz w:val="20"/>
              </w:rPr>
              <w:t>
</w:t>
            </w:r>
            <w:r>
              <w:rPr>
                <w:rFonts w:ascii="Times New Roman"/>
                <w:b w:val="false"/>
                <w:i w:val="false"/>
                <w:color w:val="000000"/>
                <w:sz w:val="20"/>
              </w:rPr>
              <w:t>34</w:t>
            </w:r>
          </w:p>
          <w:bookmarkEnd w:id="448"/>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инвестициялау объектісін жою (-), қайта ұйымдастыру (+/-) кезінде есептен шығару</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227" w:id="449"/>
          <w:p>
            <w:pPr>
              <w:spacing w:after="20"/>
              <w:ind w:left="20"/>
              <w:jc w:val="both"/>
            </w:pPr>
            <w:r>
              <w:rPr>
                <w:rFonts w:ascii="Times New Roman"/>
                <w:b w:val="false"/>
                <w:i w:val="false"/>
                <w:color w:val="000000"/>
                <w:sz w:val="20"/>
              </w:rPr>
              <w:t>
</w:t>
            </w:r>
            <w:r>
              <w:rPr>
                <w:rFonts w:ascii="Times New Roman"/>
                <w:b w:val="false"/>
                <w:i w:val="false"/>
                <w:color w:val="000000"/>
                <w:sz w:val="20"/>
              </w:rPr>
              <w:t>36</w:t>
            </w:r>
          </w:p>
          <w:bookmarkEnd w:id="449"/>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резиденттің бейрезидентке (бейрезиденттің резидентке) қатысу үлесін сыйға тартуы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233" w:id="450"/>
          <w:p>
            <w:pPr>
              <w:spacing w:after="20"/>
              <w:ind w:left="20"/>
              <w:jc w:val="both"/>
            </w:pPr>
            <w:r>
              <w:rPr>
                <w:rFonts w:ascii="Times New Roman"/>
                <w:b w:val="false"/>
                <w:i w:val="false"/>
                <w:color w:val="000000"/>
                <w:sz w:val="20"/>
              </w:rPr>
              <w:t>
</w:t>
            </w:r>
            <w:r>
              <w:rPr>
                <w:rFonts w:ascii="Times New Roman"/>
                <w:b w:val="false"/>
                <w:i w:val="false"/>
                <w:color w:val="000000"/>
                <w:sz w:val="20"/>
              </w:rPr>
              <w:t>37</w:t>
            </w:r>
          </w:p>
          <w:bookmarkEnd w:id="450"/>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резиденттің бейрезидентке (бейрезиденттің резидентке) қатысу үлесін сатып алуы (+)/сатуы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239" w:id="451"/>
          <w:p>
            <w:pPr>
              <w:spacing w:after="20"/>
              <w:ind w:left="20"/>
              <w:jc w:val="both"/>
            </w:pPr>
            <w:r>
              <w:rPr>
                <w:rFonts w:ascii="Times New Roman"/>
                <w:b w:val="false"/>
                <w:i w:val="false"/>
                <w:color w:val="000000"/>
                <w:sz w:val="20"/>
              </w:rPr>
              <w:t>
</w:t>
            </w:r>
            <w:r>
              <w:rPr>
                <w:rFonts w:ascii="Times New Roman"/>
                <w:b w:val="false"/>
                <w:i w:val="false"/>
                <w:color w:val="000000"/>
                <w:sz w:val="20"/>
              </w:rPr>
              <w:t>38</w:t>
            </w:r>
          </w:p>
          <w:bookmarkEnd w:id="451"/>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басқалар (ашып жазу)</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245" w:id="452"/>
          <w:p>
            <w:pPr>
              <w:spacing w:after="20"/>
              <w:ind w:left="20"/>
              <w:jc w:val="both"/>
            </w:pPr>
            <w:r>
              <w:rPr>
                <w:rFonts w:ascii="Times New Roman"/>
                <w:b w:val="false"/>
                <w:i w:val="false"/>
                <w:color w:val="000000"/>
                <w:sz w:val="20"/>
              </w:rPr>
              <w:t>
</w:t>
            </w:r>
            <w:r>
              <w:rPr>
                <w:rFonts w:ascii="Times New Roman"/>
                <w:b w:val="false"/>
                <w:i w:val="false"/>
                <w:color w:val="000000"/>
                <w:sz w:val="20"/>
              </w:rPr>
              <w:t>39</w:t>
            </w:r>
          </w:p>
          <w:bookmarkEnd w:id="452"/>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Есепті кезеңнің соңындағы жинақталған құн ((10) + (20))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251" w:id="453"/>
          <w:p>
            <w:pPr>
              <w:spacing w:after="20"/>
              <w:ind w:left="20"/>
              <w:jc w:val="both"/>
            </w:pPr>
            <w:r>
              <w:rPr>
                <w:rFonts w:ascii="Times New Roman"/>
                <w:b w:val="false"/>
                <w:i w:val="false"/>
                <w:color w:val="000000"/>
                <w:sz w:val="20"/>
              </w:rPr>
              <w:t>
</w:t>
            </w:r>
            <w:r>
              <w:rPr>
                <w:rFonts w:ascii="Times New Roman"/>
                <w:b w:val="false"/>
                <w:i w:val="false"/>
                <w:color w:val="000000"/>
                <w:sz w:val="20"/>
              </w:rPr>
              <w:t>40</w:t>
            </w:r>
          </w:p>
          <w:bookmarkEnd w:id="453"/>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Инвестордың есепті кезеңнің соңындағы жарғылық капиталға үлесі,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257" w:id="454"/>
          <w:p>
            <w:pPr>
              <w:spacing w:after="20"/>
              <w:ind w:left="20"/>
              <w:jc w:val="both"/>
            </w:pPr>
            <w:r>
              <w:rPr>
                <w:rFonts w:ascii="Times New Roman"/>
                <w:b w:val="false"/>
                <w:i w:val="false"/>
                <w:color w:val="000000"/>
                <w:sz w:val="20"/>
              </w:rPr>
              <w:t>
</w:t>
            </w:r>
            <w:r>
              <w:rPr>
                <w:rFonts w:ascii="Times New Roman"/>
                <w:b w:val="false"/>
                <w:i w:val="false"/>
                <w:color w:val="000000"/>
                <w:sz w:val="20"/>
              </w:rPr>
              <w:t>41</w:t>
            </w:r>
          </w:p>
          <w:bookmarkEnd w:id="454"/>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Есепті кезеңде жарияланған дивидендтер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263" w:id="455"/>
          <w:p>
            <w:pPr>
              <w:spacing w:after="20"/>
              <w:ind w:left="20"/>
              <w:jc w:val="both"/>
            </w:pPr>
            <w:r>
              <w:rPr>
                <w:rFonts w:ascii="Times New Roman"/>
                <w:b w:val="false"/>
                <w:i w:val="false"/>
                <w:color w:val="000000"/>
                <w:sz w:val="20"/>
              </w:rPr>
              <w:t>
</w:t>
            </w:r>
            <w:r>
              <w:rPr>
                <w:rFonts w:ascii="Times New Roman"/>
                <w:b w:val="false"/>
                <w:i w:val="false"/>
                <w:color w:val="000000"/>
                <w:sz w:val="20"/>
              </w:rPr>
              <w:t>50</w:t>
            </w:r>
          </w:p>
          <w:bookmarkEnd w:id="455"/>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264" w:id="456"/>
          <w:p>
            <w:pPr>
              <w:spacing w:after="20"/>
              <w:ind w:left="20"/>
              <w:jc w:val="both"/>
            </w:pPr>
            <w:r>
              <w:rPr>
                <w:rFonts w:ascii="Times New Roman"/>
                <w:b w:val="false"/>
                <w:i w:val="false"/>
                <w:color w:val="000000"/>
                <w:sz w:val="20"/>
              </w:rPr>
              <w:t xml:space="preserve">
Есепті кезең үшін төленген (алынған) дивидендтер, төленген (төлеуге жататын) салықты қоса: </w:t>
            </w:r>
          </w:p>
          <w:bookmarkEnd w:id="456"/>
          <w:p>
            <w:pPr>
              <w:spacing w:after="20"/>
              <w:ind w:left="20"/>
              <w:jc w:val="both"/>
            </w:pPr>
            <w:r>
              <w:rPr>
                <w:rFonts w:ascii="Times New Roman"/>
                <w:b w:val="false"/>
                <w:i w:val="false"/>
                <w:color w:val="000000"/>
                <w:sz w:val="20"/>
              </w:rPr>
              <w:t>
((51)+(52)+(53)), оның ішінде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270" w:id="457"/>
          <w:p>
            <w:pPr>
              <w:spacing w:after="20"/>
              <w:ind w:left="20"/>
              <w:jc w:val="both"/>
            </w:pPr>
            <w:r>
              <w:rPr>
                <w:rFonts w:ascii="Times New Roman"/>
                <w:b w:val="false"/>
                <w:i w:val="false"/>
                <w:color w:val="000000"/>
                <w:sz w:val="20"/>
              </w:rPr>
              <w:t>
</w:t>
            </w:r>
            <w:r>
              <w:rPr>
                <w:rFonts w:ascii="Times New Roman"/>
                <w:b w:val="false"/>
                <w:i w:val="false"/>
                <w:color w:val="000000"/>
                <w:sz w:val="20"/>
              </w:rPr>
              <w:t>51</w:t>
            </w:r>
          </w:p>
          <w:bookmarkEnd w:id="457"/>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ақша түрінде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276" w:id="458"/>
          <w:p>
            <w:pPr>
              <w:spacing w:after="20"/>
              <w:ind w:left="20"/>
              <w:jc w:val="both"/>
            </w:pPr>
            <w:r>
              <w:rPr>
                <w:rFonts w:ascii="Times New Roman"/>
                <w:b w:val="false"/>
                <w:i w:val="false"/>
                <w:color w:val="000000"/>
                <w:sz w:val="20"/>
              </w:rPr>
              <w:t>
</w:t>
            </w:r>
            <w:r>
              <w:rPr>
                <w:rFonts w:ascii="Times New Roman"/>
                <w:b w:val="false"/>
                <w:i w:val="false"/>
                <w:color w:val="000000"/>
                <w:sz w:val="20"/>
              </w:rPr>
              <w:t>52</w:t>
            </w:r>
          </w:p>
          <w:bookmarkEnd w:id="458"/>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акциялар түрінде (қатысу үлесімен)</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282" w:id="459"/>
          <w:p>
            <w:pPr>
              <w:spacing w:after="20"/>
              <w:ind w:left="20"/>
              <w:jc w:val="both"/>
            </w:pPr>
            <w:r>
              <w:rPr>
                <w:rFonts w:ascii="Times New Roman"/>
                <w:b w:val="false"/>
                <w:i w:val="false"/>
                <w:color w:val="000000"/>
                <w:sz w:val="20"/>
              </w:rPr>
              <w:t>
</w:t>
            </w:r>
            <w:r>
              <w:rPr>
                <w:rFonts w:ascii="Times New Roman"/>
                <w:b w:val="false"/>
                <w:i w:val="false"/>
                <w:color w:val="000000"/>
                <w:sz w:val="20"/>
              </w:rPr>
              <w:t>53</w:t>
            </w:r>
          </w:p>
          <w:bookmarkEnd w:id="459"/>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өзге (ашып жазу)</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288" w:id="460"/>
          <w:p>
            <w:pPr>
              <w:spacing w:after="20"/>
              <w:ind w:left="20"/>
              <w:jc w:val="both"/>
            </w:pPr>
            <w:r>
              <w:rPr>
                <w:rFonts w:ascii="Times New Roman"/>
                <w:b w:val="false"/>
                <w:i w:val="false"/>
                <w:color w:val="000000"/>
                <w:sz w:val="20"/>
              </w:rPr>
              <w:t>
</w:t>
            </w:r>
            <w:r>
              <w:rPr>
                <w:rFonts w:ascii="Times New Roman"/>
                <w:b w:val="false"/>
                <w:i w:val="false"/>
                <w:color w:val="000000"/>
                <w:sz w:val="20"/>
              </w:rPr>
              <w:t>54</w:t>
            </w:r>
          </w:p>
          <w:bookmarkEnd w:id="460"/>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Төлем көзінен ұсталатын инвестордың табысынан табыс салығын төлеу бойынша есепті кезеңнің аяғындағы берешек</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294" w:id="461"/>
          <w:p>
            <w:pPr>
              <w:spacing w:after="20"/>
              <w:ind w:left="20"/>
              <w:jc w:val="both"/>
            </w:pPr>
            <w:r>
              <w:rPr>
                <w:rFonts w:ascii="Times New Roman"/>
                <w:b w:val="false"/>
                <w:i w:val="false"/>
                <w:color w:val="000000"/>
                <w:sz w:val="20"/>
              </w:rPr>
              <w:t>
</w:t>
            </w:r>
            <w:r>
              <w:rPr>
                <w:rFonts w:ascii="Times New Roman"/>
                <w:b w:val="false"/>
                <w:i w:val="false"/>
                <w:color w:val="000000"/>
                <w:sz w:val="20"/>
              </w:rPr>
              <w:t>Инвестициялау объектісінің акцияларды, қатысу үлестерін сатып алу (сату) бойынша есеп айырысулары туралы ақпарат</w:t>
            </w:r>
          </w:p>
          <w:bookmarkEnd w:id="461"/>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296" w:id="462"/>
          <w:p>
            <w:pPr>
              <w:spacing w:after="20"/>
              <w:ind w:left="20"/>
              <w:jc w:val="both"/>
            </w:pPr>
            <w:r>
              <w:rPr>
                <w:rFonts w:ascii="Times New Roman"/>
                <w:b w:val="false"/>
                <w:i w:val="false"/>
                <w:color w:val="000000"/>
                <w:sz w:val="20"/>
              </w:rPr>
              <w:t>
</w:t>
            </w:r>
            <w:r>
              <w:rPr>
                <w:rFonts w:ascii="Times New Roman"/>
                <w:b w:val="false"/>
                <w:i w:val="false"/>
                <w:color w:val="000000"/>
                <w:sz w:val="20"/>
              </w:rPr>
              <w:t>2-бөлік. Резиденттің бейрезидентке қоятын талаптары</w:t>
            </w:r>
          </w:p>
          <w:bookmarkEnd w:id="462"/>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298" w:id="463"/>
          <w:p>
            <w:pPr>
              <w:spacing w:after="20"/>
              <w:ind w:left="20"/>
              <w:jc w:val="both"/>
            </w:pPr>
            <w:r>
              <w:rPr>
                <w:rFonts w:ascii="Times New Roman"/>
                <w:b w:val="false"/>
                <w:i w:val="false"/>
                <w:color w:val="000000"/>
                <w:sz w:val="20"/>
              </w:rPr>
              <w:t>
</w:t>
            </w:r>
            <w:r>
              <w:rPr>
                <w:rFonts w:ascii="Times New Roman"/>
                <w:b w:val="false"/>
                <w:i w:val="false"/>
                <w:color w:val="000000"/>
                <w:sz w:val="20"/>
              </w:rPr>
              <w:t>60</w:t>
            </w:r>
          </w:p>
          <w:bookmarkEnd w:id="463"/>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Есепті кезеңнің басындағы бейрезиденттің резидент алдындағы берешегі</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302" w:id="464"/>
          <w:p>
            <w:pPr>
              <w:spacing w:after="20"/>
              <w:ind w:left="20"/>
              <w:jc w:val="both"/>
            </w:pPr>
            <w:r>
              <w:rPr>
                <w:rFonts w:ascii="Times New Roman"/>
                <w:b w:val="false"/>
                <w:i w:val="false"/>
                <w:color w:val="000000"/>
                <w:sz w:val="20"/>
              </w:rPr>
              <w:t>
</w:t>
            </w:r>
            <w:r>
              <w:rPr>
                <w:rFonts w:ascii="Times New Roman"/>
                <w:b w:val="false"/>
                <w:i w:val="false"/>
                <w:color w:val="000000"/>
                <w:sz w:val="20"/>
              </w:rPr>
              <w:t>61</w:t>
            </w:r>
          </w:p>
          <w:bookmarkEnd w:id="464"/>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Есепті кезеңде берешектің ұлғаюы, оның ішінде:</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306" w:id="465"/>
          <w:p>
            <w:pPr>
              <w:spacing w:after="20"/>
              <w:ind w:left="20"/>
              <w:jc w:val="both"/>
            </w:pPr>
            <w:r>
              <w:rPr>
                <w:rFonts w:ascii="Times New Roman"/>
                <w:b w:val="false"/>
                <w:i w:val="false"/>
                <w:color w:val="000000"/>
                <w:sz w:val="20"/>
              </w:rPr>
              <w:t>
</w:t>
            </w:r>
            <w:r>
              <w:rPr>
                <w:rFonts w:ascii="Times New Roman"/>
                <w:b w:val="false"/>
                <w:i w:val="false"/>
                <w:color w:val="000000"/>
                <w:sz w:val="20"/>
              </w:rPr>
              <w:t>61.1</w:t>
            </w:r>
          </w:p>
          <w:bookmarkEnd w:id="465"/>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резиденттің алдын ала ақы төлеуі (ақшалай/ақшалай емес түрде)</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310" w:id="466"/>
          <w:p>
            <w:pPr>
              <w:spacing w:after="20"/>
              <w:ind w:left="20"/>
              <w:jc w:val="both"/>
            </w:pPr>
            <w:r>
              <w:rPr>
                <w:rFonts w:ascii="Times New Roman"/>
                <w:b w:val="false"/>
                <w:i w:val="false"/>
                <w:color w:val="000000"/>
                <w:sz w:val="20"/>
              </w:rPr>
              <w:t>
</w:t>
            </w:r>
            <w:r>
              <w:rPr>
                <w:rFonts w:ascii="Times New Roman"/>
                <w:b w:val="false"/>
                <w:i w:val="false"/>
                <w:color w:val="000000"/>
                <w:sz w:val="20"/>
              </w:rPr>
              <w:t>61.2</w:t>
            </w:r>
          </w:p>
          <w:bookmarkEnd w:id="466"/>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төлем мерзімін кейінге қалдыра отырып инвестициялау объектісіне меншік құқығын бейрезидентке беру</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314" w:id="467"/>
          <w:p>
            <w:pPr>
              <w:spacing w:after="20"/>
              <w:ind w:left="20"/>
              <w:jc w:val="both"/>
            </w:pPr>
            <w:r>
              <w:rPr>
                <w:rFonts w:ascii="Times New Roman"/>
                <w:b w:val="false"/>
                <w:i w:val="false"/>
                <w:color w:val="000000"/>
                <w:sz w:val="20"/>
              </w:rPr>
              <w:t>
</w:t>
            </w:r>
            <w:r>
              <w:rPr>
                <w:rFonts w:ascii="Times New Roman"/>
                <w:b w:val="false"/>
                <w:i w:val="false"/>
                <w:color w:val="000000"/>
                <w:sz w:val="20"/>
              </w:rPr>
              <w:t>62</w:t>
            </w:r>
          </w:p>
          <w:bookmarkEnd w:id="467"/>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Есепті кезеңде берешекті өтеу, оның ішінде:</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318" w:id="468"/>
          <w:p>
            <w:pPr>
              <w:spacing w:after="20"/>
              <w:ind w:left="20"/>
              <w:jc w:val="both"/>
            </w:pPr>
            <w:r>
              <w:rPr>
                <w:rFonts w:ascii="Times New Roman"/>
                <w:b w:val="false"/>
                <w:i w:val="false"/>
                <w:color w:val="000000"/>
                <w:sz w:val="20"/>
              </w:rPr>
              <w:t>
</w:t>
            </w:r>
            <w:r>
              <w:rPr>
                <w:rFonts w:ascii="Times New Roman"/>
                <w:b w:val="false"/>
                <w:i w:val="false"/>
                <w:color w:val="000000"/>
                <w:sz w:val="20"/>
              </w:rPr>
              <w:t>62.1</w:t>
            </w:r>
          </w:p>
          <w:bookmarkEnd w:id="468"/>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инвестициялау объектісіне меншік құқығының резидентке өтуі</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322" w:id="469"/>
          <w:p>
            <w:pPr>
              <w:spacing w:after="20"/>
              <w:ind w:left="20"/>
              <w:jc w:val="both"/>
            </w:pPr>
            <w:r>
              <w:rPr>
                <w:rFonts w:ascii="Times New Roman"/>
                <w:b w:val="false"/>
                <w:i w:val="false"/>
                <w:color w:val="000000"/>
                <w:sz w:val="20"/>
              </w:rPr>
              <w:t>
</w:t>
            </w:r>
            <w:r>
              <w:rPr>
                <w:rFonts w:ascii="Times New Roman"/>
                <w:b w:val="false"/>
                <w:i w:val="false"/>
                <w:color w:val="000000"/>
                <w:sz w:val="20"/>
              </w:rPr>
              <w:t>62.2</w:t>
            </w:r>
          </w:p>
          <w:bookmarkEnd w:id="469"/>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бейрезиденттің ақы төлеуі (ақшалай/ақшалай емес түрде)</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326" w:id="470"/>
          <w:p>
            <w:pPr>
              <w:spacing w:after="20"/>
              <w:ind w:left="20"/>
              <w:jc w:val="both"/>
            </w:pPr>
            <w:r>
              <w:rPr>
                <w:rFonts w:ascii="Times New Roman"/>
                <w:b w:val="false"/>
                <w:i w:val="false"/>
                <w:color w:val="000000"/>
                <w:sz w:val="20"/>
              </w:rPr>
              <w:t>
</w:t>
            </w:r>
            <w:r>
              <w:rPr>
                <w:rFonts w:ascii="Times New Roman"/>
                <w:b w:val="false"/>
                <w:i w:val="false"/>
                <w:color w:val="000000"/>
                <w:sz w:val="20"/>
              </w:rPr>
              <w:t>63</w:t>
            </w:r>
          </w:p>
          <w:bookmarkEnd w:id="470"/>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Есепті кезеңдегі берешек бойынша басқа да өзгерістер (ашып жазу)</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330" w:id="471"/>
          <w:p>
            <w:pPr>
              <w:spacing w:after="20"/>
              <w:ind w:left="20"/>
              <w:jc w:val="both"/>
            </w:pPr>
            <w:r>
              <w:rPr>
                <w:rFonts w:ascii="Times New Roman"/>
                <w:b w:val="false"/>
                <w:i w:val="false"/>
                <w:color w:val="000000"/>
                <w:sz w:val="20"/>
              </w:rPr>
              <w:t>
</w:t>
            </w:r>
            <w:r>
              <w:rPr>
                <w:rFonts w:ascii="Times New Roman"/>
                <w:b w:val="false"/>
                <w:i w:val="false"/>
                <w:color w:val="000000"/>
                <w:sz w:val="20"/>
              </w:rPr>
              <w:t>64</w:t>
            </w:r>
          </w:p>
          <w:bookmarkEnd w:id="471"/>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Есепті кезеңнің аяғындағы бейрезиденттің резидент алдындағы берешегі (= (60) + (61) - (62) + (63)) </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334" w:id="472"/>
          <w:p>
            <w:pPr>
              <w:spacing w:after="20"/>
              <w:ind w:left="20"/>
              <w:jc w:val="both"/>
            </w:pPr>
            <w:r>
              <w:rPr>
                <w:rFonts w:ascii="Times New Roman"/>
                <w:b w:val="false"/>
                <w:i w:val="false"/>
                <w:color w:val="000000"/>
                <w:sz w:val="20"/>
              </w:rPr>
              <w:t>
</w:t>
            </w:r>
            <w:r>
              <w:rPr>
                <w:rFonts w:ascii="Times New Roman"/>
                <w:b w:val="false"/>
                <w:i w:val="false"/>
                <w:color w:val="000000"/>
                <w:sz w:val="20"/>
              </w:rPr>
              <w:t>3-бөлік. Резиденттің бейрезидент алдындағы міндеттемелері</w:t>
            </w:r>
          </w:p>
          <w:bookmarkEnd w:id="472"/>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336" w:id="473"/>
          <w:p>
            <w:pPr>
              <w:spacing w:after="20"/>
              <w:ind w:left="20"/>
              <w:jc w:val="both"/>
            </w:pPr>
            <w:r>
              <w:rPr>
                <w:rFonts w:ascii="Times New Roman"/>
                <w:b w:val="false"/>
                <w:i w:val="false"/>
                <w:color w:val="000000"/>
                <w:sz w:val="20"/>
              </w:rPr>
              <w:t>
</w:t>
            </w:r>
            <w:r>
              <w:rPr>
                <w:rFonts w:ascii="Times New Roman"/>
                <w:b w:val="false"/>
                <w:i w:val="false"/>
                <w:color w:val="000000"/>
                <w:sz w:val="20"/>
              </w:rPr>
              <w:t>70</w:t>
            </w:r>
          </w:p>
          <w:bookmarkEnd w:id="473"/>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Есепті кезеңнің басындағы резиденттің бейрезидент алдындағы берешегі</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340" w:id="474"/>
          <w:p>
            <w:pPr>
              <w:spacing w:after="20"/>
              <w:ind w:left="20"/>
              <w:jc w:val="both"/>
            </w:pPr>
            <w:r>
              <w:rPr>
                <w:rFonts w:ascii="Times New Roman"/>
                <w:b w:val="false"/>
                <w:i w:val="false"/>
                <w:color w:val="000000"/>
                <w:sz w:val="20"/>
              </w:rPr>
              <w:t>
</w:t>
            </w:r>
            <w:r>
              <w:rPr>
                <w:rFonts w:ascii="Times New Roman"/>
                <w:b w:val="false"/>
                <w:i w:val="false"/>
                <w:color w:val="000000"/>
                <w:sz w:val="20"/>
              </w:rPr>
              <w:t>71</w:t>
            </w:r>
          </w:p>
          <w:bookmarkEnd w:id="474"/>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Есепті кезеңде берешектің ұлғаюы, оның ішінде:</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344" w:id="475"/>
          <w:p>
            <w:pPr>
              <w:spacing w:after="20"/>
              <w:ind w:left="20"/>
              <w:jc w:val="both"/>
            </w:pPr>
            <w:r>
              <w:rPr>
                <w:rFonts w:ascii="Times New Roman"/>
                <w:b w:val="false"/>
                <w:i w:val="false"/>
                <w:color w:val="000000"/>
                <w:sz w:val="20"/>
              </w:rPr>
              <w:t>
</w:t>
            </w:r>
            <w:r>
              <w:rPr>
                <w:rFonts w:ascii="Times New Roman"/>
                <w:b w:val="false"/>
                <w:i w:val="false"/>
                <w:color w:val="000000"/>
                <w:sz w:val="20"/>
              </w:rPr>
              <w:t>71.1</w:t>
            </w:r>
          </w:p>
          <w:bookmarkEnd w:id="475"/>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бейрезиденттің алдын ала ақы төлеуі (ақшалай/ақшалай емес түрде)</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348" w:id="476"/>
          <w:p>
            <w:pPr>
              <w:spacing w:after="20"/>
              <w:ind w:left="20"/>
              <w:jc w:val="both"/>
            </w:pPr>
            <w:r>
              <w:rPr>
                <w:rFonts w:ascii="Times New Roman"/>
                <w:b w:val="false"/>
                <w:i w:val="false"/>
                <w:color w:val="000000"/>
                <w:sz w:val="20"/>
              </w:rPr>
              <w:t>
</w:t>
            </w:r>
            <w:r>
              <w:rPr>
                <w:rFonts w:ascii="Times New Roman"/>
                <w:b w:val="false"/>
                <w:i w:val="false"/>
                <w:color w:val="000000"/>
                <w:sz w:val="20"/>
              </w:rPr>
              <w:t>71.2</w:t>
            </w:r>
          </w:p>
          <w:bookmarkEnd w:id="476"/>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төлем мерзімін кейінге қалдыра отырып инвестициялау объектісіне меншік құқығын резидентке беру</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352" w:id="477"/>
          <w:p>
            <w:pPr>
              <w:spacing w:after="20"/>
              <w:ind w:left="20"/>
              <w:jc w:val="both"/>
            </w:pPr>
            <w:r>
              <w:rPr>
                <w:rFonts w:ascii="Times New Roman"/>
                <w:b w:val="false"/>
                <w:i w:val="false"/>
                <w:color w:val="000000"/>
                <w:sz w:val="20"/>
              </w:rPr>
              <w:t>
</w:t>
            </w:r>
            <w:r>
              <w:rPr>
                <w:rFonts w:ascii="Times New Roman"/>
                <w:b w:val="false"/>
                <w:i w:val="false"/>
                <w:color w:val="000000"/>
                <w:sz w:val="20"/>
              </w:rPr>
              <w:t>72</w:t>
            </w:r>
          </w:p>
          <w:bookmarkEnd w:id="477"/>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Есепті кезеңде берешекті өтеу, оның ішінде:</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356" w:id="478"/>
          <w:p>
            <w:pPr>
              <w:spacing w:after="20"/>
              <w:ind w:left="20"/>
              <w:jc w:val="both"/>
            </w:pPr>
            <w:r>
              <w:rPr>
                <w:rFonts w:ascii="Times New Roman"/>
                <w:b w:val="false"/>
                <w:i w:val="false"/>
                <w:color w:val="000000"/>
                <w:sz w:val="20"/>
              </w:rPr>
              <w:t>
</w:t>
            </w:r>
            <w:r>
              <w:rPr>
                <w:rFonts w:ascii="Times New Roman"/>
                <w:b w:val="false"/>
                <w:i w:val="false"/>
                <w:color w:val="000000"/>
                <w:sz w:val="20"/>
              </w:rPr>
              <w:t>72.1</w:t>
            </w:r>
          </w:p>
          <w:bookmarkEnd w:id="478"/>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инвестициялау объектісіне меншік құқығының бейрезидентке өтуі</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360" w:id="479"/>
          <w:p>
            <w:pPr>
              <w:spacing w:after="20"/>
              <w:ind w:left="20"/>
              <w:jc w:val="both"/>
            </w:pPr>
            <w:r>
              <w:rPr>
                <w:rFonts w:ascii="Times New Roman"/>
                <w:b w:val="false"/>
                <w:i w:val="false"/>
                <w:color w:val="000000"/>
                <w:sz w:val="20"/>
              </w:rPr>
              <w:t>
</w:t>
            </w:r>
            <w:r>
              <w:rPr>
                <w:rFonts w:ascii="Times New Roman"/>
                <w:b w:val="false"/>
                <w:i w:val="false"/>
                <w:color w:val="000000"/>
                <w:sz w:val="20"/>
              </w:rPr>
              <w:t>72.2</w:t>
            </w:r>
          </w:p>
          <w:bookmarkEnd w:id="479"/>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резиденттің ақы төлеуі (ақшалай/ақшалай емес түрде) </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364" w:id="480"/>
          <w:p>
            <w:pPr>
              <w:spacing w:after="20"/>
              <w:ind w:left="20"/>
              <w:jc w:val="both"/>
            </w:pPr>
            <w:r>
              <w:rPr>
                <w:rFonts w:ascii="Times New Roman"/>
                <w:b w:val="false"/>
                <w:i w:val="false"/>
                <w:color w:val="000000"/>
                <w:sz w:val="20"/>
              </w:rPr>
              <w:t>
</w:t>
            </w:r>
            <w:r>
              <w:rPr>
                <w:rFonts w:ascii="Times New Roman"/>
                <w:b w:val="false"/>
                <w:i w:val="false"/>
                <w:color w:val="000000"/>
                <w:sz w:val="20"/>
              </w:rPr>
              <w:t>73</w:t>
            </w:r>
          </w:p>
          <w:bookmarkEnd w:id="480"/>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Есепті кезеңдегі берешек бойынша басқа да өзгерістер (ашып жазу)</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368" w:id="481"/>
          <w:p>
            <w:pPr>
              <w:spacing w:after="20"/>
              <w:ind w:left="20"/>
              <w:jc w:val="both"/>
            </w:pPr>
            <w:r>
              <w:rPr>
                <w:rFonts w:ascii="Times New Roman"/>
                <w:b w:val="false"/>
                <w:i w:val="false"/>
                <w:color w:val="000000"/>
                <w:sz w:val="20"/>
              </w:rPr>
              <w:t>
</w:t>
            </w:r>
            <w:r>
              <w:rPr>
                <w:rFonts w:ascii="Times New Roman"/>
                <w:b w:val="false"/>
                <w:i w:val="false"/>
                <w:color w:val="000000"/>
                <w:sz w:val="20"/>
              </w:rPr>
              <w:t>74</w:t>
            </w:r>
          </w:p>
          <w:bookmarkEnd w:id="481"/>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Есепті кезеңнің аяғындағы резиденттің бейрезидент алдындағы берешегі (= (70) + (71) - (72) + (73)) </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1372" w:id="482"/>
    <w:p>
      <w:pPr>
        <w:spacing w:after="0"/>
        <w:ind w:left="0"/>
        <w:jc w:val="both"/>
      </w:pPr>
      <w:r>
        <w:rPr>
          <w:rFonts w:ascii="Times New Roman"/>
          <w:b w:val="false"/>
          <w:i w:val="false"/>
          <w:color w:val="000000"/>
          <w:sz w:val="28"/>
        </w:rPr>
        <w:t>
      Ескертпе ___________________________________________________________</w:t>
      </w:r>
    </w:p>
    <w:bookmarkEnd w:id="482"/>
    <w:bookmarkStart w:name="z1373" w:id="483"/>
    <w:p>
      <w:pPr>
        <w:spacing w:after="0"/>
        <w:ind w:left="0"/>
        <w:jc w:val="both"/>
      </w:pPr>
      <w:r>
        <w:rPr>
          <w:rFonts w:ascii="Times New Roman"/>
          <w:b w:val="false"/>
          <w:i w:val="false"/>
          <w:color w:val="000000"/>
          <w:sz w:val="28"/>
        </w:rPr>
        <w:t>
      ____________________________________________________________________</w:t>
      </w:r>
    </w:p>
    <w:bookmarkEnd w:id="483"/>
    <w:bookmarkStart w:name="z1374" w:id="484"/>
    <w:p>
      <w:pPr>
        <w:spacing w:after="0"/>
        <w:ind w:left="0"/>
        <w:jc w:val="both"/>
      </w:pPr>
      <w:r>
        <w:rPr>
          <w:rFonts w:ascii="Times New Roman"/>
          <w:b w:val="false"/>
          <w:i w:val="false"/>
          <w:color w:val="000000"/>
          <w:sz w:val="28"/>
        </w:rPr>
        <w:t>
      ____________________________________________________________________</w:t>
      </w:r>
    </w:p>
    <w:bookmarkEnd w:id="484"/>
    <w:bookmarkStart w:name="z1375" w:id="485"/>
    <w:p>
      <w:pPr>
        <w:spacing w:after="0"/>
        <w:ind w:left="0"/>
        <w:jc w:val="both"/>
      </w:pPr>
      <w:r>
        <w:rPr>
          <w:rFonts w:ascii="Times New Roman"/>
          <w:b w:val="false"/>
          <w:i w:val="false"/>
          <w:color w:val="000000"/>
          <w:sz w:val="28"/>
        </w:rPr>
        <w:t>
      Резидент ____________________________________________________________</w:t>
      </w:r>
    </w:p>
    <w:bookmarkEnd w:id="485"/>
    <w:bookmarkStart w:name="z1376" w:id="486"/>
    <w:p>
      <w:pPr>
        <w:spacing w:after="0"/>
        <w:ind w:left="0"/>
        <w:jc w:val="both"/>
      </w:pPr>
      <w:r>
        <w:rPr>
          <w:rFonts w:ascii="Times New Roman"/>
          <w:b w:val="false"/>
          <w:i w:val="false"/>
          <w:color w:val="000000"/>
          <w:sz w:val="28"/>
        </w:rPr>
        <w:t>
      ____________________________________________________________________</w:t>
      </w:r>
    </w:p>
    <w:bookmarkEnd w:id="486"/>
    <w:bookmarkStart w:name="z1377" w:id="487"/>
    <w:p>
      <w:pPr>
        <w:spacing w:after="0"/>
        <w:ind w:left="0"/>
        <w:jc w:val="both"/>
      </w:pPr>
      <w:r>
        <w:rPr>
          <w:rFonts w:ascii="Times New Roman"/>
          <w:b w:val="false"/>
          <w:i w:val="false"/>
          <w:color w:val="000000"/>
          <w:sz w:val="28"/>
        </w:rPr>
        <w:t>
      (жеке тұлғаның тегі, аты, әкесінің аты (ол болған жағдайда), заңды тұлғаның атауы)</w:t>
      </w:r>
    </w:p>
    <w:bookmarkEnd w:id="487"/>
    <w:bookmarkStart w:name="z1378" w:id="488"/>
    <w:p>
      <w:pPr>
        <w:spacing w:after="0"/>
        <w:ind w:left="0"/>
        <w:jc w:val="both"/>
      </w:pPr>
      <w:r>
        <w:rPr>
          <w:rFonts w:ascii="Times New Roman"/>
          <w:b w:val="false"/>
          <w:i w:val="false"/>
          <w:color w:val="000000"/>
          <w:sz w:val="28"/>
        </w:rPr>
        <w:t>
      Мекенжайы _________________________________________________________</w:t>
      </w:r>
    </w:p>
    <w:bookmarkEnd w:id="488"/>
    <w:bookmarkStart w:name="z1379" w:id="489"/>
    <w:p>
      <w:pPr>
        <w:spacing w:after="0"/>
        <w:ind w:left="0"/>
        <w:jc w:val="both"/>
      </w:pPr>
      <w:r>
        <w:rPr>
          <w:rFonts w:ascii="Times New Roman"/>
          <w:b w:val="false"/>
          <w:i w:val="false"/>
          <w:color w:val="000000"/>
          <w:sz w:val="28"/>
        </w:rPr>
        <w:t>
      ____________________________________________________________________</w:t>
      </w:r>
    </w:p>
    <w:bookmarkEnd w:id="489"/>
    <w:bookmarkStart w:name="z1380" w:id="490"/>
    <w:p>
      <w:pPr>
        <w:spacing w:after="0"/>
        <w:ind w:left="0"/>
        <w:jc w:val="both"/>
      </w:pPr>
      <w:r>
        <w:rPr>
          <w:rFonts w:ascii="Times New Roman"/>
          <w:b w:val="false"/>
          <w:i w:val="false"/>
          <w:color w:val="000000"/>
          <w:sz w:val="28"/>
        </w:rPr>
        <w:t>
      Телефоны ___________________________________________________________</w:t>
      </w:r>
    </w:p>
    <w:bookmarkEnd w:id="490"/>
    <w:bookmarkStart w:name="z1381" w:id="491"/>
    <w:p>
      <w:pPr>
        <w:spacing w:after="0"/>
        <w:ind w:left="0"/>
        <w:jc w:val="both"/>
      </w:pPr>
      <w:r>
        <w:rPr>
          <w:rFonts w:ascii="Times New Roman"/>
          <w:b w:val="false"/>
          <w:i w:val="false"/>
          <w:color w:val="000000"/>
          <w:sz w:val="28"/>
        </w:rPr>
        <w:t>
      Электрондық пошта мекенжайы ________________________________________</w:t>
      </w:r>
    </w:p>
    <w:bookmarkEnd w:id="491"/>
    <w:bookmarkStart w:name="z1382" w:id="492"/>
    <w:p>
      <w:pPr>
        <w:spacing w:after="0"/>
        <w:ind w:left="0"/>
        <w:jc w:val="both"/>
      </w:pPr>
      <w:r>
        <w:rPr>
          <w:rFonts w:ascii="Times New Roman"/>
          <w:b w:val="false"/>
          <w:i w:val="false"/>
          <w:color w:val="000000"/>
          <w:sz w:val="28"/>
        </w:rPr>
        <w:t>
      Орындаушы _________________________________________________________</w:t>
      </w:r>
    </w:p>
    <w:bookmarkEnd w:id="492"/>
    <w:bookmarkStart w:name="z1383" w:id="493"/>
    <w:p>
      <w:pPr>
        <w:spacing w:after="0"/>
        <w:ind w:left="0"/>
        <w:jc w:val="both"/>
      </w:pPr>
      <w:r>
        <w:rPr>
          <w:rFonts w:ascii="Times New Roman"/>
          <w:b w:val="false"/>
          <w:i w:val="false"/>
          <w:color w:val="000000"/>
          <w:sz w:val="28"/>
        </w:rPr>
        <w:t>
      ____________________________________________________ ________________</w:t>
      </w:r>
    </w:p>
    <w:bookmarkEnd w:id="493"/>
    <w:bookmarkStart w:name="z1384" w:id="494"/>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494"/>
    <w:bookmarkStart w:name="z1385" w:id="495"/>
    <w:p>
      <w:pPr>
        <w:spacing w:after="0"/>
        <w:ind w:left="0"/>
        <w:jc w:val="both"/>
      </w:pPr>
      <w:r>
        <w:rPr>
          <w:rFonts w:ascii="Times New Roman"/>
          <w:b w:val="false"/>
          <w:i w:val="false"/>
          <w:color w:val="000000"/>
          <w:sz w:val="28"/>
        </w:rPr>
        <w:t>
      Басшы немесе есепке қол қоюға уәкілетті адам</w:t>
      </w:r>
    </w:p>
    <w:bookmarkEnd w:id="495"/>
    <w:bookmarkStart w:name="z1386" w:id="496"/>
    <w:p>
      <w:pPr>
        <w:spacing w:after="0"/>
        <w:ind w:left="0"/>
        <w:jc w:val="both"/>
      </w:pPr>
      <w:r>
        <w:rPr>
          <w:rFonts w:ascii="Times New Roman"/>
          <w:b w:val="false"/>
          <w:i w:val="false"/>
          <w:color w:val="000000"/>
          <w:sz w:val="28"/>
        </w:rPr>
        <w:t>
      ____________________________________________________ ________________</w:t>
      </w:r>
    </w:p>
    <w:bookmarkEnd w:id="496"/>
    <w:bookmarkStart w:name="z1387" w:id="497"/>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497"/>
    <w:bookmarkStart w:name="z1388" w:id="498"/>
    <w:p>
      <w:pPr>
        <w:spacing w:after="0"/>
        <w:ind w:left="0"/>
        <w:jc w:val="both"/>
      </w:pPr>
      <w:r>
        <w:rPr>
          <w:rFonts w:ascii="Times New Roman"/>
          <w:b w:val="false"/>
          <w:i w:val="false"/>
          <w:color w:val="000000"/>
          <w:sz w:val="28"/>
        </w:rPr>
        <w:t>
      Есепке қол қойылған күн 20___ жылғы "____" ______________</w:t>
      </w:r>
    </w:p>
    <w:bookmarkEnd w:id="498"/>
    <w:bookmarkStart w:name="z1389" w:id="499"/>
    <w:p>
      <w:pPr>
        <w:spacing w:after="0"/>
        <w:ind w:left="0"/>
        <w:jc w:val="both"/>
      </w:pPr>
      <w:r>
        <w:rPr>
          <w:rFonts w:ascii="Times New Roman"/>
          <w:b w:val="false"/>
          <w:i w:val="false"/>
          <w:color w:val="000000"/>
          <w:sz w:val="28"/>
        </w:rPr>
        <w:t>
      Ескертпе: нысан "Инвестициялау объектісінің капиталына қатысу туралы есеп" әкімшілік деректерді өтеусіз негізде жинауға арналған нысанын толтыру бойынша түсіндірмеге сәйкес толтырылады.</w:t>
      </w:r>
    </w:p>
    <w:bookmarkEnd w:id="499"/>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"Инвестициялау объектісінің</w:t>
            </w:r>
            <w:r>
              <w:br/>
            </w:r>
            <w:r>
              <w:rPr>
                <w:rFonts w:ascii="Times New Roman"/>
                <w:b w:val="false"/>
                <w:i w:val="false"/>
                <w:color w:val="000000"/>
                <w:sz w:val="20"/>
              </w:rPr>
              <w:t>капиталына қатысу туралы</w:t>
            </w:r>
            <w:r>
              <w:br/>
            </w:r>
            <w:r>
              <w:rPr>
                <w:rFonts w:ascii="Times New Roman"/>
                <w:b w:val="false"/>
                <w:i w:val="false"/>
                <w:color w:val="000000"/>
                <w:sz w:val="20"/>
              </w:rPr>
              <w:t>есеп" әкімшілік деректерді</w:t>
            </w:r>
            <w:r>
              <w:br/>
            </w:r>
            <w:r>
              <w:rPr>
                <w:rFonts w:ascii="Times New Roman"/>
                <w:b w:val="false"/>
                <w:i w:val="false"/>
                <w:color w:val="000000"/>
                <w:sz w:val="20"/>
              </w:rPr>
              <w:t>өтеусіз негізде жинауға арналған</w:t>
            </w:r>
            <w:r>
              <w:br/>
            </w:r>
            <w:r>
              <w:rPr>
                <w:rFonts w:ascii="Times New Roman"/>
                <w:b w:val="false"/>
                <w:i w:val="false"/>
                <w:color w:val="000000"/>
                <w:sz w:val="20"/>
              </w:rPr>
              <w:t>нысанына қосымша</w:t>
            </w:r>
          </w:p>
        </w:tc>
      </w:tr>
    </w:tbl>
    <w:bookmarkStart w:name="z1391" w:id="500"/>
    <w:p>
      <w:pPr>
        <w:spacing w:after="0"/>
        <w:ind w:left="0"/>
        <w:jc w:val="left"/>
      </w:pPr>
      <w:r>
        <w:rPr>
          <w:rFonts w:ascii="Times New Roman"/>
          <w:b/>
          <w:i w:val="false"/>
          <w:color w:val="000000"/>
        </w:rPr>
        <w:t xml:space="preserve"> Инвестициялау объектісінің капиталына қатысу туралы есеп (индексі - ПР-И/Г-3, кезеңділігі - тоқсан сайын)</w:t>
      </w:r>
    </w:p>
    <w:bookmarkEnd w:id="500"/>
    <w:bookmarkStart w:name="z1392" w:id="501"/>
    <w:p>
      <w:pPr>
        <w:spacing w:after="0"/>
        <w:ind w:left="0"/>
        <w:jc w:val="left"/>
      </w:pPr>
      <w:r>
        <w:rPr>
          <w:rFonts w:ascii="Times New Roman"/>
          <w:b/>
          <w:i w:val="false"/>
          <w:color w:val="000000"/>
        </w:rPr>
        <w:t xml:space="preserve"> әкімшілік деректерді өтеусіз негізде жинауға арналған нысанын толтыру бойынша түсіндірме</w:t>
      </w:r>
    </w:p>
    <w:bookmarkEnd w:id="501"/>
    <w:bookmarkStart w:name="z1393" w:id="502"/>
    <w:p>
      <w:pPr>
        <w:spacing w:after="0"/>
        <w:ind w:left="0"/>
        <w:jc w:val="left"/>
      </w:pPr>
      <w:r>
        <w:rPr>
          <w:rFonts w:ascii="Times New Roman"/>
          <w:b/>
          <w:i w:val="false"/>
          <w:color w:val="000000"/>
        </w:rPr>
        <w:t xml:space="preserve"> 1-тарау. Жалпы ережелер</w:t>
      </w:r>
    </w:p>
    <w:bookmarkEnd w:id="502"/>
    <w:bookmarkStart w:name="z1394" w:id="503"/>
    <w:p>
      <w:pPr>
        <w:spacing w:after="0"/>
        <w:ind w:left="0"/>
        <w:jc w:val="both"/>
      </w:pPr>
      <w:r>
        <w:rPr>
          <w:rFonts w:ascii="Times New Roman"/>
          <w:b w:val="false"/>
          <w:i w:val="false"/>
          <w:color w:val="000000"/>
          <w:sz w:val="28"/>
        </w:rPr>
        <w:t>
      1. Осы түсіндірмеде "Инвестициялау объектісінің капиталына қатысу туралы есеп" әкімшілік деректерді өтеусіз негізде жинауға арналған нысанын (бұдан әрі – Нысан) толтыру бойынша бірыңғай талаптар айқындалады.</w:t>
      </w:r>
    </w:p>
    <w:bookmarkEnd w:id="503"/>
    <w:bookmarkStart w:name="z1395" w:id="504"/>
    <w:p>
      <w:pPr>
        <w:spacing w:after="0"/>
        <w:ind w:left="0"/>
        <w:jc w:val="both"/>
      </w:pPr>
      <w:r>
        <w:rPr>
          <w:rFonts w:ascii="Times New Roman"/>
          <w:b w:val="false"/>
          <w:i w:val="false"/>
          <w:color w:val="000000"/>
          <w:sz w:val="28"/>
        </w:rPr>
        <w:t>
      2. Нысанды Қазақстан Республикасының резиденттері есептін нөмірі берілген инвестициялау объектісінің капиталына қатысудың валюталық шарттары бойынша тоқсан сайын ұсынады.</w:t>
      </w:r>
    </w:p>
    <w:bookmarkEnd w:id="504"/>
    <w:bookmarkStart w:name="z1396" w:id="505"/>
    <w:p>
      <w:pPr>
        <w:spacing w:after="0"/>
        <w:ind w:left="0"/>
        <w:jc w:val="both"/>
      </w:pPr>
      <w:r>
        <w:rPr>
          <w:rFonts w:ascii="Times New Roman"/>
          <w:b w:val="false"/>
          <w:i w:val="false"/>
          <w:color w:val="000000"/>
          <w:sz w:val="28"/>
        </w:rPr>
        <w:t>
      3. Нысанға басшы немесе есепке қол қоюға уәкілетті адам (заңды тұлғалар үшін) және орындаушы қол қояды.</w:t>
      </w:r>
    </w:p>
    <w:bookmarkEnd w:id="505"/>
    <w:bookmarkStart w:name="z1397" w:id="506"/>
    <w:p>
      <w:pPr>
        <w:spacing w:after="0"/>
        <w:ind w:left="0"/>
        <w:jc w:val="left"/>
      </w:pPr>
      <w:r>
        <w:rPr>
          <w:rFonts w:ascii="Times New Roman"/>
          <w:b/>
          <w:i w:val="false"/>
          <w:color w:val="000000"/>
        </w:rPr>
        <w:t xml:space="preserve"> 2-тарау. Нысанды толтыру</w:t>
      </w:r>
    </w:p>
    <w:bookmarkEnd w:id="506"/>
    <w:bookmarkStart w:name="z1398" w:id="507"/>
    <w:p>
      <w:pPr>
        <w:spacing w:after="0"/>
        <w:ind w:left="0"/>
        <w:jc w:val="both"/>
      </w:pPr>
      <w:r>
        <w:rPr>
          <w:rFonts w:ascii="Times New Roman"/>
          <w:b w:val="false"/>
          <w:i w:val="false"/>
          <w:color w:val="000000"/>
          <w:sz w:val="28"/>
        </w:rPr>
        <w:t>
      4. Нысанды толтыру мақсаты үшін мынадай ұғымдар пайдаланылады:</w:t>
      </w:r>
    </w:p>
    <w:bookmarkEnd w:id="507"/>
    <w:bookmarkStart w:name="z1399" w:id="508"/>
    <w:p>
      <w:pPr>
        <w:spacing w:after="0"/>
        <w:ind w:left="0"/>
        <w:jc w:val="both"/>
      </w:pPr>
      <w:r>
        <w:rPr>
          <w:rFonts w:ascii="Times New Roman"/>
          <w:b w:val="false"/>
          <w:i w:val="false"/>
          <w:color w:val="000000"/>
          <w:sz w:val="28"/>
        </w:rPr>
        <w:t>
      1) инвестициялау объектісі - акциялары, қатысу үлестері, пайлары сатып алынатын (сатып алынған) заңды тұлға, инвестициялық пай қоры, сондай-ақ мүлігіне мүліктік жарна енгізілетін (енгізілген) заңды тұлға, жай серіктестік, консорциум. Депозитарлық қолхаттармен операциялар жүзеге асырылған жағдайда инвестициялау объектісі олардың базалық активі болып табылатын бағалы қағаз эмитенті болып табылады;</w:t>
      </w:r>
    </w:p>
    <w:bookmarkEnd w:id="508"/>
    <w:bookmarkStart w:name="z1400" w:id="509"/>
    <w:p>
      <w:pPr>
        <w:spacing w:after="0"/>
        <w:ind w:left="0"/>
        <w:jc w:val="both"/>
      </w:pPr>
      <w:r>
        <w:rPr>
          <w:rFonts w:ascii="Times New Roman"/>
          <w:b w:val="false"/>
          <w:i w:val="false"/>
          <w:color w:val="000000"/>
          <w:sz w:val="28"/>
        </w:rPr>
        <w:t>
      2) инвестор - инвестициялау объектісіне меншік құқығы өтетін (өткен) жеке немесе заңды тұлға.</w:t>
      </w:r>
    </w:p>
    <w:bookmarkEnd w:id="509"/>
    <w:bookmarkStart w:name="z1401" w:id="510"/>
    <w:p>
      <w:pPr>
        <w:spacing w:after="0"/>
        <w:ind w:left="0"/>
        <w:jc w:val="both"/>
      </w:pPr>
      <w:r>
        <w:rPr>
          <w:rFonts w:ascii="Times New Roman"/>
          <w:b w:val="false"/>
          <w:i w:val="false"/>
          <w:color w:val="000000"/>
          <w:sz w:val="28"/>
        </w:rPr>
        <w:t>
      5. Нысан жарғылық капиталға (акцияларымен, қатысу үлестерімен, пайлармен), жарғылық капиталға қарағанда өзге капиталға қатысу операциялары бойынша ұсынылады.</w:t>
      </w:r>
    </w:p>
    <w:bookmarkEnd w:id="510"/>
    <w:bookmarkStart w:name="z1402" w:id="511"/>
    <w:p>
      <w:pPr>
        <w:spacing w:after="0"/>
        <w:ind w:left="0"/>
        <w:jc w:val="both"/>
      </w:pPr>
      <w:r>
        <w:rPr>
          <w:rFonts w:ascii="Times New Roman"/>
          <w:b w:val="false"/>
          <w:i w:val="false"/>
          <w:color w:val="000000"/>
          <w:sz w:val="28"/>
        </w:rPr>
        <w:t>
      Резиденттің инвестициялаудың бір объектісінің капиталына қатысу операциялары бойынша берілген бірнеше есептік нөмірлер бойынша 1-бөлікті толтыруына рұқсат етіледі. Бұл жағдайда Нысан ұсынылатын барлық есептік нөмірлердің нөмірлері көрсетіледі.</w:t>
      </w:r>
    </w:p>
    <w:bookmarkEnd w:id="511"/>
    <w:bookmarkStart w:name="z1403" w:id="512"/>
    <w:p>
      <w:pPr>
        <w:spacing w:after="0"/>
        <w:ind w:left="0"/>
        <w:jc w:val="both"/>
      </w:pPr>
      <w:r>
        <w:rPr>
          <w:rFonts w:ascii="Times New Roman"/>
          <w:b w:val="false"/>
          <w:i w:val="false"/>
          <w:color w:val="000000"/>
          <w:sz w:val="28"/>
        </w:rPr>
        <w:t>
      6. Егер резидент заңды тұлға оның капиталына қатысу операциялары бойынша берілген есептік нөмірлерді алса, онда 1, 2-бағандарда және одан әрі 1-бөлікте жеке тұлғаның тегі, аты, әкесінің аты (ол болған жағдайда), әрбір бейрезидент заңды тұлғаның атауы және оның резиденттің капиталына қатысуы туралы ақпарат жеке көрсетіледі.</w:t>
      </w:r>
    </w:p>
    <w:bookmarkEnd w:id="512"/>
    <w:bookmarkStart w:name="z1404" w:id="513"/>
    <w:p>
      <w:pPr>
        <w:spacing w:after="0"/>
        <w:ind w:left="0"/>
        <w:jc w:val="both"/>
      </w:pPr>
      <w:r>
        <w:rPr>
          <w:rFonts w:ascii="Times New Roman"/>
          <w:b w:val="false"/>
          <w:i w:val="false"/>
          <w:color w:val="000000"/>
          <w:sz w:val="28"/>
        </w:rPr>
        <w:t>
      Егер резидент берілген есептік нөмірлерді бейрезиденттің капиталына қатысу операциялары бойынша басқа резиденттермен бірлесе отырып алса, онда 1, 2-бағандарда және одан әрі 1-бөлікте жеке тұлғаның тегі, аты, әкесінің аты (ол болған жағдайда), әрбір резидент заңды тұлғаның атауы және оның бейрезиденттің капиталына қатысуы туралы ақпарат жеке көрсетіледі.</w:t>
      </w:r>
    </w:p>
    <w:bookmarkEnd w:id="513"/>
    <w:bookmarkStart w:name="z1405" w:id="514"/>
    <w:p>
      <w:pPr>
        <w:spacing w:after="0"/>
        <w:ind w:left="0"/>
        <w:jc w:val="both"/>
      </w:pPr>
      <w:r>
        <w:rPr>
          <w:rFonts w:ascii="Times New Roman"/>
          <w:b w:val="false"/>
          <w:i w:val="false"/>
          <w:color w:val="000000"/>
          <w:sz w:val="28"/>
        </w:rPr>
        <w:t>
      Инвестициялық объектіні сатып алушы мен сатушы арасындағы операциялар бойынша резиденттің бейрезидентке талабы болған жағдайда 1 және 2-бөліктер, резиденттің бейрезидентке міндеттемесі болған жағдайда 1 және 3-бөліктер толтырылады. Егер резидент берілген есептік нөмірлерді бейрезиденттен резидент үшінші тұлғаның акцияларын, капиталындағы қатысу үлестерін сатып алу (бейрезидентке сату) операциялары бойынша алған болса, онда 1-бөлік толтырылмайды.</w:t>
      </w:r>
    </w:p>
    <w:bookmarkEnd w:id="514"/>
    <w:bookmarkStart w:name="z1406" w:id="515"/>
    <w:p>
      <w:pPr>
        <w:spacing w:after="0"/>
        <w:ind w:left="0"/>
        <w:jc w:val="both"/>
      </w:pPr>
      <w:r>
        <w:rPr>
          <w:rFonts w:ascii="Times New Roman"/>
          <w:b w:val="false"/>
          <w:i w:val="false"/>
          <w:color w:val="000000"/>
          <w:sz w:val="28"/>
        </w:rPr>
        <w:t>
      7. Сома мың АҚШ долларымен көрсетіледі.</w:t>
      </w:r>
    </w:p>
    <w:bookmarkEnd w:id="515"/>
    <w:bookmarkStart w:name="z1407" w:id="516"/>
    <w:p>
      <w:pPr>
        <w:spacing w:after="0"/>
        <w:ind w:left="0"/>
        <w:jc w:val="both"/>
      </w:pPr>
      <w:r>
        <w:rPr>
          <w:rFonts w:ascii="Times New Roman"/>
          <w:b w:val="false"/>
          <w:i w:val="false"/>
          <w:color w:val="000000"/>
          <w:sz w:val="28"/>
        </w:rPr>
        <w:t>
      Есепті кезеңдегі операциялар олардың нақты құны бойынша көрсетіледі. Өзге валютамен көрсетілген сома операция жүзеге асырылған күндегі немесе есепті кезеңнің соңындағы валюта айырбастаудың нарықтық бағамын пайдалана отырып АҚШ долларына аударылады. Туындаған бағамдық айырма кодтары 32, 63 және 73-жолдар бойынша көрсетіледі.</w:t>
      </w:r>
    </w:p>
    <w:bookmarkEnd w:id="516"/>
    <w:bookmarkStart w:name="z1408" w:id="517"/>
    <w:p>
      <w:pPr>
        <w:spacing w:after="0"/>
        <w:ind w:left="0"/>
        <w:jc w:val="both"/>
      </w:pPr>
      <w:r>
        <w:rPr>
          <w:rFonts w:ascii="Times New Roman"/>
          <w:b w:val="false"/>
          <w:i w:val="false"/>
          <w:color w:val="000000"/>
          <w:sz w:val="28"/>
        </w:rPr>
        <w:t>
      Есепті кезеңнің басындағы қалдық (кодтары 10, 60 және 70-жолдар) әрбір баған бойынша есепті кезеңнің алдындағы кезеңнің соңындағы қалдыққа (тиісінше кодтары 39, 64 және 74-жолдар) тең.</w:t>
      </w:r>
    </w:p>
    <w:bookmarkEnd w:id="517"/>
    <w:bookmarkStart w:name="z1409" w:id="518"/>
    <w:p>
      <w:pPr>
        <w:spacing w:after="0"/>
        <w:ind w:left="0"/>
        <w:jc w:val="both"/>
      </w:pPr>
      <w:r>
        <w:rPr>
          <w:rFonts w:ascii="Times New Roman"/>
          <w:b w:val="false"/>
          <w:i w:val="false"/>
          <w:color w:val="000000"/>
          <w:sz w:val="28"/>
        </w:rPr>
        <w:t>
      8. Есепті кезеңдегі инвестициялау объектісінің капиталы құнының ұлғаюы (+) белгісімен, капитал құнының азаюы (-) белгісімен көрсетіледі.</w:t>
      </w:r>
    </w:p>
    <w:bookmarkEnd w:id="518"/>
    <w:bookmarkStart w:name="z1410" w:id="519"/>
    <w:p>
      <w:pPr>
        <w:spacing w:after="0"/>
        <w:ind w:left="0"/>
        <w:jc w:val="both"/>
      </w:pPr>
      <w:r>
        <w:rPr>
          <w:rFonts w:ascii="Times New Roman"/>
          <w:b w:val="false"/>
          <w:i w:val="false"/>
          <w:color w:val="000000"/>
          <w:sz w:val="28"/>
        </w:rPr>
        <w:t>
      Коды 31-жол Қағидалардың 14-тармағына сәйкес Қазақстан Республикасының Ұлттық Банкі бұрын берілген есептік нөмірдің орнына есептік нөмір берілген кезде толтырылады.</w:t>
      </w:r>
    </w:p>
    <w:bookmarkEnd w:id="519"/>
    <w:bookmarkStart w:name="z1411" w:id="520"/>
    <w:p>
      <w:pPr>
        <w:spacing w:after="0"/>
        <w:ind w:left="0"/>
        <w:jc w:val="both"/>
      </w:pPr>
      <w:r>
        <w:rPr>
          <w:rFonts w:ascii="Times New Roman"/>
          <w:b w:val="false"/>
          <w:i w:val="false"/>
          <w:color w:val="000000"/>
          <w:sz w:val="28"/>
        </w:rPr>
        <w:t>
      Кодтары 36 және 37-жолдар бойынша үшінші тұлғалардан (үшінші тұлғаларға) инвестициялау объектісін, оның ішінде бөліп төлеп сатып алған (сатқан), сыйға тартқан жағдайда инвесторға (инвестордың) инвестициялау объектісіне меншік құқығын нақты бергені көрсетіледі.</w:t>
      </w:r>
    </w:p>
    <w:bookmarkEnd w:id="520"/>
    <w:bookmarkStart w:name="z1412" w:id="521"/>
    <w:p>
      <w:pPr>
        <w:spacing w:after="0"/>
        <w:ind w:left="0"/>
        <w:jc w:val="both"/>
      </w:pPr>
      <w:r>
        <w:rPr>
          <w:rFonts w:ascii="Times New Roman"/>
          <w:b w:val="false"/>
          <w:i w:val="false"/>
          <w:color w:val="000000"/>
          <w:sz w:val="28"/>
        </w:rPr>
        <w:t>
      Ақшаны қайтару (төлемді орындаусыз қайтару) коды 38-жолда көрсетіледі.</w:t>
      </w:r>
    </w:p>
    <w:bookmarkEnd w:id="521"/>
    <w:bookmarkStart w:name="z1413" w:id="522"/>
    <w:p>
      <w:pPr>
        <w:spacing w:after="0"/>
        <w:ind w:left="0"/>
        <w:jc w:val="both"/>
      </w:pPr>
      <w:r>
        <w:rPr>
          <w:rFonts w:ascii="Times New Roman"/>
          <w:b w:val="false"/>
          <w:i w:val="false"/>
          <w:color w:val="000000"/>
          <w:sz w:val="28"/>
        </w:rPr>
        <w:t>
      9. Коды 41-жол бойынша төлем көзінен осы дивидендтерден ұсталатын салықты қоса алғанда, есепті кезеңде жарияланған дивидендтер көрсетіледі.</w:t>
      </w:r>
    </w:p>
    <w:bookmarkEnd w:id="522"/>
    <w:bookmarkStart w:name="z1414" w:id="523"/>
    <w:p>
      <w:pPr>
        <w:spacing w:after="0"/>
        <w:ind w:left="0"/>
        <w:jc w:val="both"/>
      </w:pPr>
      <w:r>
        <w:rPr>
          <w:rFonts w:ascii="Times New Roman"/>
          <w:b w:val="false"/>
          <w:i w:val="false"/>
          <w:color w:val="000000"/>
          <w:sz w:val="28"/>
        </w:rPr>
        <w:t>
      Кодтары 51, 52 және 53-жолдар бойынша есепті кезеңде инвесторларға нақты төленген дивидендтер төлем көзінен ұсталатын және есепті кезеңде төленген салық сомасымен бірге көрсетіледі. Бұл ретте есепті кезеңде төленген салық есепті кезеңнен бұрын жарияланған дивидендтердің салығы болуы мүмкін.</w:t>
      </w:r>
    </w:p>
    <w:bookmarkEnd w:id="523"/>
    <w:bookmarkStart w:name="z1415" w:id="524"/>
    <w:p>
      <w:pPr>
        <w:spacing w:after="0"/>
        <w:ind w:left="0"/>
        <w:jc w:val="both"/>
      </w:pPr>
      <w:r>
        <w:rPr>
          <w:rFonts w:ascii="Times New Roman"/>
          <w:b w:val="false"/>
          <w:i w:val="false"/>
          <w:color w:val="000000"/>
          <w:sz w:val="28"/>
        </w:rPr>
        <w:t>
      Есепті кезеңде дивидендтер төлемей тек салық төлеген кезде салық төлемі тиісінше кодтары 51, 52 және 53-жолдарда көрсетілуі керек.</w:t>
      </w:r>
    </w:p>
    <w:bookmarkEnd w:id="524"/>
    <w:bookmarkStart w:name="z1416" w:id="525"/>
    <w:p>
      <w:pPr>
        <w:spacing w:after="0"/>
        <w:ind w:left="0"/>
        <w:jc w:val="both"/>
      </w:pPr>
      <w:r>
        <w:rPr>
          <w:rFonts w:ascii="Times New Roman"/>
          <w:b w:val="false"/>
          <w:i w:val="false"/>
          <w:color w:val="000000"/>
          <w:sz w:val="28"/>
        </w:rPr>
        <w:t>
      Салық бойынша берешек коды 54-жол бойынша көрсетіледі.</w:t>
      </w:r>
    </w:p>
    <w:bookmarkEnd w:id="525"/>
    <w:bookmarkStart w:name="z1417" w:id="526"/>
    <w:p>
      <w:pPr>
        <w:spacing w:after="0"/>
        <w:ind w:left="0"/>
        <w:jc w:val="both"/>
      </w:pPr>
      <w:r>
        <w:rPr>
          <w:rFonts w:ascii="Times New Roman"/>
          <w:b w:val="false"/>
          <w:i w:val="false"/>
          <w:color w:val="000000"/>
          <w:sz w:val="28"/>
        </w:rPr>
        <w:t>
      10. Кодтары 60, 61, 61.1, 61.2, 62, 62.1, 62.2, 63, 64, 70, 71, 71.1, 71.2, 72, 72.1, 72.2, 73 және 74-жолдар инвестор алдын ала төлем немесе төлемді кейінге қалдырумен үшінші тұлғадан акцияларды, инвестициялау объектісінің қатысу үлестерін сатып алған (үшінші тұлғаға сатқан) кезде толтырылады. Резиденттің бейрезидентке талаптары туындаған кезде 2-бөлік толтырылады. Резиденттің бейрезидент алдында міндеттемелері туындаған кезде 3-бөлік толтырылады.</w:t>
      </w:r>
    </w:p>
    <w:bookmarkEnd w:id="526"/>
    <w:bookmarkStart w:name="z1418" w:id="527"/>
    <w:p>
      <w:pPr>
        <w:spacing w:after="0"/>
        <w:ind w:left="0"/>
        <w:jc w:val="both"/>
      </w:pPr>
      <w:r>
        <w:rPr>
          <w:rFonts w:ascii="Times New Roman"/>
          <w:b w:val="false"/>
          <w:i w:val="false"/>
          <w:color w:val="000000"/>
          <w:sz w:val="28"/>
        </w:rPr>
        <w:t>
      Тауарларды жеткізу (жұмыстарды орындау, қызметтерді көрсету), өзге де ақшалай емес орындау түріндегі төлем Нысанға ескертпеде толық ашып жазуды талап етеді.</w:t>
      </w:r>
    </w:p>
    <w:bookmarkEnd w:id="527"/>
    <w:bookmarkStart w:name="z1419" w:id="528"/>
    <w:p>
      <w:pPr>
        <w:spacing w:after="0"/>
        <w:ind w:left="0"/>
        <w:jc w:val="both"/>
      </w:pPr>
      <w:r>
        <w:rPr>
          <w:rFonts w:ascii="Times New Roman"/>
          <w:b w:val="false"/>
          <w:i w:val="false"/>
          <w:color w:val="000000"/>
          <w:sz w:val="28"/>
        </w:rPr>
        <w:t>
      11. Кодтары 38, 63 және 73-жолдарды толтыру Нысанға ескертпеде толық ашып жазуды талап етеді.</w:t>
      </w:r>
    </w:p>
    <w:bookmarkEnd w:id="528"/>
    <w:bookmarkStart w:name="z1420" w:id="529"/>
    <w:p>
      <w:pPr>
        <w:spacing w:after="0"/>
        <w:ind w:left="0"/>
        <w:jc w:val="both"/>
      </w:pPr>
      <w:r>
        <w:rPr>
          <w:rFonts w:ascii="Times New Roman"/>
          <w:b w:val="false"/>
          <w:i w:val="false"/>
          <w:color w:val="000000"/>
          <w:sz w:val="28"/>
        </w:rPr>
        <w:t>
      12. Есепті кезеңде ақпарат болмаған жағдайда, Нысан нөлдік мәндермен ұсынылады.</w:t>
      </w:r>
    </w:p>
    <w:bookmarkEnd w:id="529"/>
    <w:bookmarkStart w:name="z1421" w:id="530"/>
    <w:p>
      <w:pPr>
        <w:spacing w:after="0"/>
        <w:ind w:left="0"/>
        <w:jc w:val="both"/>
      </w:pPr>
      <w:r>
        <w:rPr>
          <w:rFonts w:ascii="Times New Roman"/>
          <w:b w:val="false"/>
          <w:i w:val="false"/>
          <w:color w:val="000000"/>
          <w:sz w:val="28"/>
        </w:rPr>
        <w:t>
      13. Нысанға түзетулер (өзгерістер, толықтырулар) Қағидалардың 23-тармағында белгіленген ұсыну мерзімінен кейін 6 (алты) ай ішінде енгізіледі.</w:t>
      </w:r>
    </w:p>
    <w:bookmarkEnd w:id="530"/>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Республикасында</w:t>
            </w:r>
            <w:r>
              <w:br/>
            </w:r>
            <w:r>
              <w:rPr>
                <w:rFonts w:ascii="Times New Roman"/>
                <w:b w:val="false"/>
                <w:i w:val="false"/>
                <w:color w:val="000000"/>
                <w:sz w:val="20"/>
              </w:rPr>
              <w:t>валюталық операцияларды</w:t>
            </w:r>
            <w:r>
              <w:br/>
            </w:r>
            <w:r>
              <w:rPr>
                <w:rFonts w:ascii="Times New Roman"/>
                <w:b w:val="false"/>
                <w:i w:val="false"/>
                <w:color w:val="000000"/>
                <w:sz w:val="20"/>
              </w:rPr>
              <w:t>мониторингтеу қағидаларына</w:t>
            </w:r>
            <w:r>
              <w:br/>
            </w:r>
            <w:r>
              <w:rPr>
                <w:rFonts w:ascii="Times New Roman"/>
                <w:b w:val="false"/>
                <w:i w:val="false"/>
                <w:color w:val="000000"/>
                <w:sz w:val="20"/>
              </w:rPr>
              <w:t>4-қосымша</w:t>
            </w:r>
            <w:r>
              <w:br/>
            </w:r>
            <w:r>
              <w:rPr>
                <w:rFonts w:ascii="Times New Roman"/>
                <w:b w:val="false"/>
                <w:i w:val="false"/>
                <w:color w:val="000000"/>
                <w:sz w:val="20"/>
              </w:rPr>
              <w:t>Әкімшілік деректерді</w:t>
            </w:r>
            <w:r>
              <w:br/>
            </w:r>
            <w:r>
              <w:rPr>
                <w:rFonts w:ascii="Times New Roman"/>
                <w:b w:val="false"/>
                <w:i w:val="false"/>
                <w:color w:val="000000"/>
                <w:sz w:val="20"/>
              </w:rPr>
              <w:t>жинауға арналған</w:t>
            </w:r>
            <w:r>
              <w:br/>
            </w:r>
            <w:r>
              <w:rPr>
                <w:rFonts w:ascii="Times New Roman"/>
                <w:b w:val="false"/>
                <w:i w:val="false"/>
                <w:color w:val="000000"/>
                <w:sz w:val="20"/>
              </w:rPr>
              <w:t>нысан</w:t>
            </w:r>
          </w:p>
        </w:tc>
      </w:tr>
    </w:tbl>
    <w:p>
      <w:pPr>
        <w:spacing w:after="0"/>
        <w:ind w:left="0"/>
        <w:jc w:val="both"/>
      </w:pPr>
      <w:r>
        <w:rPr>
          <w:rFonts w:ascii="Times New Roman"/>
          <w:b w:val="false"/>
          <w:i w:val="false"/>
          <w:color w:val="ff0000"/>
          <w:sz w:val="28"/>
        </w:rPr>
        <w:t xml:space="preserve">
      Ескерту. 4-қосымшаның орыс тіліндегі мәтінге өзгеріс енгізілді, қазақ тіліндегі мәтін өзгермейді – ҚР Ұлттық Банкі Басқармасының 27.07.2026 </w:t>
      </w:r>
      <w:r>
        <w:rPr>
          <w:rFonts w:ascii="Times New Roman"/>
          <w:b w:val="false"/>
          <w:i w:val="false"/>
          <w:color w:val="ff0000"/>
          <w:sz w:val="28"/>
        </w:rPr>
        <w:t>№ 90</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қаулысымен.</w:t>
      </w:r>
    </w:p>
    <w:bookmarkStart w:name="z1423" w:id="531"/>
    <w:p>
      <w:pPr>
        <w:spacing w:after="0"/>
        <w:ind w:left="0"/>
        <w:jc w:val="both"/>
      </w:pPr>
      <w:r>
        <w:rPr>
          <w:rFonts w:ascii="Times New Roman"/>
          <w:b w:val="false"/>
          <w:i w:val="false"/>
          <w:color w:val="000000"/>
          <w:sz w:val="28"/>
        </w:rPr>
        <w:t>
      Ұсынылады: есептік нөмірін алған резиденттің тұрақты тұрғылықты жері немесе тіркелген жері (жеке тұлға үшін) немесе орналасқан жері (заңды тұлға үшін) бойынша Қазақстан Республикасы Ұлттық Банкінің аумақтық филиалына</w:t>
      </w:r>
    </w:p>
    <w:bookmarkEnd w:id="531"/>
    <w:bookmarkStart w:name="z1424" w:id="532"/>
    <w:p>
      <w:pPr>
        <w:spacing w:after="0"/>
        <w:ind w:left="0"/>
        <w:jc w:val="both"/>
      </w:pPr>
      <w:r>
        <w:rPr>
          <w:rFonts w:ascii="Times New Roman"/>
          <w:b w:val="false"/>
          <w:i w:val="false"/>
          <w:color w:val="000000"/>
          <w:sz w:val="28"/>
        </w:rPr>
        <w:t>
      Әкімшілік деректерді өтеусіз негізде жинауға арналған нысан www.nationalbank.kz интернет-ресурсында орналастырылған</w:t>
      </w:r>
    </w:p>
    <w:bookmarkEnd w:id="532"/>
    <w:bookmarkStart w:name="z1425" w:id="533"/>
    <w:p>
      <w:pPr>
        <w:spacing w:after="0"/>
        <w:ind w:left="0"/>
        <w:jc w:val="both"/>
      </w:pPr>
      <w:r>
        <w:rPr>
          <w:rFonts w:ascii="Times New Roman"/>
          <w:b w:val="false"/>
          <w:i w:val="false"/>
          <w:color w:val="000000"/>
          <w:sz w:val="28"/>
        </w:rPr>
        <w:t>
      Әкімшілік нысанның атауы: міндеттемелердің орындалуы туралы есеп</w:t>
      </w:r>
    </w:p>
    <w:bookmarkEnd w:id="533"/>
    <w:bookmarkStart w:name="z1426" w:id="534"/>
    <w:p>
      <w:pPr>
        <w:spacing w:after="0"/>
        <w:ind w:left="0"/>
        <w:jc w:val="both"/>
      </w:pPr>
      <w:r>
        <w:rPr>
          <w:rFonts w:ascii="Times New Roman"/>
          <w:b w:val="false"/>
          <w:i w:val="false"/>
          <w:color w:val="000000"/>
          <w:sz w:val="28"/>
        </w:rPr>
        <w:t>
      Әкімшілік деректерді өтеусіз негізде жинауға арналған нысанның индексі: ПР-Д-4</w:t>
      </w:r>
    </w:p>
    <w:bookmarkEnd w:id="534"/>
    <w:bookmarkStart w:name="z1427" w:id="535"/>
    <w:p>
      <w:pPr>
        <w:spacing w:after="0"/>
        <w:ind w:left="0"/>
        <w:jc w:val="both"/>
      </w:pPr>
      <w:r>
        <w:rPr>
          <w:rFonts w:ascii="Times New Roman"/>
          <w:b w:val="false"/>
          <w:i w:val="false"/>
          <w:color w:val="000000"/>
          <w:sz w:val="28"/>
        </w:rPr>
        <w:t>
      Кезеңділігі: тоқсан сайын</w:t>
      </w:r>
    </w:p>
    <w:bookmarkEnd w:id="535"/>
    <w:bookmarkStart w:name="z1428" w:id="536"/>
    <w:p>
      <w:pPr>
        <w:spacing w:after="0"/>
        <w:ind w:left="0"/>
        <w:jc w:val="both"/>
      </w:pPr>
      <w:r>
        <w:rPr>
          <w:rFonts w:ascii="Times New Roman"/>
          <w:b w:val="false"/>
          <w:i w:val="false"/>
          <w:color w:val="000000"/>
          <w:sz w:val="28"/>
        </w:rPr>
        <w:t>
      Есепті кезеңі: 20___жылғы _________ тоқсан</w:t>
      </w:r>
    </w:p>
    <w:bookmarkEnd w:id="536"/>
    <w:bookmarkStart w:name="z1429" w:id="537"/>
    <w:p>
      <w:pPr>
        <w:spacing w:after="0"/>
        <w:ind w:left="0"/>
        <w:jc w:val="both"/>
      </w:pPr>
      <w:r>
        <w:rPr>
          <w:rFonts w:ascii="Times New Roman"/>
          <w:b w:val="false"/>
          <w:i w:val="false"/>
          <w:color w:val="000000"/>
          <w:sz w:val="28"/>
        </w:rPr>
        <w:t>
      Әкімшілік деректерді өтеусіз негізде жинауға арналған нысанды ұсынатын тұлғалар тобы: резидент</w:t>
      </w:r>
    </w:p>
    <w:bookmarkEnd w:id="537"/>
    <w:bookmarkStart w:name="z1430" w:id="538"/>
    <w:p>
      <w:pPr>
        <w:spacing w:after="0"/>
        <w:ind w:left="0"/>
        <w:jc w:val="both"/>
      </w:pPr>
      <w:r>
        <w:rPr>
          <w:rFonts w:ascii="Times New Roman"/>
          <w:b w:val="false"/>
          <w:i w:val="false"/>
          <w:color w:val="000000"/>
          <w:sz w:val="28"/>
        </w:rPr>
        <w:t>
      Әкімшілік деректерді өтеусіз негізде жинауға арналған нысанды ұсыну мерзімі: есепті кезеңнен кейінгі айдың 10 (онына) (қоса алғанда) дейін</w:t>
      </w:r>
    </w:p>
    <w:bookmarkEnd w:id="538"/>
    <w:bookmarkStart w:name="z1431" w:id="539"/>
    <w:p>
      <w:pPr>
        <w:spacing w:after="0"/>
        <w:ind w:left="0"/>
        <w:jc w:val="both"/>
      </w:pPr>
      <w:r>
        <w:rPr>
          <w:rFonts w:ascii="Times New Roman"/>
          <w:b w:val="false"/>
          <w:i w:val="false"/>
          <w:color w:val="000000"/>
          <w:sz w:val="28"/>
        </w:rPr>
        <w:t>
      БСН/ЖСН: _______________________</w:t>
      </w:r>
    </w:p>
    <w:bookmarkEnd w:id="539"/>
    <w:bookmarkStart w:name="z1432" w:id="540"/>
    <w:p>
      <w:pPr>
        <w:spacing w:after="0"/>
        <w:ind w:left="0"/>
        <w:jc w:val="both"/>
      </w:pPr>
      <w:r>
        <w:rPr>
          <w:rFonts w:ascii="Times New Roman"/>
          <w:b w:val="false"/>
          <w:i w:val="false"/>
          <w:color w:val="000000"/>
          <w:sz w:val="28"/>
        </w:rPr>
        <w:t xml:space="preserve">
      Жинау әдісі: электрондық түрде </w:t>
      </w:r>
    </w:p>
    <w:bookmarkEnd w:id="540"/>
    <w:bookmarkStart w:name="z1433" w:id="541"/>
    <w:p>
      <w:pPr>
        <w:spacing w:after="0"/>
        <w:ind w:left="0"/>
        <w:jc w:val="both"/>
      </w:pPr>
      <w:r>
        <w:rPr>
          <w:rFonts w:ascii="Times New Roman"/>
          <w:b w:val="false"/>
          <w:i w:val="false"/>
          <w:color w:val="000000"/>
          <w:sz w:val="28"/>
        </w:rPr>
        <w:t>
      Қазақстан Республикасы Ұлттық Банкінің есептік нөмірі ____________</w:t>
      </w:r>
    </w:p>
    <w:bookmarkEnd w:id="541"/>
    <w:bookmarkStart w:name="z1434" w:id="542"/>
    <w:p>
      <w:pPr>
        <w:spacing w:after="0"/>
        <w:ind w:left="0"/>
        <w:jc w:val="left"/>
      </w:pPr>
      <w:r>
        <w:rPr>
          <w:rFonts w:ascii="Times New Roman"/>
          <w:b/>
          <w:i w:val="false"/>
          <w:color w:val="000000"/>
        </w:rPr>
        <w:t xml:space="preserve"> 1-бөлім. Міндеттемелердің орындалуы туралы мәліметтер</w:t>
      </w:r>
    </w:p>
    <w:bookmarkEnd w:id="542"/>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025"/>
        <w:gridCol w:w="1025"/>
        <w:gridCol w:w="1025"/>
        <w:gridCol w:w="1025"/>
        <w:gridCol w:w="1025"/>
        <w:gridCol w:w="1025"/>
        <w:gridCol w:w="1025"/>
        <w:gridCol w:w="1025"/>
        <w:gridCol w:w="1025"/>
        <w:gridCol w:w="1025"/>
        <w:gridCol w:w="1025"/>
        <w:gridCol w:w="1025"/>
      </w:tblGrid>
      <w:tr>
        <w:trPr>
          <w:trHeight w:val="30" w:hRule="atLeast"/>
        </w:trPr>
        <w:tc>
          <w:tcPr>
            <w:tcW w:w="102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435" w:id="543"/>
          <w:p>
            <w:pPr>
              <w:spacing w:after="20"/>
              <w:ind w:left="20"/>
              <w:jc w:val="both"/>
            </w:pPr>
            <w:r>
              <w:rPr>
                <w:rFonts w:ascii="Times New Roman"/>
                <w:b w:val="false"/>
                <w:i w:val="false"/>
                <w:color w:val="000000"/>
                <w:sz w:val="20"/>
              </w:rPr>
              <w:t>
</w:t>
            </w:r>
            <w:r>
              <w:rPr>
                <w:rFonts w:ascii="Times New Roman"/>
                <w:b w:val="false"/>
                <w:i w:val="false"/>
                <w:color w:val="000000"/>
                <w:sz w:val="20"/>
              </w:rPr>
              <w:t>Р/с №</w:t>
            </w:r>
          </w:p>
          <w:bookmarkEnd w:id="543"/>
        </w:tc>
        <w:tc>
          <w:tcPr>
            <w:tcW w:w="102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Міндеттемелерді орындау түрі</w:t>
            </w:r>
          </w:p>
        </w:tc>
        <w:tc>
          <w:tcPr>
            <w:tcW w:w="102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Төлем белгілеу коды</w:t>
            </w:r>
          </w:p>
        </w:tc>
        <w:tc>
          <w:tcPr>
            <w:tcW w:w="102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Активтің атауы</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Жөнелтуші</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Бенефициар</w:t>
            </w:r>
          </w:p>
        </w:tc>
        <w:tc>
          <w:tcPr>
            <w:tcW w:w="102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Күні</w:t>
            </w:r>
          </w:p>
        </w:tc>
        <w:tc>
          <w:tcPr>
            <w:tcW w:w="102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Валютасы</w:t>
            </w:r>
          </w:p>
        </w:tc>
        <w:tc>
          <w:tcPr>
            <w:tcW w:w="102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Сомасы, валютаның мың бірлігі</w:t>
            </w:r>
          </w:p>
        </w:tc>
        <w:tc>
          <w:tcPr>
            <w:tcW w:w="102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Ескертпе</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Резиденттік белгісі</w:t>
            </w:r>
          </w:p>
        </w:tc>
        <w:tc>
          <w:tcPr>
            <w:tcW w:w="10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451" w:id="544"/>
          <w:p>
            <w:pPr>
              <w:spacing w:after="20"/>
              <w:ind w:left="20"/>
              <w:jc w:val="both"/>
            </w:pPr>
            <w:r>
              <w:rPr>
                <w:rFonts w:ascii="Times New Roman"/>
                <w:b w:val="false"/>
                <w:i w:val="false"/>
                <w:color w:val="000000"/>
                <w:sz w:val="20"/>
              </w:rPr>
              <w:t>
Атауы, тегі, аты, әкесінің аты</w:t>
            </w:r>
          </w:p>
          <w:bookmarkEnd w:id="544"/>
          <w:p>
            <w:pPr>
              <w:spacing w:after="20"/>
              <w:ind w:left="20"/>
              <w:jc w:val="both"/>
            </w:pPr>
            <w:r>
              <w:rPr>
                <w:rFonts w:ascii="Times New Roman"/>
                <w:b w:val="false"/>
                <w:i w:val="false"/>
                <w:color w:val="000000"/>
                <w:sz w:val="20"/>
              </w:rPr>
              <w:t>
(ол болған жағдайда)</w:t>
            </w:r>
          </w:p>
        </w:tc>
        <w:tc>
          <w:tcPr>
            <w:tcW w:w="10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Резиденттік белгісі</w:t>
            </w:r>
          </w:p>
        </w:tc>
        <w:tc>
          <w:tcPr>
            <w:tcW w:w="10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454" w:id="545"/>
          <w:p>
            <w:pPr>
              <w:spacing w:after="20"/>
              <w:ind w:left="20"/>
              <w:jc w:val="both"/>
            </w:pPr>
            <w:r>
              <w:rPr>
                <w:rFonts w:ascii="Times New Roman"/>
                <w:b w:val="false"/>
                <w:i w:val="false"/>
                <w:color w:val="000000"/>
                <w:sz w:val="20"/>
              </w:rPr>
              <w:t>
Атауы, тегі, аты, әкесінің аты</w:t>
            </w:r>
          </w:p>
          <w:bookmarkEnd w:id="545"/>
          <w:p>
            <w:pPr>
              <w:spacing w:after="20"/>
              <w:ind w:left="20"/>
              <w:jc w:val="both"/>
            </w:pPr>
            <w:r>
              <w:rPr>
                <w:rFonts w:ascii="Times New Roman"/>
                <w:b w:val="false"/>
                <w:i w:val="false"/>
                <w:color w:val="000000"/>
                <w:sz w:val="20"/>
              </w:rPr>
              <w:t>
(ол болған жағдайда)</w:t>
            </w: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r>
      <w:tr>
        <w:trPr>
          <w:trHeight w:val="30" w:hRule="atLeast"/>
        </w:trPr>
        <w:tc>
          <w:tcPr>
            <w:tcW w:w="10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461" w:id="546"/>
          <w:p>
            <w:pPr>
              <w:spacing w:after="20"/>
              <w:ind w:left="20"/>
              <w:jc w:val="both"/>
            </w:pPr>
            <w:r>
              <w:rPr>
                <w:rFonts w:ascii="Times New Roman"/>
                <w:b w:val="false"/>
                <w:i w:val="false"/>
                <w:color w:val="000000"/>
                <w:sz w:val="20"/>
              </w:rPr>
              <w:t>
</w:t>
            </w:r>
            <w:r>
              <w:rPr>
                <w:rFonts w:ascii="Times New Roman"/>
                <w:b w:val="false"/>
                <w:i w:val="false"/>
                <w:color w:val="000000"/>
                <w:sz w:val="20"/>
              </w:rPr>
              <w:t>1</w:t>
            </w:r>
          </w:p>
          <w:bookmarkEnd w:id="546"/>
        </w:tc>
        <w:tc>
          <w:tcPr>
            <w:tcW w:w="10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10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10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10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10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10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10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10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10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10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10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r>
      <w:tr>
        <w:trPr>
          <w:trHeight w:val="30" w:hRule="atLeast"/>
        </w:trPr>
        <w:tc>
          <w:tcPr>
            <w:tcW w:w="10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474" w:id="547"/>
          <w:p>
            <w:pPr>
              <w:spacing w:after="20"/>
              <w:ind w:left="20"/>
              <w:jc w:val="both"/>
            </w:pPr>
            <w:r>
              <w:rPr>
                <w:rFonts w:ascii="Times New Roman"/>
                <w:b w:val="false"/>
                <w:i w:val="false"/>
                <w:color w:val="000000"/>
                <w:sz w:val="20"/>
              </w:rPr>
              <w:t>
</w:t>
            </w:r>
            <w:r>
              <w:rPr>
                <w:rFonts w:ascii="Times New Roman"/>
                <w:b w:val="false"/>
                <w:i w:val="false"/>
                <w:color w:val="000000"/>
                <w:sz w:val="20"/>
              </w:rPr>
              <w:t> </w:t>
            </w:r>
          </w:p>
          <w:bookmarkEnd w:id="547"/>
        </w:tc>
        <w:tc>
          <w:tcPr>
            <w:tcW w:w="10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0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0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0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0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0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0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0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0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0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0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0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487" w:id="548"/>
          <w:p>
            <w:pPr>
              <w:spacing w:after="20"/>
              <w:ind w:left="20"/>
              <w:jc w:val="both"/>
            </w:pPr>
            <w:r>
              <w:rPr>
                <w:rFonts w:ascii="Times New Roman"/>
                <w:b w:val="false"/>
                <w:i w:val="false"/>
                <w:color w:val="000000"/>
                <w:sz w:val="20"/>
              </w:rPr>
              <w:t>
</w:t>
            </w:r>
            <w:r>
              <w:rPr>
                <w:rFonts w:ascii="Times New Roman"/>
                <w:b w:val="false"/>
                <w:i w:val="false"/>
                <w:color w:val="000000"/>
                <w:sz w:val="20"/>
              </w:rPr>
              <w:t> </w:t>
            </w:r>
          </w:p>
          <w:bookmarkEnd w:id="548"/>
        </w:tc>
        <w:tc>
          <w:tcPr>
            <w:tcW w:w="10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0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0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0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0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0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0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0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0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0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0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0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500" w:id="549"/>
          <w:p>
            <w:pPr>
              <w:spacing w:after="20"/>
              <w:ind w:left="20"/>
              <w:jc w:val="both"/>
            </w:pPr>
            <w:r>
              <w:rPr>
                <w:rFonts w:ascii="Times New Roman"/>
                <w:b w:val="false"/>
                <w:i w:val="false"/>
                <w:color w:val="000000"/>
                <w:sz w:val="20"/>
              </w:rPr>
              <w:t>
</w:t>
            </w:r>
            <w:r>
              <w:rPr>
                <w:rFonts w:ascii="Times New Roman"/>
                <w:b w:val="false"/>
                <w:i w:val="false"/>
                <w:color w:val="000000"/>
                <w:sz w:val="20"/>
              </w:rPr>
              <w:t> </w:t>
            </w:r>
          </w:p>
          <w:bookmarkEnd w:id="549"/>
        </w:tc>
        <w:tc>
          <w:tcPr>
            <w:tcW w:w="10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0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0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0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0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0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0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0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0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0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0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1513" w:id="550"/>
    <w:p>
      <w:pPr>
        <w:spacing w:after="0"/>
        <w:ind w:left="0"/>
        <w:jc w:val="left"/>
      </w:pPr>
      <w:r>
        <w:rPr>
          <w:rFonts w:ascii="Times New Roman"/>
          <w:b/>
          <w:i w:val="false"/>
          <w:color w:val="000000"/>
        </w:rPr>
        <w:t xml:space="preserve"> 2-бөлім. Жинақталған құн және кіріс туралы мәліметтер</w:t>
      </w:r>
    </w:p>
    <w:bookmarkEnd w:id="550"/>
    <w:bookmarkStart w:name="z1514" w:id="551"/>
    <w:p>
      <w:pPr>
        <w:spacing w:after="0"/>
        <w:ind w:left="0"/>
        <w:jc w:val="both"/>
      </w:pPr>
      <w:r>
        <w:rPr>
          <w:rFonts w:ascii="Times New Roman"/>
          <w:b w:val="false"/>
          <w:i w:val="false"/>
          <w:color w:val="000000"/>
          <w:sz w:val="28"/>
        </w:rPr>
        <w:t>
      мың Америка Құрама Штаттарының (бұдан әрі – АҚШ) доллары</w:t>
      </w:r>
    </w:p>
    <w:bookmarkEnd w:id="551"/>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515" w:id="552"/>
          <w:p>
            <w:pPr>
              <w:spacing w:after="20"/>
              <w:ind w:left="20"/>
              <w:jc w:val="both"/>
            </w:pPr>
            <w:r>
              <w:rPr>
                <w:rFonts w:ascii="Times New Roman"/>
                <w:b w:val="false"/>
                <w:i w:val="false"/>
                <w:color w:val="000000"/>
                <w:sz w:val="20"/>
              </w:rPr>
              <w:t>
</w:t>
            </w:r>
            <w:r>
              <w:rPr>
                <w:rFonts w:ascii="Times New Roman"/>
                <w:b w:val="false"/>
                <w:i w:val="false"/>
                <w:color w:val="000000"/>
                <w:sz w:val="20"/>
              </w:rPr>
              <w:t>Жол коды</w:t>
            </w:r>
          </w:p>
          <w:bookmarkEnd w:id="552"/>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Көрсеткіштердің атауы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Барлығы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519" w:id="553"/>
          <w:p>
            <w:pPr>
              <w:spacing w:after="20"/>
              <w:ind w:left="20"/>
              <w:jc w:val="both"/>
            </w:pPr>
            <w:r>
              <w:rPr>
                <w:rFonts w:ascii="Times New Roman"/>
                <w:b w:val="false"/>
                <w:i w:val="false"/>
                <w:color w:val="000000"/>
                <w:sz w:val="20"/>
              </w:rPr>
              <w:t>
</w:t>
            </w:r>
            <w:r>
              <w:rPr>
                <w:rFonts w:ascii="Times New Roman"/>
                <w:b w:val="false"/>
                <w:i w:val="false"/>
                <w:color w:val="000000"/>
                <w:sz w:val="20"/>
              </w:rPr>
              <w:t>А</w:t>
            </w:r>
          </w:p>
          <w:bookmarkEnd w:id="553"/>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523" w:id="554"/>
          <w:p>
            <w:pPr>
              <w:spacing w:after="20"/>
              <w:ind w:left="20"/>
              <w:jc w:val="both"/>
            </w:pPr>
            <w:r>
              <w:rPr>
                <w:rFonts w:ascii="Times New Roman"/>
                <w:b w:val="false"/>
                <w:i w:val="false"/>
                <w:color w:val="000000"/>
                <w:sz w:val="20"/>
              </w:rPr>
              <w:t>
</w:t>
            </w:r>
            <w:r>
              <w:rPr>
                <w:rFonts w:ascii="Times New Roman"/>
                <w:b w:val="false"/>
                <w:i w:val="false"/>
                <w:color w:val="000000"/>
                <w:sz w:val="20"/>
              </w:rPr>
              <w:t>10</w:t>
            </w:r>
          </w:p>
          <w:bookmarkEnd w:id="554"/>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524" w:id="555"/>
          <w:p>
            <w:pPr>
              <w:spacing w:after="20"/>
              <w:ind w:left="20"/>
              <w:jc w:val="both"/>
            </w:pPr>
            <w:r>
              <w:rPr>
                <w:rFonts w:ascii="Times New Roman"/>
                <w:b w:val="false"/>
                <w:i w:val="false"/>
                <w:color w:val="000000"/>
                <w:sz w:val="20"/>
              </w:rPr>
              <w:t>
Есепті кезеңнің соңындағы жинақталған құн,</w:t>
            </w:r>
          </w:p>
          <w:bookmarkEnd w:id="555"/>
          <w:p>
            <w:pPr>
              <w:spacing w:after="20"/>
              <w:ind w:left="20"/>
              <w:jc w:val="both"/>
            </w:pPr>
            <w:r>
              <w:rPr>
                <w:rFonts w:ascii="Times New Roman"/>
                <w:b w:val="false"/>
                <w:i w:val="false"/>
                <w:color w:val="000000"/>
                <w:sz w:val="20"/>
              </w:rPr>
              <w:t>
оның ішінде мынадай түрде:</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528" w:id="556"/>
          <w:p>
            <w:pPr>
              <w:spacing w:after="20"/>
              <w:ind w:left="20"/>
              <w:jc w:val="both"/>
            </w:pPr>
            <w:r>
              <w:rPr>
                <w:rFonts w:ascii="Times New Roman"/>
                <w:b w:val="false"/>
                <w:i w:val="false"/>
                <w:color w:val="000000"/>
                <w:sz w:val="20"/>
              </w:rPr>
              <w:t>
</w:t>
            </w:r>
            <w:r>
              <w:rPr>
                <w:rFonts w:ascii="Times New Roman"/>
                <w:b w:val="false"/>
                <w:i w:val="false"/>
                <w:color w:val="000000"/>
                <w:sz w:val="20"/>
              </w:rPr>
              <w:t>11</w:t>
            </w:r>
          </w:p>
          <w:bookmarkEnd w:id="556"/>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ақша</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532" w:id="557"/>
          <w:p>
            <w:pPr>
              <w:spacing w:after="20"/>
              <w:ind w:left="20"/>
              <w:jc w:val="both"/>
            </w:pPr>
            <w:r>
              <w:rPr>
                <w:rFonts w:ascii="Times New Roman"/>
                <w:b w:val="false"/>
                <w:i w:val="false"/>
                <w:color w:val="000000"/>
                <w:sz w:val="20"/>
              </w:rPr>
              <w:t>
</w:t>
            </w:r>
            <w:r>
              <w:rPr>
                <w:rFonts w:ascii="Times New Roman"/>
                <w:b w:val="false"/>
                <w:i w:val="false"/>
                <w:color w:val="000000"/>
                <w:sz w:val="20"/>
              </w:rPr>
              <w:t>12</w:t>
            </w:r>
          </w:p>
          <w:bookmarkEnd w:id="557"/>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бағалы қағаздар, қатысу үлестері, оның ішінде:</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536" w:id="558"/>
          <w:p>
            <w:pPr>
              <w:spacing w:after="20"/>
              <w:ind w:left="20"/>
              <w:jc w:val="both"/>
            </w:pPr>
            <w:r>
              <w:rPr>
                <w:rFonts w:ascii="Times New Roman"/>
                <w:b w:val="false"/>
                <w:i w:val="false"/>
                <w:color w:val="000000"/>
                <w:sz w:val="20"/>
              </w:rPr>
              <w:t>
</w:t>
            </w:r>
            <w:r>
              <w:rPr>
                <w:rFonts w:ascii="Times New Roman"/>
                <w:b w:val="false"/>
                <w:i w:val="false"/>
                <w:color w:val="000000"/>
                <w:sz w:val="20"/>
              </w:rPr>
              <w:t>12.1</w:t>
            </w:r>
          </w:p>
          <w:bookmarkEnd w:id="558"/>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акциялар, инвестициялық қорлардың пайлары, ақша нарығының қорлары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540" w:id="559"/>
          <w:p>
            <w:pPr>
              <w:spacing w:after="20"/>
              <w:ind w:left="20"/>
              <w:jc w:val="both"/>
            </w:pPr>
            <w:r>
              <w:rPr>
                <w:rFonts w:ascii="Times New Roman"/>
                <w:b w:val="false"/>
                <w:i w:val="false"/>
                <w:color w:val="000000"/>
                <w:sz w:val="20"/>
              </w:rPr>
              <w:t>
</w:t>
            </w:r>
            <w:r>
              <w:rPr>
                <w:rFonts w:ascii="Times New Roman"/>
                <w:b w:val="false"/>
                <w:i w:val="false"/>
                <w:color w:val="000000"/>
                <w:sz w:val="20"/>
              </w:rPr>
              <w:t>13</w:t>
            </w:r>
          </w:p>
          <w:bookmarkEnd w:id="559"/>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жылжымайтын мүлік</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544" w:id="560"/>
          <w:p>
            <w:pPr>
              <w:spacing w:after="20"/>
              <w:ind w:left="20"/>
              <w:jc w:val="both"/>
            </w:pPr>
            <w:r>
              <w:rPr>
                <w:rFonts w:ascii="Times New Roman"/>
                <w:b w:val="false"/>
                <w:i w:val="false"/>
                <w:color w:val="000000"/>
                <w:sz w:val="20"/>
              </w:rPr>
              <w:t>
</w:t>
            </w:r>
            <w:r>
              <w:rPr>
                <w:rFonts w:ascii="Times New Roman"/>
                <w:b w:val="false"/>
                <w:i w:val="false"/>
                <w:color w:val="000000"/>
                <w:sz w:val="20"/>
              </w:rPr>
              <w:t>14</w:t>
            </w:r>
          </w:p>
          <w:bookmarkEnd w:id="560"/>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басқасы (толық жазылсын)</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548" w:id="561"/>
          <w:p>
            <w:pPr>
              <w:spacing w:after="20"/>
              <w:ind w:left="20"/>
              <w:jc w:val="both"/>
            </w:pPr>
            <w:r>
              <w:rPr>
                <w:rFonts w:ascii="Times New Roman"/>
                <w:b w:val="false"/>
                <w:i w:val="false"/>
                <w:color w:val="000000"/>
                <w:sz w:val="20"/>
              </w:rPr>
              <w:t>
</w:t>
            </w:r>
            <w:r>
              <w:rPr>
                <w:rFonts w:ascii="Times New Roman"/>
                <w:b w:val="false"/>
                <w:i w:val="false"/>
                <w:color w:val="000000"/>
                <w:sz w:val="20"/>
              </w:rPr>
              <w:t>20</w:t>
            </w:r>
          </w:p>
          <w:bookmarkEnd w:id="561"/>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Резиденттің есепті кезеңдегі кірісі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552" w:id="562"/>
          <w:p>
            <w:pPr>
              <w:spacing w:after="20"/>
              <w:ind w:left="20"/>
              <w:jc w:val="both"/>
            </w:pPr>
            <w:r>
              <w:rPr>
                <w:rFonts w:ascii="Times New Roman"/>
                <w:b w:val="false"/>
                <w:i w:val="false"/>
                <w:color w:val="000000"/>
                <w:sz w:val="20"/>
              </w:rPr>
              <w:t>
</w:t>
            </w:r>
            <w:r>
              <w:rPr>
                <w:rFonts w:ascii="Times New Roman"/>
                <w:b w:val="false"/>
                <w:i w:val="false"/>
                <w:color w:val="000000"/>
                <w:sz w:val="20"/>
              </w:rPr>
              <w:t>21</w:t>
            </w:r>
          </w:p>
          <w:bookmarkEnd w:id="562"/>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Бейрезиденттің есепті кезеңдегі кірісі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1556" w:id="563"/>
    <w:p>
      <w:pPr>
        <w:spacing w:after="0"/>
        <w:ind w:left="0"/>
        <w:jc w:val="both"/>
      </w:pPr>
      <w:r>
        <w:rPr>
          <w:rFonts w:ascii="Times New Roman"/>
          <w:b w:val="false"/>
          <w:i w:val="false"/>
          <w:color w:val="000000"/>
          <w:sz w:val="28"/>
        </w:rPr>
        <w:t>
      Ескертпе</w:t>
      </w:r>
    </w:p>
    <w:bookmarkEnd w:id="563"/>
    <w:bookmarkStart w:name="z1557" w:id="564"/>
    <w:p>
      <w:pPr>
        <w:spacing w:after="0"/>
        <w:ind w:left="0"/>
        <w:jc w:val="both"/>
      </w:pPr>
      <w:r>
        <w:rPr>
          <w:rFonts w:ascii="Times New Roman"/>
          <w:b w:val="false"/>
          <w:i w:val="false"/>
          <w:color w:val="000000"/>
          <w:sz w:val="28"/>
        </w:rPr>
        <w:t>
      __________________________________________________________________</w:t>
      </w:r>
    </w:p>
    <w:bookmarkEnd w:id="564"/>
    <w:bookmarkStart w:name="z1558" w:id="565"/>
    <w:p>
      <w:pPr>
        <w:spacing w:after="0"/>
        <w:ind w:left="0"/>
        <w:jc w:val="both"/>
      </w:pPr>
      <w:r>
        <w:rPr>
          <w:rFonts w:ascii="Times New Roman"/>
          <w:b w:val="false"/>
          <w:i w:val="false"/>
          <w:color w:val="000000"/>
          <w:sz w:val="28"/>
        </w:rPr>
        <w:t>
      ______________________________________________________________________</w:t>
      </w:r>
    </w:p>
    <w:bookmarkEnd w:id="565"/>
    <w:bookmarkStart w:name="z1559" w:id="566"/>
    <w:p>
      <w:pPr>
        <w:spacing w:after="0"/>
        <w:ind w:left="0"/>
        <w:jc w:val="both"/>
      </w:pPr>
      <w:r>
        <w:rPr>
          <w:rFonts w:ascii="Times New Roman"/>
          <w:b w:val="false"/>
          <w:i w:val="false"/>
          <w:color w:val="000000"/>
          <w:sz w:val="28"/>
        </w:rPr>
        <w:t>
      Резидент______________________________________________________________</w:t>
      </w:r>
    </w:p>
    <w:bookmarkEnd w:id="566"/>
    <w:bookmarkStart w:name="z1560" w:id="567"/>
    <w:p>
      <w:pPr>
        <w:spacing w:after="0"/>
        <w:ind w:left="0"/>
        <w:jc w:val="both"/>
      </w:pPr>
      <w:r>
        <w:rPr>
          <w:rFonts w:ascii="Times New Roman"/>
          <w:b w:val="false"/>
          <w:i w:val="false"/>
          <w:color w:val="000000"/>
          <w:sz w:val="28"/>
        </w:rPr>
        <w:t>
      __________________________________________________________________</w:t>
      </w:r>
    </w:p>
    <w:bookmarkEnd w:id="567"/>
    <w:bookmarkStart w:name="z1561" w:id="568"/>
    <w:p>
      <w:pPr>
        <w:spacing w:after="0"/>
        <w:ind w:left="0"/>
        <w:jc w:val="both"/>
      </w:pPr>
      <w:r>
        <w:rPr>
          <w:rFonts w:ascii="Times New Roman"/>
          <w:b w:val="false"/>
          <w:i w:val="false"/>
          <w:color w:val="000000"/>
          <w:sz w:val="28"/>
        </w:rPr>
        <w:t>
      (жеке тұлғаның тегі, аты, әкесінің аты (ол болған жағдайда), заңды тұлғаның атауы)</w:t>
      </w:r>
    </w:p>
    <w:bookmarkEnd w:id="568"/>
    <w:bookmarkStart w:name="z1562" w:id="569"/>
    <w:p>
      <w:pPr>
        <w:spacing w:after="0"/>
        <w:ind w:left="0"/>
        <w:jc w:val="both"/>
      </w:pPr>
      <w:r>
        <w:rPr>
          <w:rFonts w:ascii="Times New Roman"/>
          <w:b w:val="false"/>
          <w:i w:val="false"/>
          <w:color w:val="000000"/>
          <w:sz w:val="28"/>
        </w:rPr>
        <w:t>
      Мекенжайы _________________________________________________________</w:t>
      </w:r>
    </w:p>
    <w:bookmarkEnd w:id="569"/>
    <w:bookmarkStart w:name="z1563" w:id="570"/>
    <w:p>
      <w:pPr>
        <w:spacing w:after="0"/>
        <w:ind w:left="0"/>
        <w:jc w:val="both"/>
      </w:pPr>
      <w:r>
        <w:rPr>
          <w:rFonts w:ascii="Times New Roman"/>
          <w:b w:val="false"/>
          <w:i w:val="false"/>
          <w:color w:val="000000"/>
          <w:sz w:val="28"/>
        </w:rPr>
        <w:t>
      ____________________________________________________________________</w:t>
      </w:r>
    </w:p>
    <w:bookmarkEnd w:id="570"/>
    <w:bookmarkStart w:name="z1564" w:id="571"/>
    <w:p>
      <w:pPr>
        <w:spacing w:after="0"/>
        <w:ind w:left="0"/>
        <w:jc w:val="both"/>
      </w:pPr>
      <w:r>
        <w:rPr>
          <w:rFonts w:ascii="Times New Roman"/>
          <w:b w:val="false"/>
          <w:i w:val="false"/>
          <w:color w:val="000000"/>
          <w:sz w:val="28"/>
        </w:rPr>
        <w:t>
      Телефоны ___________________________________________________________</w:t>
      </w:r>
    </w:p>
    <w:bookmarkEnd w:id="571"/>
    <w:bookmarkStart w:name="z1565" w:id="572"/>
    <w:p>
      <w:pPr>
        <w:spacing w:after="0"/>
        <w:ind w:left="0"/>
        <w:jc w:val="both"/>
      </w:pPr>
      <w:r>
        <w:rPr>
          <w:rFonts w:ascii="Times New Roman"/>
          <w:b w:val="false"/>
          <w:i w:val="false"/>
          <w:color w:val="000000"/>
          <w:sz w:val="28"/>
        </w:rPr>
        <w:t>
      Электрондық пошта мекенжайы ________________________________________</w:t>
      </w:r>
    </w:p>
    <w:bookmarkEnd w:id="572"/>
    <w:bookmarkStart w:name="z1566" w:id="573"/>
    <w:p>
      <w:pPr>
        <w:spacing w:after="0"/>
        <w:ind w:left="0"/>
        <w:jc w:val="both"/>
      </w:pPr>
      <w:r>
        <w:rPr>
          <w:rFonts w:ascii="Times New Roman"/>
          <w:b w:val="false"/>
          <w:i w:val="false"/>
          <w:color w:val="000000"/>
          <w:sz w:val="28"/>
        </w:rPr>
        <w:t>
      Орындаушы _________________________________________________________</w:t>
      </w:r>
    </w:p>
    <w:bookmarkEnd w:id="573"/>
    <w:bookmarkStart w:name="z1567" w:id="574"/>
    <w:p>
      <w:pPr>
        <w:spacing w:after="0"/>
        <w:ind w:left="0"/>
        <w:jc w:val="both"/>
      </w:pPr>
      <w:r>
        <w:rPr>
          <w:rFonts w:ascii="Times New Roman"/>
          <w:b w:val="false"/>
          <w:i w:val="false"/>
          <w:color w:val="000000"/>
          <w:sz w:val="28"/>
        </w:rPr>
        <w:t>
      _________________________________________________ __________________</w:t>
      </w:r>
    </w:p>
    <w:bookmarkEnd w:id="574"/>
    <w:bookmarkStart w:name="z1568" w:id="575"/>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575"/>
    <w:bookmarkStart w:name="z1569" w:id="576"/>
    <w:p>
      <w:pPr>
        <w:spacing w:after="0"/>
        <w:ind w:left="0"/>
        <w:jc w:val="both"/>
      </w:pPr>
      <w:r>
        <w:rPr>
          <w:rFonts w:ascii="Times New Roman"/>
          <w:b w:val="false"/>
          <w:i w:val="false"/>
          <w:color w:val="000000"/>
          <w:sz w:val="28"/>
        </w:rPr>
        <w:t>
      Басшы немесе есепке қол қоюға уәкілетті адам</w:t>
      </w:r>
    </w:p>
    <w:bookmarkEnd w:id="576"/>
    <w:bookmarkStart w:name="z1570" w:id="577"/>
    <w:p>
      <w:pPr>
        <w:spacing w:after="0"/>
        <w:ind w:left="0"/>
        <w:jc w:val="both"/>
      </w:pPr>
      <w:r>
        <w:rPr>
          <w:rFonts w:ascii="Times New Roman"/>
          <w:b w:val="false"/>
          <w:i w:val="false"/>
          <w:color w:val="000000"/>
          <w:sz w:val="28"/>
        </w:rPr>
        <w:t>
      _________________________________________________ __________________</w:t>
      </w:r>
    </w:p>
    <w:bookmarkEnd w:id="577"/>
    <w:bookmarkStart w:name="z1571" w:id="578"/>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578"/>
    <w:bookmarkStart w:name="z1572" w:id="579"/>
    <w:p>
      <w:pPr>
        <w:spacing w:after="0"/>
        <w:ind w:left="0"/>
        <w:jc w:val="both"/>
      </w:pPr>
      <w:r>
        <w:rPr>
          <w:rFonts w:ascii="Times New Roman"/>
          <w:b w:val="false"/>
          <w:i w:val="false"/>
          <w:color w:val="000000"/>
          <w:sz w:val="28"/>
        </w:rPr>
        <w:t>
      Есепке қол қойылған күн 20___ жылғы "____" ______________</w:t>
      </w:r>
    </w:p>
    <w:bookmarkEnd w:id="579"/>
    <w:bookmarkStart w:name="z1573" w:id="580"/>
    <w:p>
      <w:pPr>
        <w:spacing w:after="0"/>
        <w:ind w:left="0"/>
        <w:jc w:val="both"/>
      </w:pPr>
      <w:r>
        <w:rPr>
          <w:rFonts w:ascii="Times New Roman"/>
          <w:b w:val="false"/>
          <w:i w:val="false"/>
          <w:color w:val="000000"/>
          <w:sz w:val="28"/>
        </w:rPr>
        <w:t>
      Ескертпе: нысан "Міндеттемелердің орындалуы туралы есеп" әкімшілік деректерді өтеусіз негізде жинауға арналған нысанын толтыру бойынша түсіндірмеге сәйкес толтырылады.</w:t>
      </w:r>
    </w:p>
    <w:bookmarkEnd w:id="580"/>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"Міндеттемелердің орындалуы</w:t>
            </w:r>
            <w:r>
              <w:br/>
            </w:r>
            <w:r>
              <w:rPr>
                <w:rFonts w:ascii="Times New Roman"/>
                <w:b w:val="false"/>
                <w:i w:val="false"/>
                <w:color w:val="000000"/>
                <w:sz w:val="20"/>
              </w:rPr>
              <w:t>туралы есеп" әкімшілік</w:t>
            </w:r>
            <w:r>
              <w:br/>
            </w:r>
            <w:r>
              <w:rPr>
                <w:rFonts w:ascii="Times New Roman"/>
                <w:b w:val="false"/>
                <w:i w:val="false"/>
                <w:color w:val="000000"/>
                <w:sz w:val="20"/>
              </w:rPr>
              <w:t>деректерді өтеусіз</w:t>
            </w:r>
            <w:r>
              <w:br/>
            </w:r>
            <w:r>
              <w:rPr>
                <w:rFonts w:ascii="Times New Roman"/>
                <w:b w:val="false"/>
                <w:i w:val="false"/>
                <w:color w:val="000000"/>
                <w:sz w:val="20"/>
              </w:rPr>
              <w:t>негізде жинауға</w:t>
            </w:r>
            <w:r>
              <w:br/>
            </w:r>
            <w:r>
              <w:rPr>
                <w:rFonts w:ascii="Times New Roman"/>
                <w:b w:val="false"/>
                <w:i w:val="false"/>
                <w:color w:val="000000"/>
                <w:sz w:val="20"/>
              </w:rPr>
              <w:t>арналған нысанына</w:t>
            </w:r>
            <w:r>
              <w:br/>
            </w:r>
            <w:r>
              <w:rPr>
                <w:rFonts w:ascii="Times New Roman"/>
                <w:b w:val="false"/>
                <w:i w:val="false"/>
                <w:color w:val="000000"/>
                <w:sz w:val="20"/>
              </w:rPr>
              <w:t>қосымша</w:t>
            </w:r>
          </w:p>
        </w:tc>
      </w:tr>
    </w:tbl>
    <w:bookmarkStart w:name="z1575" w:id="581"/>
    <w:p>
      <w:pPr>
        <w:spacing w:after="0"/>
        <w:ind w:left="0"/>
        <w:jc w:val="left"/>
      </w:pPr>
      <w:r>
        <w:rPr>
          <w:rFonts w:ascii="Times New Roman"/>
          <w:b/>
          <w:i w:val="false"/>
          <w:color w:val="000000"/>
        </w:rPr>
        <w:t xml:space="preserve"> Міндеттемелердің орындалуы туралы есеп (индексі - ПР-Д-4, кезеңділігі - тоқсан сайын)</w:t>
      </w:r>
    </w:p>
    <w:bookmarkEnd w:id="581"/>
    <w:bookmarkStart w:name="z1576" w:id="582"/>
    <w:p>
      <w:pPr>
        <w:spacing w:after="0"/>
        <w:ind w:left="0"/>
        <w:jc w:val="left"/>
      </w:pPr>
      <w:r>
        <w:rPr>
          <w:rFonts w:ascii="Times New Roman"/>
          <w:b/>
          <w:i w:val="false"/>
          <w:color w:val="000000"/>
        </w:rPr>
        <w:t xml:space="preserve"> әкімшілік деректерді өтеусіз негізде жинауға арналған нысанын толтыру бойынша түсіндірме</w:t>
      </w:r>
    </w:p>
    <w:bookmarkEnd w:id="582"/>
    <w:bookmarkStart w:name="z1577" w:id="583"/>
    <w:p>
      <w:pPr>
        <w:spacing w:after="0"/>
        <w:ind w:left="0"/>
        <w:jc w:val="left"/>
      </w:pPr>
      <w:r>
        <w:rPr>
          <w:rFonts w:ascii="Times New Roman"/>
          <w:b/>
          <w:i w:val="false"/>
          <w:color w:val="000000"/>
        </w:rPr>
        <w:t xml:space="preserve"> 1-тарау. Жалпы ережелер</w:t>
      </w:r>
    </w:p>
    <w:bookmarkEnd w:id="583"/>
    <w:bookmarkStart w:name="z1578" w:id="584"/>
    <w:p>
      <w:pPr>
        <w:spacing w:after="0"/>
        <w:ind w:left="0"/>
        <w:jc w:val="both"/>
      </w:pPr>
      <w:r>
        <w:rPr>
          <w:rFonts w:ascii="Times New Roman"/>
          <w:b w:val="false"/>
          <w:i w:val="false"/>
          <w:color w:val="000000"/>
          <w:sz w:val="28"/>
        </w:rPr>
        <w:t>
      1. Осы түсіндірмеде "Міндеттемелердің орындалуы туралы есеп" әкімшілік деректерді өтеусіз негізде жинауға арналған нысанын (бұдан әрі - Нысан) толтыру бойынша бірыңғай талаптар айқындалады.</w:t>
      </w:r>
    </w:p>
    <w:bookmarkEnd w:id="584"/>
    <w:bookmarkStart w:name="z1579" w:id="585"/>
    <w:p>
      <w:pPr>
        <w:spacing w:after="0"/>
        <w:ind w:left="0"/>
        <w:jc w:val="both"/>
      </w:pPr>
      <w:r>
        <w:rPr>
          <w:rFonts w:ascii="Times New Roman"/>
          <w:b w:val="false"/>
          <w:i w:val="false"/>
          <w:color w:val="000000"/>
          <w:sz w:val="28"/>
        </w:rPr>
        <w:t>
      2. Нысанды Қазақстан Республикасының резиденттері бағалы қағаздармен, туынды қаржы құралдарымен, жылжымайтын мүліктің меншік құқығымен, зияткерлік меншік объектілері, бірлескен қызмет құқығымен операцияларға есептік нөмірі берілген валюталық шарттар, сенімгерлік басқару, траст, бағалы қағаздар нарығының кәсіби қатысушыларына ақша мен қаржы құралдарын беру, ақшаны, өзге де валюталық құндылықтарды және жылжымайтын мүлікті өтеусіз беру, Қазақстан Республикасының шегінен тыс жерде орналасқан резидент филиалдарының (өкілдігінің) шетелдік банктердегі, халықаралық қаржы ұйымдарындағы шоттары бойынша тоқсан сайын ұсынады.</w:t>
      </w:r>
    </w:p>
    <w:bookmarkEnd w:id="585"/>
    <w:bookmarkStart w:name="z1580" w:id="586"/>
    <w:p>
      <w:pPr>
        <w:spacing w:after="0"/>
        <w:ind w:left="0"/>
        <w:jc w:val="both"/>
      </w:pPr>
      <w:r>
        <w:rPr>
          <w:rFonts w:ascii="Times New Roman"/>
          <w:b w:val="false"/>
          <w:i w:val="false"/>
          <w:color w:val="000000"/>
          <w:sz w:val="28"/>
        </w:rPr>
        <w:t>
      3. Нысанға басшы немесе есепке қол қоюға уәкілетті адам (заңды тұлғалар үшін) және орындаушы қол қояды.</w:t>
      </w:r>
    </w:p>
    <w:bookmarkEnd w:id="586"/>
    <w:bookmarkStart w:name="z1581" w:id="587"/>
    <w:p>
      <w:pPr>
        <w:spacing w:after="0"/>
        <w:ind w:left="0"/>
        <w:jc w:val="left"/>
      </w:pPr>
      <w:r>
        <w:rPr>
          <w:rFonts w:ascii="Times New Roman"/>
          <w:b/>
          <w:i w:val="false"/>
          <w:color w:val="000000"/>
        </w:rPr>
        <w:t xml:space="preserve"> 2-тарау. Нысанды толтыру</w:t>
      </w:r>
    </w:p>
    <w:bookmarkEnd w:id="587"/>
    <w:bookmarkStart w:name="z1582" w:id="588"/>
    <w:p>
      <w:pPr>
        <w:spacing w:after="0"/>
        <w:ind w:left="0"/>
        <w:jc w:val="both"/>
      </w:pPr>
      <w:r>
        <w:rPr>
          <w:rFonts w:ascii="Times New Roman"/>
          <w:b w:val="false"/>
          <w:i w:val="false"/>
          <w:color w:val="000000"/>
          <w:sz w:val="28"/>
        </w:rPr>
        <w:t>
      4. Нысанды толтыру мақсатында мына ұғымдар пайдаланылады:</w:t>
      </w:r>
    </w:p>
    <w:bookmarkEnd w:id="588"/>
    <w:bookmarkStart w:name="z1583" w:id="589"/>
    <w:p>
      <w:pPr>
        <w:spacing w:after="0"/>
        <w:ind w:left="0"/>
        <w:jc w:val="both"/>
      </w:pPr>
      <w:r>
        <w:rPr>
          <w:rFonts w:ascii="Times New Roman"/>
          <w:b w:val="false"/>
          <w:i w:val="false"/>
          <w:color w:val="000000"/>
          <w:sz w:val="28"/>
        </w:rPr>
        <w:t>
      бейрезидент эмитенттердің бағалы қағаздары - Қазақстан Республикасының және (немесе) эмитент елінің заңнамасына сәйкес бағалы қағаздар деп танылатын қаржы құралдары, оның ішінде бейрезидент эмитенттердің бағалы қағаздары базалық активтері болып табылатын депозиторлық қолхаттар.</w:t>
      </w:r>
    </w:p>
    <w:bookmarkEnd w:id="589"/>
    <w:bookmarkStart w:name="z1584" w:id="590"/>
    <w:p>
      <w:pPr>
        <w:spacing w:after="0"/>
        <w:ind w:left="0"/>
        <w:jc w:val="both"/>
      </w:pPr>
      <w:r>
        <w:rPr>
          <w:rFonts w:ascii="Times New Roman"/>
          <w:b w:val="false"/>
          <w:i w:val="false"/>
          <w:color w:val="000000"/>
          <w:sz w:val="28"/>
        </w:rPr>
        <w:t>
      5. 1-бөлімде есепті кезеңде валюталық шарт бойынша міндеттемелердің орындалуы туралы мәліметтер көрсетіледі.</w:t>
      </w:r>
    </w:p>
    <w:bookmarkEnd w:id="590"/>
    <w:bookmarkStart w:name="z1585" w:id="591"/>
    <w:p>
      <w:pPr>
        <w:spacing w:after="0"/>
        <w:ind w:left="0"/>
        <w:jc w:val="both"/>
      </w:pPr>
      <w:r>
        <w:rPr>
          <w:rFonts w:ascii="Times New Roman"/>
          <w:b w:val="false"/>
          <w:i w:val="false"/>
          <w:color w:val="000000"/>
          <w:sz w:val="28"/>
        </w:rPr>
        <w:t>
      2-бағанда валюталық шарт бойынша міндеттемелерді орындау түрі көрсетіледі:</w:t>
      </w:r>
    </w:p>
    <w:bookmarkEnd w:id="591"/>
    <w:bookmarkStart w:name="z1586" w:id="592"/>
    <w:p>
      <w:pPr>
        <w:spacing w:after="0"/>
        <w:ind w:left="0"/>
        <w:jc w:val="both"/>
      </w:pPr>
      <w:r>
        <w:rPr>
          <w:rFonts w:ascii="Times New Roman"/>
          <w:b w:val="false"/>
          <w:i w:val="false"/>
          <w:color w:val="000000"/>
          <w:sz w:val="28"/>
        </w:rPr>
        <w:t>
      1) төлемдер және (немесе) ақша аударымдары түрінде;</w:t>
      </w:r>
    </w:p>
    <w:bookmarkEnd w:id="592"/>
    <w:bookmarkStart w:name="z1587" w:id="593"/>
    <w:p>
      <w:pPr>
        <w:spacing w:after="0"/>
        <w:ind w:left="0"/>
        <w:jc w:val="both"/>
      </w:pPr>
      <w:r>
        <w:rPr>
          <w:rFonts w:ascii="Times New Roman"/>
          <w:b w:val="false"/>
          <w:i w:val="false"/>
          <w:color w:val="000000"/>
          <w:sz w:val="28"/>
        </w:rPr>
        <w:t>
      2) тауар жеткізу (жұмысты орындау, қызмет көрсету) түрінде;</w:t>
      </w:r>
    </w:p>
    <w:bookmarkEnd w:id="593"/>
    <w:bookmarkStart w:name="z1588" w:id="594"/>
    <w:p>
      <w:pPr>
        <w:spacing w:after="0"/>
        <w:ind w:left="0"/>
        <w:jc w:val="both"/>
      </w:pPr>
      <w:r>
        <w:rPr>
          <w:rFonts w:ascii="Times New Roman"/>
          <w:b w:val="false"/>
          <w:i w:val="false"/>
          <w:color w:val="000000"/>
          <w:sz w:val="28"/>
        </w:rPr>
        <w:t>
      3) активті (бағалы қағаздар, қатысу үлестері, инвестициялық қорлардың пайлары, жылжымайтын мүлік, зияткерлік меншік объектісіне арналған құқық, толық жазуды қажет ететін активтің өзге де түрлері) беру түрінде;</w:t>
      </w:r>
    </w:p>
    <w:bookmarkEnd w:id="594"/>
    <w:bookmarkStart w:name="z1589" w:id="595"/>
    <w:p>
      <w:pPr>
        <w:spacing w:after="0"/>
        <w:ind w:left="0"/>
        <w:jc w:val="both"/>
      </w:pPr>
      <w:r>
        <w:rPr>
          <w:rFonts w:ascii="Times New Roman"/>
          <w:b w:val="false"/>
          <w:i w:val="false"/>
          <w:color w:val="000000"/>
          <w:sz w:val="28"/>
        </w:rPr>
        <w:t>
      4) өзге (толық жазылсын).</w:t>
      </w:r>
    </w:p>
    <w:bookmarkEnd w:id="595"/>
    <w:bookmarkStart w:name="z1590" w:id="596"/>
    <w:p>
      <w:pPr>
        <w:spacing w:after="0"/>
        <w:ind w:left="0"/>
        <w:jc w:val="both"/>
      </w:pPr>
      <w:r>
        <w:rPr>
          <w:rFonts w:ascii="Times New Roman"/>
          <w:b w:val="false"/>
          <w:i w:val="false"/>
          <w:color w:val="000000"/>
          <w:sz w:val="28"/>
        </w:rPr>
        <w:t>
      Егер міндеттемені орындау ақша түрінде жүзеге асырылатын болса, онда 3-бағанда төлем белгілеу коды көрсетіледі, 4-баған толтырылмайды, ал 5, 6, 7, 8, 9, 10, 11-бағандарда ақша аударуға (алуға) арналған төлем құжаты негізінде ақша жөнелтуші, ақша бенефициары, төлем күні, төлем валютасы, төлем сомасы төлем валютасының мың бірлігімен көрсетіледі.</w:t>
      </w:r>
    </w:p>
    <w:bookmarkEnd w:id="596"/>
    <w:bookmarkStart w:name="z1591" w:id="597"/>
    <w:p>
      <w:pPr>
        <w:spacing w:after="0"/>
        <w:ind w:left="0"/>
        <w:jc w:val="both"/>
      </w:pPr>
      <w:r>
        <w:rPr>
          <w:rFonts w:ascii="Times New Roman"/>
          <w:b w:val="false"/>
          <w:i w:val="false"/>
          <w:color w:val="000000"/>
          <w:sz w:val="28"/>
        </w:rPr>
        <w:t>
      Нысанда төлемдер және (немесе) ақша аударымдары салықпен бірге көрсетіледі. Нысанда ақшаны қайтару (төлемді орындамай қайтару) көрсетіледі.</w:t>
      </w:r>
    </w:p>
    <w:bookmarkEnd w:id="597"/>
    <w:bookmarkStart w:name="z1592" w:id="598"/>
    <w:p>
      <w:pPr>
        <w:spacing w:after="0"/>
        <w:ind w:left="0"/>
        <w:jc w:val="both"/>
      </w:pPr>
      <w:r>
        <w:rPr>
          <w:rFonts w:ascii="Times New Roman"/>
          <w:b w:val="false"/>
          <w:i w:val="false"/>
          <w:color w:val="000000"/>
          <w:sz w:val="28"/>
        </w:rPr>
        <w:t>
      Егер міндеттемелерді орындау активті беру түрінде жүзеге асырылатын болса, онда 4-бағанда активтің атауы көрсетіледі, 3-баған толтырылмайды, ал 5, 6, 7, 8, 9, 10, 11-бағандарда активті беруші тұлға, активті қабылдаушы тұлға, активті беру күні, актив құнының валютасы, актив құнының сомасы шарт валютасының мың бірлігімен көрсетіледі.</w:t>
      </w:r>
    </w:p>
    <w:bookmarkEnd w:id="598"/>
    <w:bookmarkStart w:name="z1593" w:id="599"/>
    <w:p>
      <w:pPr>
        <w:spacing w:after="0"/>
        <w:ind w:left="0"/>
        <w:jc w:val="both"/>
      </w:pPr>
      <w:r>
        <w:rPr>
          <w:rFonts w:ascii="Times New Roman"/>
          <w:b w:val="false"/>
          <w:i w:val="false"/>
          <w:color w:val="000000"/>
          <w:sz w:val="28"/>
        </w:rPr>
        <w:t>
      Егер міндеттемелерді орындау жұмысты орындау, қызмет көрсету немесе өзге тәсілмен жүзеге асырылатын болса, онда 3, 4-бағандар толтырылмайды, ал 5, 6, 7, 8, 9, 10, 11-бағандарда міндеттемені орындайтын тұлға, міндеттемелердің орындалуын қабылдайтын тұлға, міндеттемелерді орындау күні, орындалған міндеттемелердің валютасы мен сомасы шарт валютасының мың бірлігімен көрсетіледі.</w:t>
      </w:r>
    </w:p>
    <w:bookmarkEnd w:id="599"/>
    <w:bookmarkStart w:name="z1594" w:id="600"/>
    <w:p>
      <w:pPr>
        <w:spacing w:after="0"/>
        <w:ind w:left="0"/>
        <w:jc w:val="both"/>
      </w:pPr>
      <w:r>
        <w:rPr>
          <w:rFonts w:ascii="Times New Roman"/>
          <w:b w:val="false"/>
          <w:i w:val="false"/>
          <w:color w:val="000000"/>
          <w:sz w:val="28"/>
        </w:rPr>
        <w:t>
      3, 5, 7-бағандар "Экономика секторларының кодтарын қолдану мен төлемдер тағайындау және соларға сәйкес төлемдер бойынша мәліметтер ұсыну қағидаларын бекіту туралы" Қазақстан Республикасы Ұлттық Банкі Басқармасының 2016 жылғы 31 тамыздағы № 203 қаулысымен (Нормативтік құқықтық актілерді мемлекеттік тіркеу тізілімінде № 14365 болып тіркелген) бекітілген Экономика секторларының кодтарын қолдану мен төлемдер тағайындау және соларға сәйкес төлемдер бойынша мәліметтер ұсыну қағидаларына сәйкес толтырылады. 10-баған "Валюталар мен қорларды белгілеуге арналған кодтар" ҚР ҰЖ 07 ISO 4217 Қазақстан Республикасының ұлттық жіктеуішіне сәйкес толтырылады.</w:t>
      </w:r>
    </w:p>
    <w:bookmarkEnd w:id="600"/>
    <w:bookmarkStart w:name="z1595" w:id="601"/>
    <w:p>
      <w:pPr>
        <w:spacing w:after="0"/>
        <w:ind w:left="0"/>
        <w:jc w:val="both"/>
      </w:pPr>
      <w:r>
        <w:rPr>
          <w:rFonts w:ascii="Times New Roman"/>
          <w:b w:val="false"/>
          <w:i w:val="false"/>
          <w:color w:val="000000"/>
          <w:sz w:val="28"/>
        </w:rPr>
        <w:t>
      Қазақстан Республикасынан тыс жерде орналасқан заңды тұлға филиалының (өкілдігінің) шетелдік банктегі, халықаралық қаржы ұйымындағы шот бойынша Нысанды берген кезде: Нысанда заңды тұлға осы филиалға (өкілдікке) осы шотқа жіберген, заңды тұлға осы филиалдан (өкілдіктен) осы шоттан жіберген ақшаны ішкі корпоративтік аудару көрсетіледі.</w:t>
      </w:r>
    </w:p>
    <w:bookmarkEnd w:id="601"/>
    <w:bookmarkStart w:name="z1596" w:id="602"/>
    <w:p>
      <w:pPr>
        <w:spacing w:after="0"/>
        <w:ind w:left="0"/>
        <w:jc w:val="both"/>
      </w:pPr>
      <w:r>
        <w:rPr>
          <w:rFonts w:ascii="Times New Roman"/>
          <w:b w:val="false"/>
          <w:i w:val="false"/>
          <w:color w:val="000000"/>
          <w:sz w:val="28"/>
        </w:rPr>
        <w:t>
      6. 2-бөлімде есепті кезеңнің соңындағы жинақталған құн және есепті кезеңдегі кіріс туралы мәліметтер көрсетіледі.</w:t>
      </w:r>
    </w:p>
    <w:bookmarkEnd w:id="602"/>
    <w:bookmarkStart w:name="z1597" w:id="603"/>
    <w:p>
      <w:pPr>
        <w:spacing w:after="0"/>
        <w:ind w:left="0"/>
        <w:jc w:val="both"/>
      </w:pPr>
      <w:r>
        <w:rPr>
          <w:rFonts w:ascii="Times New Roman"/>
          <w:b w:val="false"/>
          <w:i w:val="false"/>
          <w:color w:val="000000"/>
          <w:sz w:val="28"/>
        </w:rPr>
        <w:t>
      2-бөлім мына жағдайларда толтырылады:</w:t>
      </w:r>
    </w:p>
    <w:bookmarkEnd w:id="603"/>
    <w:bookmarkStart w:name="z1598" w:id="604"/>
    <w:p>
      <w:pPr>
        <w:spacing w:after="0"/>
        <w:ind w:left="0"/>
        <w:jc w:val="both"/>
      </w:pPr>
      <w:r>
        <w:rPr>
          <w:rFonts w:ascii="Times New Roman"/>
          <w:b w:val="false"/>
          <w:i w:val="false"/>
          <w:color w:val="000000"/>
          <w:sz w:val="28"/>
        </w:rPr>
        <w:t>
      1) Қазақстан Республикасынан тыс жерде орналасқан заңды тұлғаның филиалына (өкілдігіне) ашылған шетелдік банктегі, халықаралық қаржы ұйымындағы шот бойынша Нысанды ұсынған кезде: есепті кезеңнің соңында осы шотта ақша сомасының қалдығы, шетелдік банктегі, халықаралық қаржы ұйымындағы шот резидентке есепті кезеңде осы шот бойынша есептеген сыйақы, оның ішінде салым (салымдар) қоса көрсетіледі;</w:t>
      </w:r>
    </w:p>
    <w:bookmarkEnd w:id="604"/>
    <w:bookmarkStart w:name="z1599" w:id="605"/>
    <w:p>
      <w:pPr>
        <w:spacing w:after="0"/>
        <w:ind w:left="0"/>
        <w:jc w:val="both"/>
      </w:pPr>
      <w:r>
        <w:rPr>
          <w:rFonts w:ascii="Times New Roman"/>
          <w:b w:val="false"/>
          <w:i w:val="false"/>
          <w:color w:val="000000"/>
          <w:sz w:val="28"/>
        </w:rPr>
        <w:t>
      2) шетелде жылжымайтын мүлікке меншік құқығын сатып алумен байланысты операциялар бойынша Нысанды ұсынған кезде: жылжымайтын мүліктің есепті кезеңнің соңындағы құны, резиденттің есепті кезеңдегі жылжымайтын мүліктен кірісі көрсетіледі;</w:t>
      </w:r>
    </w:p>
    <w:bookmarkEnd w:id="605"/>
    <w:bookmarkStart w:name="z1600" w:id="606"/>
    <w:p>
      <w:pPr>
        <w:spacing w:after="0"/>
        <w:ind w:left="0"/>
        <w:jc w:val="both"/>
      </w:pPr>
      <w:r>
        <w:rPr>
          <w:rFonts w:ascii="Times New Roman"/>
          <w:b w:val="false"/>
          <w:i w:val="false"/>
          <w:color w:val="000000"/>
          <w:sz w:val="28"/>
        </w:rPr>
        <w:t>
      3) ақша мен өзге мүлікті сенімгерлік басқаруға, трастқа берген кезде берілген мүліктің есепті кезеңнің соңындағы құны, резиденттің (бейрезиденттің) есепті кезеңдегі кірісі, оның ішінде мүлікті басқарғаны үшін кірісі көрсетіледі;</w:t>
      </w:r>
    </w:p>
    <w:bookmarkEnd w:id="606"/>
    <w:bookmarkStart w:name="z1601" w:id="607"/>
    <w:p>
      <w:pPr>
        <w:spacing w:after="0"/>
        <w:ind w:left="0"/>
        <w:jc w:val="both"/>
      </w:pPr>
      <w:r>
        <w:rPr>
          <w:rFonts w:ascii="Times New Roman"/>
          <w:b w:val="false"/>
          <w:i w:val="false"/>
          <w:color w:val="000000"/>
          <w:sz w:val="28"/>
        </w:rPr>
        <w:t>
      4) клиенттердің атынан валюталық операцияларды жүзеге асыратын бағалы қағаздар нарығының кәсіби қатысушыларына ақша мен қаржы құралдарын аударуға байланысты операциялар үшін есепті кезеңнің соңындағы берілген мүліктің құны және есепті кезеңдегі резиденттің (бейрезиденттің) табысы клиенттерге тиесілі ақшаны және (немесе) қаржы құралдарын есепке алу және сақтау шоттарында көрсетіледі.</w:t>
      </w:r>
    </w:p>
    <w:bookmarkEnd w:id="607"/>
    <w:bookmarkStart w:name="z1602" w:id="608"/>
    <w:p>
      <w:pPr>
        <w:spacing w:after="0"/>
        <w:ind w:left="0"/>
        <w:jc w:val="both"/>
      </w:pPr>
      <w:r>
        <w:rPr>
          <w:rFonts w:ascii="Times New Roman"/>
          <w:b w:val="false"/>
          <w:i w:val="false"/>
          <w:color w:val="000000"/>
          <w:sz w:val="28"/>
        </w:rPr>
        <w:t>
      7. Есепті кезеңде ақпарат болмаған жағдайда, Нысан нөлдік мәндермен ұсынылады.</w:t>
      </w:r>
    </w:p>
    <w:bookmarkEnd w:id="608"/>
    <w:bookmarkStart w:name="z1603" w:id="609"/>
    <w:p>
      <w:pPr>
        <w:spacing w:after="0"/>
        <w:ind w:left="0"/>
        <w:jc w:val="both"/>
      </w:pPr>
      <w:r>
        <w:rPr>
          <w:rFonts w:ascii="Times New Roman"/>
          <w:b w:val="false"/>
          <w:i w:val="false"/>
          <w:color w:val="000000"/>
          <w:sz w:val="28"/>
        </w:rPr>
        <w:t>
      8. Нысанға түзетулер (өзгерістер, толықтырулар) Қағидалардың 23-тармағында белгіленген ұсыну мерзімінен кейін 6 (алты) ай ішінде енгізіледі.</w:t>
      </w:r>
    </w:p>
    <w:bookmarkEnd w:id="609"/>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Республикасында</w:t>
            </w:r>
            <w:r>
              <w:br/>
            </w:r>
            <w:r>
              <w:rPr>
                <w:rFonts w:ascii="Times New Roman"/>
                <w:b w:val="false"/>
                <w:i w:val="false"/>
                <w:color w:val="000000"/>
                <w:sz w:val="20"/>
              </w:rPr>
              <w:t>валюталық операцияларды</w:t>
            </w:r>
            <w:r>
              <w:br/>
            </w:r>
            <w:r>
              <w:rPr>
                <w:rFonts w:ascii="Times New Roman"/>
                <w:b w:val="false"/>
                <w:i w:val="false"/>
                <w:color w:val="000000"/>
                <w:sz w:val="20"/>
              </w:rPr>
              <w:t>мониторингтеу қағидаларына</w:t>
            </w:r>
            <w:r>
              <w:br/>
            </w:r>
            <w:r>
              <w:rPr>
                <w:rFonts w:ascii="Times New Roman"/>
                <w:b w:val="false"/>
                <w:i w:val="false"/>
                <w:color w:val="000000"/>
                <w:sz w:val="20"/>
              </w:rPr>
              <w:t>5-қосымша</w:t>
            </w:r>
            <w:r>
              <w:br/>
            </w:r>
            <w:r>
              <w:rPr>
                <w:rFonts w:ascii="Times New Roman"/>
                <w:b w:val="false"/>
                <w:i w:val="false"/>
                <w:color w:val="000000"/>
                <w:sz w:val="20"/>
              </w:rPr>
              <w:t>Әкімшілік деректерді</w:t>
            </w:r>
            <w:r>
              <w:br/>
            </w:r>
            <w:r>
              <w:rPr>
                <w:rFonts w:ascii="Times New Roman"/>
                <w:b w:val="false"/>
                <w:i w:val="false"/>
                <w:color w:val="000000"/>
                <w:sz w:val="20"/>
              </w:rPr>
              <w:t>жинауға арналған</w:t>
            </w:r>
            <w:r>
              <w:br/>
            </w:r>
            <w:r>
              <w:rPr>
                <w:rFonts w:ascii="Times New Roman"/>
                <w:b w:val="false"/>
                <w:i w:val="false"/>
                <w:color w:val="000000"/>
                <w:sz w:val="20"/>
              </w:rPr>
              <w:t>нысан</w:t>
            </w:r>
          </w:p>
        </w:tc>
      </w:tr>
    </w:tbl>
    <w:p>
      <w:pPr>
        <w:spacing w:after="0"/>
        <w:ind w:left="0"/>
        <w:jc w:val="both"/>
      </w:pPr>
      <w:r>
        <w:rPr>
          <w:rFonts w:ascii="Times New Roman"/>
          <w:b w:val="false"/>
          <w:i w:val="false"/>
          <w:color w:val="ff0000"/>
          <w:sz w:val="28"/>
        </w:rPr>
        <w:t xml:space="preserve">
      Ескерту. 5-қосымшаның орыс тіліндегі мәтінге өзгеріс енгізілді, қазақ тіліндегі мәтін өзгермейді – ҚР Ұлттық Банкі Басқармасының 27.07.2026 </w:t>
      </w:r>
      <w:r>
        <w:rPr>
          <w:rFonts w:ascii="Times New Roman"/>
          <w:b w:val="false"/>
          <w:i w:val="false"/>
          <w:color w:val="ff0000"/>
          <w:sz w:val="28"/>
        </w:rPr>
        <w:t>№ 90</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қаулысымен.</w:t>
      </w:r>
    </w:p>
    <w:bookmarkStart w:name="z1605" w:id="610"/>
    <w:p>
      <w:pPr>
        <w:spacing w:after="0"/>
        <w:ind w:left="0"/>
        <w:jc w:val="both"/>
      </w:pPr>
      <w:r>
        <w:rPr>
          <w:rFonts w:ascii="Times New Roman"/>
          <w:b w:val="false"/>
          <w:i w:val="false"/>
          <w:color w:val="000000"/>
          <w:sz w:val="28"/>
        </w:rPr>
        <w:t>
      Ұсынылады: есептік нөмірін алған резиденттің орналасқан жері бойынша Қазақстан Республикасы Ұлттық Банкінің аумақтық филиалына</w:t>
      </w:r>
    </w:p>
    <w:bookmarkEnd w:id="610"/>
    <w:bookmarkStart w:name="z1606" w:id="611"/>
    <w:p>
      <w:pPr>
        <w:spacing w:after="0"/>
        <w:ind w:left="0"/>
        <w:jc w:val="both"/>
      </w:pPr>
      <w:r>
        <w:rPr>
          <w:rFonts w:ascii="Times New Roman"/>
          <w:b w:val="false"/>
          <w:i w:val="false"/>
          <w:color w:val="000000"/>
          <w:sz w:val="28"/>
        </w:rPr>
        <w:t>
      Әкімшілік деректерді өтеусіз негізде жинауға арналған нысан www.nationalbank.kz интернет-ресурсында орналастырылған</w:t>
      </w:r>
    </w:p>
    <w:bookmarkEnd w:id="611"/>
    <w:bookmarkStart w:name="z1607" w:id="612"/>
    <w:p>
      <w:pPr>
        <w:spacing w:after="0"/>
        <w:ind w:left="0"/>
        <w:jc w:val="both"/>
      </w:pPr>
      <w:r>
        <w:rPr>
          <w:rFonts w:ascii="Times New Roman"/>
          <w:b w:val="false"/>
          <w:i w:val="false"/>
          <w:color w:val="000000"/>
          <w:sz w:val="28"/>
        </w:rPr>
        <w:t>
      Әкімшілік нысанның атауы: шетелдік банктегі, халықаралық қаржы ұйымындағы шоттағы қаражаттың қозғалысы туралы есеп</w:t>
      </w:r>
    </w:p>
    <w:bookmarkEnd w:id="612"/>
    <w:bookmarkStart w:name="z1608" w:id="613"/>
    <w:p>
      <w:pPr>
        <w:spacing w:after="0"/>
        <w:ind w:left="0"/>
        <w:jc w:val="both"/>
      </w:pPr>
      <w:r>
        <w:rPr>
          <w:rFonts w:ascii="Times New Roman"/>
          <w:b w:val="false"/>
          <w:i w:val="false"/>
          <w:color w:val="000000"/>
          <w:sz w:val="28"/>
        </w:rPr>
        <w:t>
      Әкімшілік деректерді өтеусіз негізде жинауға арналған нысанның индексі: ПР-Ф-5</w:t>
      </w:r>
    </w:p>
    <w:bookmarkEnd w:id="613"/>
    <w:bookmarkStart w:name="z1609" w:id="614"/>
    <w:p>
      <w:pPr>
        <w:spacing w:after="0"/>
        <w:ind w:left="0"/>
        <w:jc w:val="both"/>
      </w:pPr>
      <w:r>
        <w:rPr>
          <w:rFonts w:ascii="Times New Roman"/>
          <w:b w:val="false"/>
          <w:i w:val="false"/>
          <w:color w:val="000000"/>
          <w:sz w:val="28"/>
        </w:rPr>
        <w:t>
      Кезеңділігі: тоқсан сайын</w:t>
      </w:r>
    </w:p>
    <w:bookmarkEnd w:id="614"/>
    <w:bookmarkStart w:name="z1610" w:id="615"/>
    <w:p>
      <w:pPr>
        <w:spacing w:after="0"/>
        <w:ind w:left="0"/>
        <w:jc w:val="both"/>
      </w:pPr>
      <w:r>
        <w:rPr>
          <w:rFonts w:ascii="Times New Roman"/>
          <w:b w:val="false"/>
          <w:i w:val="false"/>
          <w:color w:val="000000"/>
          <w:sz w:val="28"/>
        </w:rPr>
        <w:t>
      Есепті кезеңі: 20___жылғы _________ тоқсан</w:t>
      </w:r>
    </w:p>
    <w:bookmarkEnd w:id="615"/>
    <w:bookmarkStart w:name="z1611" w:id="616"/>
    <w:p>
      <w:pPr>
        <w:spacing w:after="0"/>
        <w:ind w:left="0"/>
        <w:jc w:val="both"/>
      </w:pPr>
      <w:r>
        <w:rPr>
          <w:rFonts w:ascii="Times New Roman"/>
          <w:b w:val="false"/>
          <w:i w:val="false"/>
          <w:color w:val="000000"/>
          <w:sz w:val="28"/>
        </w:rPr>
        <w:t>
      Әкімшілік деректерді өтеусіз негізде жинауға арналған нысанды ұсынатын тұлғалар тобы: резидент заңды тұлға</w:t>
      </w:r>
    </w:p>
    <w:bookmarkEnd w:id="616"/>
    <w:bookmarkStart w:name="z1612" w:id="617"/>
    <w:p>
      <w:pPr>
        <w:spacing w:after="0"/>
        <w:ind w:left="0"/>
        <w:jc w:val="both"/>
      </w:pPr>
      <w:r>
        <w:rPr>
          <w:rFonts w:ascii="Times New Roman"/>
          <w:b w:val="false"/>
          <w:i w:val="false"/>
          <w:color w:val="000000"/>
          <w:sz w:val="28"/>
        </w:rPr>
        <w:t>
      Әкімшілік деректерді өтеусіз негізде жинауға арналған нысанды ұсыну мерзімі: есепті кезеңнен кейінгі айдың 10 (онына) (қоса алғанда) дейін</w:t>
      </w:r>
    </w:p>
    <w:bookmarkEnd w:id="617"/>
    <w:bookmarkStart w:name="z1613" w:id="618"/>
    <w:p>
      <w:pPr>
        <w:spacing w:after="0"/>
        <w:ind w:left="0"/>
        <w:jc w:val="both"/>
      </w:pPr>
      <w:r>
        <w:rPr>
          <w:rFonts w:ascii="Times New Roman"/>
          <w:b w:val="false"/>
          <w:i w:val="false"/>
          <w:color w:val="000000"/>
          <w:sz w:val="28"/>
        </w:rPr>
        <w:t>
      БСН: _______________________</w:t>
      </w:r>
    </w:p>
    <w:bookmarkEnd w:id="618"/>
    <w:bookmarkStart w:name="z1614" w:id="619"/>
    <w:p>
      <w:pPr>
        <w:spacing w:after="0"/>
        <w:ind w:left="0"/>
        <w:jc w:val="both"/>
      </w:pPr>
      <w:r>
        <w:rPr>
          <w:rFonts w:ascii="Times New Roman"/>
          <w:b w:val="false"/>
          <w:i w:val="false"/>
          <w:color w:val="000000"/>
          <w:sz w:val="28"/>
        </w:rPr>
        <w:t>
      Жинау әдісі: электрондық түрде</w:t>
      </w:r>
    </w:p>
    <w:bookmarkEnd w:id="619"/>
    <w:bookmarkStart w:name="z1615" w:id="620"/>
    <w:p>
      <w:pPr>
        <w:spacing w:after="0"/>
        <w:ind w:left="0"/>
        <w:jc w:val="both"/>
      </w:pPr>
      <w:r>
        <w:rPr>
          <w:rFonts w:ascii="Times New Roman"/>
          <w:b w:val="false"/>
          <w:i w:val="false"/>
          <w:color w:val="000000"/>
          <w:sz w:val="28"/>
        </w:rPr>
        <w:t>
      Қазақстан Республикасы Ұлттық Банкінің есептік нөмірі _______________</w:t>
      </w:r>
    </w:p>
    <w:bookmarkEnd w:id="620"/>
    <w:bookmarkStart w:name="z1616" w:id="621"/>
    <w:p>
      <w:pPr>
        <w:spacing w:after="0"/>
        <w:ind w:left="0"/>
        <w:jc w:val="both"/>
      </w:pPr>
      <w:r>
        <w:rPr>
          <w:rFonts w:ascii="Times New Roman"/>
          <w:b w:val="false"/>
          <w:i w:val="false"/>
          <w:color w:val="000000"/>
          <w:sz w:val="28"/>
        </w:rPr>
        <w:t xml:space="preserve">
      Шетелдік банктің, халықаралық қаржы ұйымының атауы, елі </w:t>
      </w:r>
    </w:p>
    <w:bookmarkEnd w:id="621"/>
    <w:bookmarkStart w:name="z1617" w:id="622"/>
    <w:p>
      <w:pPr>
        <w:spacing w:after="0"/>
        <w:ind w:left="0"/>
        <w:jc w:val="both"/>
      </w:pPr>
      <w:r>
        <w:rPr>
          <w:rFonts w:ascii="Times New Roman"/>
          <w:b w:val="false"/>
          <w:i w:val="false"/>
          <w:color w:val="000000"/>
          <w:sz w:val="28"/>
        </w:rPr>
        <w:t>
      _______________________________________________________________</w:t>
      </w:r>
    </w:p>
    <w:bookmarkEnd w:id="622"/>
    <w:bookmarkStart w:name="z1618" w:id="623"/>
    <w:p>
      <w:pPr>
        <w:spacing w:after="0"/>
        <w:ind w:left="0"/>
        <w:jc w:val="both"/>
      </w:pPr>
      <w:r>
        <w:rPr>
          <w:rFonts w:ascii="Times New Roman"/>
          <w:b w:val="false"/>
          <w:i w:val="false"/>
          <w:color w:val="000000"/>
          <w:sz w:val="28"/>
        </w:rPr>
        <w:t>
      _______________________________________________________________</w:t>
      </w:r>
    </w:p>
    <w:bookmarkEnd w:id="623"/>
    <w:bookmarkStart w:name="z1619" w:id="624"/>
    <w:p>
      <w:pPr>
        <w:spacing w:after="0"/>
        <w:ind w:left="0"/>
        <w:jc w:val="both"/>
      </w:pPr>
      <w:r>
        <w:rPr>
          <w:rFonts w:ascii="Times New Roman"/>
          <w:b w:val="false"/>
          <w:i w:val="false"/>
          <w:color w:val="000000"/>
          <w:sz w:val="28"/>
        </w:rPr>
        <w:t>
      Шот валютасы __________________________________________________</w:t>
      </w:r>
    </w:p>
    <w:bookmarkEnd w:id="624"/>
    <w:bookmarkStart w:name="z1620" w:id="625"/>
    <w:p>
      <w:pPr>
        <w:spacing w:after="0"/>
        <w:ind w:left="0"/>
        <w:jc w:val="both"/>
      </w:pPr>
      <w:r>
        <w:rPr>
          <w:rFonts w:ascii="Times New Roman"/>
          <w:b w:val="false"/>
          <w:i w:val="false"/>
          <w:color w:val="000000"/>
          <w:sz w:val="28"/>
        </w:rPr>
        <w:t>
      шот валютасының мың бірлігі</w:t>
      </w:r>
    </w:p>
    <w:bookmarkEnd w:id="625"/>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460"/>
        <w:gridCol w:w="2460"/>
        <w:gridCol w:w="2460"/>
        <w:gridCol w:w="2460"/>
        <w:gridCol w:w="2460"/>
      </w:tblGrid>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621" w:id="626"/>
          <w:p>
            <w:pPr>
              <w:spacing w:after="20"/>
              <w:ind w:left="20"/>
              <w:jc w:val="both"/>
            </w:pPr>
            <w:r>
              <w:rPr>
                <w:rFonts w:ascii="Times New Roman"/>
                <w:b w:val="false"/>
                <w:i w:val="false"/>
                <w:color w:val="000000"/>
                <w:sz w:val="20"/>
              </w:rPr>
              <w:t>
</w:t>
            </w:r>
            <w:r>
              <w:rPr>
                <w:rFonts w:ascii="Times New Roman"/>
                <w:b w:val="false"/>
                <w:i w:val="false"/>
                <w:color w:val="000000"/>
                <w:sz w:val="20"/>
              </w:rPr>
              <w:t>Жол коды</w:t>
            </w:r>
          </w:p>
          <w:bookmarkEnd w:id="626"/>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Көрсеткіштердің атауы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Ағымдағы шот</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Салым, осы ағымдағы шот шеңберінде ашылған салым</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626" w:id="627"/>
          <w:p>
            <w:pPr>
              <w:spacing w:after="20"/>
              <w:ind w:left="20"/>
              <w:jc w:val="both"/>
            </w:pPr>
            <w:r>
              <w:rPr>
                <w:rFonts w:ascii="Times New Roman"/>
                <w:b w:val="false"/>
                <w:i w:val="false"/>
                <w:color w:val="000000"/>
                <w:sz w:val="20"/>
              </w:rPr>
              <w:t>
</w:t>
            </w:r>
            <w:r>
              <w:rPr>
                <w:rFonts w:ascii="Times New Roman"/>
                <w:b w:val="false"/>
                <w:i w:val="false"/>
                <w:color w:val="000000"/>
                <w:sz w:val="20"/>
              </w:rPr>
              <w:t>А</w:t>
            </w:r>
          </w:p>
          <w:bookmarkEnd w:id="627"/>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632" w:id="628"/>
          <w:p>
            <w:pPr>
              <w:spacing w:after="20"/>
              <w:ind w:left="20"/>
              <w:jc w:val="both"/>
            </w:pPr>
            <w:r>
              <w:rPr>
                <w:rFonts w:ascii="Times New Roman"/>
                <w:b w:val="false"/>
                <w:i w:val="false"/>
                <w:color w:val="000000"/>
                <w:sz w:val="20"/>
              </w:rPr>
              <w:t>
</w:t>
            </w:r>
            <w:r>
              <w:rPr>
                <w:rFonts w:ascii="Times New Roman"/>
                <w:b w:val="false"/>
                <w:i w:val="false"/>
                <w:color w:val="000000"/>
                <w:sz w:val="20"/>
              </w:rPr>
              <w:t>10</w:t>
            </w:r>
          </w:p>
          <w:bookmarkEnd w:id="628"/>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Есепті кезеңде шот бойынша сыйақы есептелетін мөлшерлеме (жылдық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638" w:id="629"/>
          <w:p>
            <w:pPr>
              <w:spacing w:after="20"/>
              <w:ind w:left="20"/>
              <w:jc w:val="both"/>
            </w:pPr>
            <w:r>
              <w:rPr>
                <w:rFonts w:ascii="Times New Roman"/>
                <w:b w:val="false"/>
                <w:i w:val="false"/>
                <w:color w:val="000000"/>
                <w:sz w:val="20"/>
              </w:rPr>
              <w:t>
</w:t>
            </w:r>
            <w:r>
              <w:rPr>
                <w:rFonts w:ascii="Times New Roman"/>
                <w:b w:val="false"/>
                <w:i w:val="false"/>
                <w:color w:val="000000"/>
                <w:sz w:val="20"/>
              </w:rPr>
              <w:t>11</w:t>
            </w:r>
          </w:p>
          <w:bookmarkEnd w:id="629"/>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Есепті кезеңнің басындағы қалдық</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644" w:id="630"/>
          <w:p>
            <w:pPr>
              <w:spacing w:after="20"/>
              <w:ind w:left="20"/>
              <w:jc w:val="both"/>
            </w:pPr>
            <w:r>
              <w:rPr>
                <w:rFonts w:ascii="Times New Roman"/>
                <w:b w:val="false"/>
                <w:i w:val="false"/>
                <w:color w:val="000000"/>
                <w:sz w:val="20"/>
              </w:rPr>
              <w:t>
</w:t>
            </w:r>
            <w:r>
              <w:rPr>
                <w:rFonts w:ascii="Times New Roman"/>
                <w:b w:val="false"/>
                <w:i w:val="false"/>
                <w:color w:val="000000"/>
                <w:sz w:val="20"/>
              </w:rPr>
              <w:t>20</w:t>
            </w:r>
          </w:p>
          <w:bookmarkEnd w:id="630"/>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Кезең ішінде түскен барлық қаражат ((21) + (31) + (32))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оның ішінде: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656" w:id="631"/>
          <w:p>
            <w:pPr>
              <w:spacing w:after="20"/>
              <w:ind w:left="20"/>
              <w:jc w:val="both"/>
            </w:pPr>
            <w:r>
              <w:rPr>
                <w:rFonts w:ascii="Times New Roman"/>
                <w:b w:val="false"/>
                <w:i w:val="false"/>
                <w:color w:val="000000"/>
                <w:sz w:val="20"/>
              </w:rPr>
              <w:t>
</w:t>
            </w:r>
            <w:r>
              <w:rPr>
                <w:rFonts w:ascii="Times New Roman"/>
                <w:b w:val="false"/>
                <w:i w:val="false"/>
                <w:color w:val="000000"/>
                <w:sz w:val="20"/>
              </w:rPr>
              <w:t>21</w:t>
            </w:r>
          </w:p>
          <w:bookmarkEnd w:id="631"/>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бейрезиденттерден ((22) + (23) + (24) + (25) + (26) + (27) + (28) + (29) + (30)):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662" w:id="632"/>
          <w:p>
            <w:pPr>
              <w:spacing w:after="20"/>
              <w:ind w:left="20"/>
              <w:jc w:val="both"/>
            </w:pPr>
            <w:r>
              <w:rPr>
                <w:rFonts w:ascii="Times New Roman"/>
                <w:b w:val="false"/>
                <w:i w:val="false"/>
                <w:color w:val="000000"/>
                <w:sz w:val="20"/>
              </w:rPr>
              <w:t>
</w:t>
            </w:r>
            <w:r>
              <w:rPr>
                <w:rFonts w:ascii="Times New Roman"/>
                <w:b w:val="false"/>
                <w:i w:val="false"/>
                <w:color w:val="000000"/>
                <w:sz w:val="20"/>
              </w:rPr>
              <w:t>22</w:t>
            </w:r>
          </w:p>
          <w:bookmarkEnd w:id="632"/>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тауар (жұмыс, қызмет) экспортынан түсiм</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668" w:id="633"/>
          <w:p>
            <w:pPr>
              <w:spacing w:after="20"/>
              <w:ind w:left="20"/>
              <w:jc w:val="both"/>
            </w:pPr>
            <w:r>
              <w:rPr>
                <w:rFonts w:ascii="Times New Roman"/>
                <w:b w:val="false"/>
                <w:i w:val="false"/>
                <w:color w:val="000000"/>
                <w:sz w:val="20"/>
              </w:rPr>
              <w:t>
</w:t>
            </w:r>
            <w:r>
              <w:rPr>
                <w:rFonts w:ascii="Times New Roman"/>
                <w:b w:val="false"/>
                <w:i w:val="false"/>
                <w:color w:val="000000"/>
                <w:sz w:val="20"/>
              </w:rPr>
              <w:t>23</w:t>
            </w:r>
          </w:p>
          <w:bookmarkEnd w:id="633"/>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тартылған қаржылай қарыздар бойынша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674" w:id="634"/>
          <w:p>
            <w:pPr>
              <w:spacing w:after="20"/>
              <w:ind w:left="20"/>
              <w:jc w:val="both"/>
            </w:pPr>
            <w:r>
              <w:rPr>
                <w:rFonts w:ascii="Times New Roman"/>
                <w:b w:val="false"/>
                <w:i w:val="false"/>
                <w:color w:val="000000"/>
                <w:sz w:val="20"/>
              </w:rPr>
              <w:t>
</w:t>
            </w:r>
            <w:r>
              <w:rPr>
                <w:rFonts w:ascii="Times New Roman"/>
                <w:b w:val="false"/>
                <w:i w:val="false"/>
                <w:color w:val="000000"/>
                <w:sz w:val="20"/>
              </w:rPr>
              <w:t>24</w:t>
            </w:r>
          </w:p>
          <w:bookmarkEnd w:id="634"/>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берілген қаржылай қарыздарды өтеуден</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680" w:id="635"/>
          <w:p>
            <w:pPr>
              <w:spacing w:after="20"/>
              <w:ind w:left="20"/>
              <w:jc w:val="both"/>
            </w:pPr>
            <w:r>
              <w:rPr>
                <w:rFonts w:ascii="Times New Roman"/>
                <w:b w:val="false"/>
                <w:i w:val="false"/>
                <w:color w:val="000000"/>
                <w:sz w:val="20"/>
              </w:rPr>
              <w:t>
</w:t>
            </w:r>
            <w:r>
              <w:rPr>
                <w:rFonts w:ascii="Times New Roman"/>
                <w:b w:val="false"/>
                <w:i w:val="false"/>
                <w:color w:val="000000"/>
                <w:sz w:val="20"/>
              </w:rPr>
              <w:t>25</w:t>
            </w:r>
          </w:p>
          <w:bookmarkEnd w:id="635"/>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капиталға қатысу (акциялар, инвестициялық қорлардың пайлары) бойынша, оның ішінде бейрезидент-брокер арқылы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686" w:id="636"/>
          <w:p>
            <w:pPr>
              <w:spacing w:after="20"/>
              <w:ind w:left="20"/>
              <w:jc w:val="both"/>
            </w:pPr>
            <w:r>
              <w:rPr>
                <w:rFonts w:ascii="Times New Roman"/>
                <w:b w:val="false"/>
                <w:i w:val="false"/>
                <w:color w:val="000000"/>
                <w:sz w:val="20"/>
              </w:rPr>
              <w:t>
</w:t>
            </w:r>
            <w:r>
              <w:rPr>
                <w:rFonts w:ascii="Times New Roman"/>
                <w:b w:val="false"/>
                <w:i w:val="false"/>
                <w:color w:val="000000"/>
                <w:sz w:val="20"/>
              </w:rPr>
              <w:t>26</w:t>
            </w:r>
          </w:p>
          <w:bookmarkEnd w:id="636"/>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бағалы қағаздармен (акциялар мен пайлардан басқа) және туынды қаржы құралдарымен операциялар бойынша, оның ішінде бейрезидент-брокер арқылы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692" w:id="637"/>
          <w:p>
            <w:pPr>
              <w:spacing w:after="20"/>
              <w:ind w:left="20"/>
              <w:jc w:val="both"/>
            </w:pPr>
            <w:r>
              <w:rPr>
                <w:rFonts w:ascii="Times New Roman"/>
                <w:b w:val="false"/>
                <w:i w:val="false"/>
                <w:color w:val="000000"/>
                <w:sz w:val="20"/>
              </w:rPr>
              <w:t>
</w:t>
            </w:r>
            <w:r>
              <w:rPr>
                <w:rFonts w:ascii="Times New Roman"/>
                <w:b w:val="false"/>
                <w:i w:val="false"/>
                <w:color w:val="000000"/>
                <w:sz w:val="20"/>
              </w:rPr>
              <w:t>27</w:t>
            </w:r>
          </w:p>
          <w:bookmarkEnd w:id="637"/>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жылжымайтын мүлікті сатудан</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698" w:id="638"/>
          <w:p>
            <w:pPr>
              <w:spacing w:after="20"/>
              <w:ind w:left="20"/>
              <w:jc w:val="both"/>
            </w:pPr>
            <w:r>
              <w:rPr>
                <w:rFonts w:ascii="Times New Roman"/>
                <w:b w:val="false"/>
                <w:i w:val="false"/>
                <w:color w:val="000000"/>
                <w:sz w:val="20"/>
              </w:rPr>
              <w:t>
</w:t>
            </w:r>
            <w:r>
              <w:rPr>
                <w:rFonts w:ascii="Times New Roman"/>
                <w:b w:val="false"/>
                <w:i w:val="false"/>
                <w:color w:val="000000"/>
                <w:sz w:val="20"/>
              </w:rPr>
              <w:t>28</w:t>
            </w:r>
          </w:p>
          <w:bookmarkEnd w:id="638"/>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бірлескен қызметтен</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704" w:id="639"/>
          <w:p>
            <w:pPr>
              <w:spacing w:after="20"/>
              <w:ind w:left="20"/>
              <w:jc w:val="both"/>
            </w:pPr>
            <w:r>
              <w:rPr>
                <w:rFonts w:ascii="Times New Roman"/>
                <w:b w:val="false"/>
                <w:i w:val="false"/>
                <w:color w:val="000000"/>
                <w:sz w:val="20"/>
              </w:rPr>
              <w:t>
</w:t>
            </w:r>
            <w:r>
              <w:rPr>
                <w:rFonts w:ascii="Times New Roman"/>
                <w:b w:val="false"/>
                <w:i w:val="false"/>
                <w:color w:val="000000"/>
                <w:sz w:val="20"/>
              </w:rPr>
              <w:t>29</w:t>
            </w:r>
          </w:p>
          <w:bookmarkEnd w:id="639"/>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сыйақы және дивидендтер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710" w:id="640"/>
          <w:p>
            <w:pPr>
              <w:spacing w:after="20"/>
              <w:ind w:left="20"/>
              <w:jc w:val="both"/>
            </w:pPr>
            <w:r>
              <w:rPr>
                <w:rFonts w:ascii="Times New Roman"/>
                <w:b w:val="false"/>
                <w:i w:val="false"/>
                <w:color w:val="000000"/>
                <w:sz w:val="20"/>
              </w:rPr>
              <w:t>
</w:t>
            </w:r>
            <w:r>
              <w:rPr>
                <w:rFonts w:ascii="Times New Roman"/>
                <w:b w:val="false"/>
                <w:i w:val="false"/>
                <w:color w:val="000000"/>
                <w:sz w:val="20"/>
              </w:rPr>
              <w:t>29а</w:t>
            </w:r>
          </w:p>
          <w:bookmarkEnd w:id="640"/>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оның ішінде осы шот бойынша сыйақы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716" w:id="641"/>
          <w:p>
            <w:pPr>
              <w:spacing w:after="20"/>
              <w:ind w:left="20"/>
              <w:jc w:val="both"/>
            </w:pPr>
            <w:r>
              <w:rPr>
                <w:rFonts w:ascii="Times New Roman"/>
                <w:b w:val="false"/>
                <w:i w:val="false"/>
                <w:color w:val="000000"/>
                <w:sz w:val="20"/>
              </w:rPr>
              <w:t>
</w:t>
            </w:r>
            <w:r>
              <w:rPr>
                <w:rFonts w:ascii="Times New Roman"/>
                <w:b w:val="false"/>
                <w:i w:val="false"/>
                <w:color w:val="000000"/>
                <w:sz w:val="20"/>
              </w:rPr>
              <w:t>30</w:t>
            </w:r>
          </w:p>
          <w:bookmarkEnd w:id="641"/>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өзге (толық жазылсын)</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722" w:id="642"/>
          <w:p>
            <w:pPr>
              <w:spacing w:after="20"/>
              <w:ind w:left="20"/>
              <w:jc w:val="both"/>
            </w:pPr>
            <w:r>
              <w:rPr>
                <w:rFonts w:ascii="Times New Roman"/>
                <w:b w:val="false"/>
                <w:i w:val="false"/>
                <w:color w:val="000000"/>
                <w:sz w:val="20"/>
              </w:rPr>
              <w:t>
</w:t>
            </w:r>
            <w:r>
              <w:rPr>
                <w:rFonts w:ascii="Times New Roman"/>
                <w:b w:val="false"/>
                <w:i w:val="false"/>
                <w:color w:val="000000"/>
                <w:sz w:val="20"/>
              </w:rPr>
              <w:t>31</w:t>
            </w:r>
          </w:p>
          <w:bookmarkEnd w:id="642"/>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резиденттерден</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728" w:id="643"/>
          <w:p>
            <w:pPr>
              <w:spacing w:after="20"/>
              <w:ind w:left="20"/>
              <w:jc w:val="both"/>
            </w:pPr>
            <w:r>
              <w:rPr>
                <w:rFonts w:ascii="Times New Roman"/>
                <w:b w:val="false"/>
                <w:i w:val="false"/>
                <w:color w:val="000000"/>
                <w:sz w:val="20"/>
              </w:rPr>
              <w:t>
</w:t>
            </w:r>
            <w:r>
              <w:rPr>
                <w:rFonts w:ascii="Times New Roman"/>
                <w:b w:val="false"/>
                <w:i w:val="false"/>
                <w:color w:val="000000"/>
                <w:sz w:val="20"/>
              </w:rPr>
              <w:t>32</w:t>
            </w:r>
          </w:p>
          <w:bookmarkEnd w:id="643"/>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Валюта конвертациясын қоса алғанда, басқа меншiктi банк шоттарынан аудару тәртiбiмен ((33)+(34)+(35)):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734" w:id="644"/>
          <w:p>
            <w:pPr>
              <w:spacing w:after="20"/>
              <w:ind w:left="20"/>
              <w:jc w:val="both"/>
            </w:pPr>
            <w:r>
              <w:rPr>
                <w:rFonts w:ascii="Times New Roman"/>
                <w:b w:val="false"/>
                <w:i w:val="false"/>
                <w:color w:val="000000"/>
                <w:sz w:val="20"/>
              </w:rPr>
              <w:t>
</w:t>
            </w:r>
            <w:r>
              <w:rPr>
                <w:rFonts w:ascii="Times New Roman"/>
                <w:b w:val="false"/>
                <w:i w:val="false"/>
                <w:color w:val="000000"/>
                <w:sz w:val="20"/>
              </w:rPr>
              <w:t>33</w:t>
            </w:r>
          </w:p>
          <w:bookmarkEnd w:id="644"/>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уәкiлеттi резидент-банктердегi банк шоттарынан</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740" w:id="645"/>
          <w:p>
            <w:pPr>
              <w:spacing w:after="20"/>
              <w:ind w:left="20"/>
              <w:jc w:val="both"/>
            </w:pPr>
            <w:r>
              <w:rPr>
                <w:rFonts w:ascii="Times New Roman"/>
                <w:b w:val="false"/>
                <w:i w:val="false"/>
                <w:color w:val="000000"/>
                <w:sz w:val="20"/>
              </w:rPr>
              <w:t>
</w:t>
            </w:r>
            <w:r>
              <w:rPr>
                <w:rFonts w:ascii="Times New Roman"/>
                <w:b w:val="false"/>
                <w:i w:val="false"/>
                <w:color w:val="000000"/>
                <w:sz w:val="20"/>
              </w:rPr>
              <w:t>34</w:t>
            </w:r>
          </w:p>
          <w:bookmarkEnd w:id="645"/>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салымдар бойынша сыйақыны қоса алғанда, шетелдік банктердегі, халықаралық қаржы ұйымдардағы салымдардан</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746" w:id="646"/>
          <w:p>
            <w:pPr>
              <w:spacing w:after="20"/>
              <w:ind w:left="20"/>
              <w:jc w:val="both"/>
            </w:pPr>
            <w:r>
              <w:rPr>
                <w:rFonts w:ascii="Times New Roman"/>
                <w:b w:val="false"/>
                <w:i w:val="false"/>
                <w:color w:val="000000"/>
                <w:sz w:val="20"/>
              </w:rPr>
              <w:t>
</w:t>
            </w:r>
            <w:r>
              <w:rPr>
                <w:rFonts w:ascii="Times New Roman"/>
                <w:b w:val="false"/>
                <w:i w:val="false"/>
                <w:color w:val="000000"/>
                <w:sz w:val="20"/>
              </w:rPr>
              <w:t>35</w:t>
            </w:r>
          </w:p>
          <w:bookmarkEnd w:id="646"/>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шоттар бойынша сыйақыны қоса алғанда, шетелдік банктердегі, халықаралық қаржы ұйымдардағы басқа да шоттардан</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752" w:id="647"/>
          <w:p>
            <w:pPr>
              <w:spacing w:after="20"/>
              <w:ind w:left="20"/>
              <w:jc w:val="both"/>
            </w:pPr>
            <w:r>
              <w:rPr>
                <w:rFonts w:ascii="Times New Roman"/>
                <w:b w:val="false"/>
                <w:i w:val="false"/>
                <w:color w:val="000000"/>
                <w:sz w:val="20"/>
              </w:rPr>
              <w:t>
</w:t>
            </w:r>
            <w:r>
              <w:rPr>
                <w:rFonts w:ascii="Times New Roman"/>
                <w:b w:val="false"/>
                <w:i w:val="false"/>
                <w:color w:val="000000"/>
                <w:sz w:val="20"/>
              </w:rPr>
              <w:t>40</w:t>
            </w:r>
          </w:p>
          <w:bookmarkEnd w:id="647"/>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Кезең ішінде жұмсалған барлық ақша ((41) + (42) + (52) + (53))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оның ішінде: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764" w:id="648"/>
          <w:p>
            <w:pPr>
              <w:spacing w:after="20"/>
              <w:ind w:left="20"/>
              <w:jc w:val="both"/>
            </w:pPr>
            <w:r>
              <w:rPr>
                <w:rFonts w:ascii="Times New Roman"/>
                <w:b w:val="false"/>
                <w:i w:val="false"/>
                <w:color w:val="000000"/>
                <w:sz w:val="20"/>
              </w:rPr>
              <w:t>
</w:t>
            </w:r>
            <w:r>
              <w:rPr>
                <w:rFonts w:ascii="Times New Roman"/>
                <w:b w:val="false"/>
                <w:i w:val="false"/>
                <w:color w:val="000000"/>
                <w:sz w:val="20"/>
              </w:rPr>
              <w:t>41</w:t>
            </w:r>
          </w:p>
          <w:bookmarkEnd w:id="648"/>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өз филиалдары мен өкілдіктерін күтіп ұстауға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770" w:id="649"/>
          <w:p>
            <w:pPr>
              <w:spacing w:after="20"/>
              <w:ind w:left="20"/>
              <w:jc w:val="both"/>
            </w:pPr>
            <w:r>
              <w:rPr>
                <w:rFonts w:ascii="Times New Roman"/>
                <w:b w:val="false"/>
                <w:i w:val="false"/>
                <w:color w:val="000000"/>
                <w:sz w:val="20"/>
              </w:rPr>
              <w:t>
</w:t>
            </w:r>
            <w:r>
              <w:rPr>
                <w:rFonts w:ascii="Times New Roman"/>
                <w:b w:val="false"/>
                <w:i w:val="false"/>
                <w:color w:val="000000"/>
                <w:sz w:val="20"/>
              </w:rPr>
              <w:t>42</w:t>
            </w:r>
          </w:p>
          <w:bookmarkEnd w:id="649"/>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бейрезиденттерге жұмсалған өзге шығыс ((43)+(44) +(45) + (46) + (47) + (48) + (49) + (50) + (51)):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776" w:id="650"/>
          <w:p>
            <w:pPr>
              <w:spacing w:after="20"/>
              <w:ind w:left="20"/>
              <w:jc w:val="both"/>
            </w:pPr>
            <w:r>
              <w:rPr>
                <w:rFonts w:ascii="Times New Roman"/>
                <w:b w:val="false"/>
                <w:i w:val="false"/>
                <w:color w:val="000000"/>
                <w:sz w:val="20"/>
              </w:rPr>
              <w:t>
</w:t>
            </w:r>
            <w:r>
              <w:rPr>
                <w:rFonts w:ascii="Times New Roman"/>
                <w:b w:val="false"/>
                <w:i w:val="false"/>
                <w:color w:val="000000"/>
                <w:sz w:val="20"/>
              </w:rPr>
              <w:t>43</w:t>
            </w:r>
          </w:p>
          <w:bookmarkEnd w:id="650"/>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тауар (жұмыс, қызмет) импортына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782" w:id="651"/>
          <w:p>
            <w:pPr>
              <w:spacing w:after="20"/>
              <w:ind w:left="20"/>
              <w:jc w:val="both"/>
            </w:pPr>
            <w:r>
              <w:rPr>
                <w:rFonts w:ascii="Times New Roman"/>
                <w:b w:val="false"/>
                <w:i w:val="false"/>
                <w:color w:val="000000"/>
                <w:sz w:val="20"/>
              </w:rPr>
              <w:t>
</w:t>
            </w:r>
            <w:r>
              <w:rPr>
                <w:rFonts w:ascii="Times New Roman"/>
                <w:b w:val="false"/>
                <w:i w:val="false"/>
                <w:color w:val="000000"/>
                <w:sz w:val="20"/>
              </w:rPr>
              <w:t>44</w:t>
            </w:r>
          </w:p>
          <w:bookmarkEnd w:id="651"/>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тартылған қаржылай қарыздарды өтеуге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788" w:id="652"/>
          <w:p>
            <w:pPr>
              <w:spacing w:after="20"/>
              <w:ind w:left="20"/>
              <w:jc w:val="both"/>
            </w:pPr>
            <w:r>
              <w:rPr>
                <w:rFonts w:ascii="Times New Roman"/>
                <w:b w:val="false"/>
                <w:i w:val="false"/>
                <w:color w:val="000000"/>
                <w:sz w:val="20"/>
              </w:rPr>
              <w:t>
</w:t>
            </w:r>
            <w:r>
              <w:rPr>
                <w:rFonts w:ascii="Times New Roman"/>
                <w:b w:val="false"/>
                <w:i w:val="false"/>
                <w:color w:val="000000"/>
                <w:sz w:val="20"/>
              </w:rPr>
              <w:t>45</w:t>
            </w:r>
          </w:p>
          <w:bookmarkEnd w:id="652"/>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қаржылай қарыздарды беруге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794" w:id="653"/>
          <w:p>
            <w:pPr>
              <w:spacing w:after="20"/>
              <w:ind w:left="20"/>
              <w:jc w:val="both"/>
            </w:pPr>
            <w:r>
              <w:rPr>
                <w:rFonts w:ascii="Times New Roman"/>
                <w:b w:val="false"/>
                <w:i w:val="false"/>
                <w:color w:val="000000"/>
                <w:sz w:val="20"/>
              </w:rPr>
              <w:t>
</w:t>
            </w:r>
            <w:r>
              <w:rPr>
                <w:rFonts w:ascii="Times New Roman"/>
                <w:b w:val="false"/>
                <w:i w:val="false"/>
                <w:color w:val="000000"/>
                <w:sz w:val="20"/>
              </w:rPr>
              <w:t>46</w:t>
            </w:r>
          </w:p>
          <w:bookmarkEnd w:id="653"/>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капиталға қатысу бойынша (акцияларды, инвестициялық қорлардың пайларын қоса алғанда), оның ішінде бейрезидент-брокер арқылы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800" w:id="654"/>
          <w:p>
            <w:pPr>
              <w:spacing w:after="20"/>
              <w:ind w:left="20"/>
              <w:jc w:val="both"/>
            </w:pPr>
            <w:r>
              <w:rPr>
                <w:rFonts w:ascii="Times New Roman"/>
                <w:b w:val="false"/>
                <w:i w:val="false"/>
                <w:color w:val="000000"/>
                <w:sz w:val="20"/>
              </w:rPr>
              <w:t>
</w:t>
            </w:r>
            <w:r>
              <w:rPr>
                <w:rFonts w:ascii="Times New Roman"/>
                <w:b w:val="false"/>
                <w:i w:val="false"/>
                <w:color w:val="000000"/>
                <w:sz w:val="20"/>
              </w:rPr>
              <w:t>47</w:t>
            </w:r>
          </w:p>
          <w:bookmarkEnd w:id="654"/>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бағалы қағаздармен (акциялар мен пайлардан басқа) және туынды қаржы құралдарымен операциялар бойынша, оның ішінде бейрезидент-брокер арқылы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806" w:id="655"/>
          <w:p>
            <w:pPr>
              <w:spacing w:after="20"/>
              <w:ind w:left="20"/>
              <w:jc w:val="both"/>
            </w:pPr>
            <w:r>
              <w:rPr>
                <w:rFonts w:ascii="Times New Roman"/>
                <w:b w:val="false"/>
                <w:i w:val="false"/>
                <w:color w:val="000000"/>
                <w:sz w:val="20"/>
              </w:rPr>
              <w:t>
</w:t>
            </w:r>
            <w:r>
              <w:rPr>
                <w:rFonts w:ascii="Times New Roman"/>
                <w:b w:val="false"/>
                <w:i w:val="false"/>
                <w:color w:val="000000"/>
                <w:sz w:val="20"/>
              </w:rPr>
              <w:t>48</w:t>
            </w:r>
          </w:p>
          <w:bookmarkEnd w:id="655"/>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жылжымайтын мүлiкті сатып алуға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812" w:id="656"/>
          <w:p>
            <w:pPr>
              <w:spacing w:after="20"/>
              <w:ind w:left="20"/>
              <w:jc w:val="both"/>
            </w:pPr>
            <w:r>
              <w:rPr>
                <w:rFonts w:ascii="Times New Roman"/>
                <w:b w:val="false"/>
                <w:i w:val="false"/>
                <w:color w:val="000000"/>
                <w:sz w:val="20"/>
              </w:rPr>
              <w:t>
</w:t>
            </w:r>
            <w:r>
              <w:rPr>
                <w:rFonts w:ascii="Times New Roman"/>
                <w:b w:val="false"/>
                <w:i w:val="false"/>
                <w:color w:val="000000"/>
                <w:sz w:val="20"/>
              </w:rPr>
              <w:t>49</w:t>
            </w:r>
          </w:p>
          <w:bookmarkEnd w:id="656"/>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бiрлескен қызметке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818" w:id="657"/>
          <w:p>
            <w:pPr>
              <w:spacing w:after="20"/>
              <w:ind w:left="20"/>
              <w:jc w:val="both"/>
            </w:pPr>
            <w:r>
              <w:rPr>
                <w:rFonts w:ascii="Times New Roman"/>
                <w:b w:val="false"/>
                <w:i w:val="false"/>
                <w:color w:val="000000"/>
                <w:sz w:val="20"/>
              </w:rPr>
              <w:t>
</w:t>
            </w:r>
            <w:r>
              <w:rPr>
                <w:rFonts w:ascii="Times New Roman"/>
                <w:b w:val="false"/>
                <w:i w:val="false"/>
                <w:color w:val="000000"/>
                <w:sz w:val="20"/>
              </w:rPr>
              <w:t>50</w:t>
            </w:r>
          </w:p>
          <w:bookmarkEnd w:id="657"/>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сыйақы және дивиденд төлеуге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824" w:id="658"/>
          <w:p>
            <w:pPr>
              <w:spacing w:after="20"/>
              <w:ind w:left="20"/>
              <w:jc w:val="both"/>
            </w:pPr>
            <w:r>
              <w:rPr>
                <w:rFonts w:ascii="Times New Roman"/>
                <w:b w:val="false"/>
                <w:i w:val="false"/>
                <w:color w:val="000000"/>
                <w:sz w:val="20"/>
              </w:rPr>
              <w:t>
</w:t>
            </w:r>
            <w:r>
              <w:rPr>
                <w:rFonts w:ascii="Times New Roman"/>
                <w:b w:val="false"/>
                <w:i w:val="false"/>
                <w:color w:val="000000"/>
                <w:sz w:val="20"/>
              </w:rPr>
              <w:t>51</w:t>
            </w:r>
          </w:p>
          <w:bookmarkEnd w:id="658"/>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өзге (толық жазылсын)</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оның ішінде: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836" w:id="659"/>
          <w:p>
            <w:pPr>
              <w:spacing w:after="20"/>
              <w:ind w:left="20"/>
              <w:jc w:val="both"/>
            </w:pPr>
            <w:r>
              <w:rPr>
                <w:rFonts w:ascii="Times New Roman"/>
                <w:b w:val="false"/>
                <w:i w:val="false"/>
                <w:color w:val="000000"/>
                <w:sz w:val="20"/>
              </w:rPr>
              <w:t>
</w:t>
            </w:r>
            <w:r>
              <w:rPr>
                <w:rFonts w:ascii="Times New Roman"/>
                <w:b w:val="false"/>
                <w:i w:val="false"/>
                <w:color w:val="000000"/>
                <w:sz w:val="20"/>
              </w:rPr>
              <w:t>51.1</w:t>
            </w:r>
          </w:p>
          <w:bookmarkEnd w:id="659"/>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шетелдік банктің, халықаралық қаржы ұйымының комиссиясы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842" w:id="660"/>
          <w:p>
            <w:pPr>
              <w:spacing w:after="20"/>
              <w:ind w:left="20"/>
              <w:jc w:val="both"/>
            </w:pPr>
            <w:r>
              <w:rPr>
                <w:rFonts w:ascii="Times New Roman"/>
                <w:b w:val="false"/>
                <w:i w:val="false"/>
                <w:color w:val="000000"/>
                <w:sz w:val="20"/>
              </w:rPr>
              <w:t>
</w:t>
            </w:r>
            <w:r>
              <w:rPr>
                <w:rFonts w:ascii="Times New Roman"/>
                <w:b w:val="false"/>
                <w:i w:val="false"/>
                <w:color w:val="000000"/>
                <w:sz w:val="20"/>
              </w:rPr>
              <w:t>52</w:t>
            </w:r>
          </w:p>
          <w:bookmarkEnd w:id="660"/>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резиденттерге жұмсалған өзге шығыс</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848" w:id="661"/>
          <w:p>
            <w:pPr>
              <w:spacing w:after="20"/>
              <w:ind w:left="20"/>
              <w:jc w:val="both"/>
            </w:pPr>
            <w:r>
              <w:rPr>
                <w:rFonts w:ascii="Times New Roman"/>
                <w:b w:val="false"/>
                <w:i w:val="false"/>
                <w:color w:val="000000"/>
                <w:sz w:val="20"/>
              </w:rPr>
              <w:t>
</w:t>
            </w:r>
            <w:r>
              <w:rPr>
                <w:rFonts w:ascii="Times New Roman"/>
                <w:b w:val="false"/>
                <w:i w:val="false"/>
                <w:color w:val="000000"/>
                <w:sz w:val="20"/>
              </w:rPr>
              <w:t>53</w:t>
            </w:r>
          </w:p>
          <w:bookmarkEnd w:id="661"/>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валюта конвертациясын қоса алғанда, басқа меншiктi банк шоттарына аудару тәртiбiмен ((54) + (55)+(55а)):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854" w:id="662"/>
          <w:p>
            <w:pPr>
              <w:spacing w:after="20"/>
              <w:ind w:left="20"/>
              <w:jc w:val="both"/>
            </w:pPr>
            <w:r>
              <w:rPr>
                <w:rFonts w:ascii="Times New Roman"/>
                <w:b w:val="false"/>
                <w:i w:val="false"/>
                <w:color w:val="000000"/>
                <w:sz w:val="20"/>
              </w:rPr>
              <w:t>
</w:t>
            </w:r>
            <w:r>
              <w:rPr>
                <w:rFonts w:ascii="Times New Roman"/>
                <w:b w:val="false"/>
                <w:i w:val="false"/>
                <w:color w:val="000000"/>
                <w:sz w:val="20"/>
              </w:rPr>
              <w:t>54</w:t>
            </w:r>
          </w:p>
          <w:bookmarkEnd w:id="662"/>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уәкiлеттi резидент-банктердегi банк шоттарына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860" w:id="663"/>
          <w:p>
            <w:pPr>
              <w:spacing w:after="20"/>
              <w:ind w:left="20"/>
              <w:jc w:val="both"/>
            </w:pPr>
            <w:r>
              <w:rPr>
                <w:rFonts w:ascii="Times New Roman"/>
                <w:b w:val="false"/>
                <w:i w:val="false"/>
                <w:color w:val="000000"/>
                <w:sz w:val="20"/>
              </w:rPr>
              <w:t>
</w:t>
            </w:r>
            <w:r>
              <w:rPr>
                <w:rFonts w:ascii="Times New Roman"/>
                <w:b w:val="false"/>
                <w:i w:val="false"/>
                <w:color w:val="000000"/>
                <w:sz w:val="20"/>
              </w:rPr>
              <w:t>55</w:t>
            </w:r>
          </w:p>
          <w:bookmarkEnd w:id="663"/>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шетелдік банктердегі, халықаралық қаржы ұйымдардағы салымдарға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866" w:id="664"/>
          <w:p>
            <w:pPr>
              <w:spacing w:after="20"/>
              <w:ind w:left="20"/>
              <w:jc w:val="both"/>
            </w:pPr>
            <w:r>
              <w:rPr>
                <w:rFonts w:ascii="Times New Roman"/>
                <w:b w:val="false"/>
                <w:i w:val="false"/>
                <w:color w:val="000000"/>
                <w:sz w:val="20"/>
              </w:rPr>
              <w:t>
</w:t>
            </w:r>
            <w:r>
              <w:rPr>
                <w:rFonts w:ascii="Times New Roman"/>
                <w:b w:val="false"/>
                <w:i w:val="false"/>
                <w:color w:val="000000"/>
                <w:sz w:val="20"/>
              </w:rPr>
              <w:t>55а</w:t>
            </w:r>
          </w:p>
          <w:bookmarkEnd w:id="664"/>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шетелдік банктердегі, халықаралық қаржы ұйымдардағы басқа да шоттарға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872" w:id="665"/>
          <w:p>
            <w:pPr>
              <w:spacing w:after="20"/>
              <w:ind w:left="20"/>
              <w:jc w:val="both"/>
            </w:pPr>
            <w:r>
              <w:rPr>
                <w:rFonts w:ascii="Times New Roman"/>
                <w:b w:val="false"/>
                <w:i w:val="false"/>
                <w:color w:val="000000"/>
                <w:sz w:val="20"/>
              </w:rPr>
              <w:t>
</w:t>
            </w:r>
            <w:r>
              <w:rPr>
                <w:rFonts w:ascii="Times New Roman"/>
                <w:b w:val="false"/>
                <w:i w:val="false"/>
                <w:color w:val="000000"/>
                <w:sz w:val="20"/>
              </w:rPr>
              <w:t>56</w:t>
            </w:r>
          </w:p>
          <w:bookmarkEnd w:id="665"/>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Бағам айырмасына байланысты өзгерістер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878" w:id="666"/>
          <w:p>
            <w:pPr>
              <w:spacing w:after="20"/>
              <w:ind w:left="20"/>
              <w:jc w:val="both"/>
            </w:pPr>
            <w:r>
              <w:rPr>
                <w:rFonts w:ascii="Times New Roman"/>
                <w:b w:val="false"/>
                <w:i w:val="false"/>
                <w:color w:val="000000"/>
                <w:sz w:val="20"/>
              </w:rPr>
              <w:t>
</w:t>
            </w:r>
            <w:r>
              <w:rPr>
                <w:rFonts w:ascii="Times New Roman"/>
                <w:b w:val="false"/>
                <w:i w:val="false"/>
                <w:color w:val="000000"/>
                <w:sz w:val="20"/>
              </w:rPr>
              <w:t>60</w:t>
            </w:r>
          </w:p>
          <w:bookmarkEnd w:id="666"/>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Есептi кезеңнiң соңындағы қалдық ((11) + (20) - (40)+ (56))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884" w:id="667"/>
          <w:p>
            <w:pPr>
              <w:spacing w:after="20"/>
              <w:ind w:left="20"/>
              <w:jc w:val="both"/>
            </w:pPr>
            <w:r>
              <w:rPr>
                <w:rFonts w:ascii="Times New Roman"/>
                <w:b w:val="false"/>
                <w:i w:val="false"/>
                <w:color w:val="000000"/>
                <w:sz w:val="20"/>
              </w:rPr>
              <w:t>
</w:t>
            </w:r>
            <w:r>
              <w:rPr>
                <w:rFonts w:ascii="Times New Roman"/>
                <w:b w:val="false"/>
                <w:i w:val="false"/>
                <w:color w:val="000000"/>
                <w:sz w:val="20"/>
              </w:rPr>
              <w:t>70</w:t>
            </w:r>
          </w:p>
          <w:bookmarkEnd w:id="667"/>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Осы банктік шот бойынша шетелдік банктің, халықаралық қаржы ұйымының есепті кезеңде есептеген сыйақысы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890" w:id="668"/>
          <w:p>
            <w:pPr>
              <w:spacing w:after="20"/>
              <w:ind w:left="20"/>
              <w:jc w:val="both"/>
            </w:pPr>
            <w:r>
              <w:rPr>
                <w:rFonts w:ascii="Times New Roman"/>
                <w:b w:val="false"/>
                <w:i w:val="false"/>
                <w:color w:val="000000"/>
                <w:sz w:val="20"/>
              </w:rPr>
              <w:t>
</w:t>
            </w:r>
            <w:r>
              <w:rPr>
                <w:rFonts w:ascii="Times New Roman"/>
                <w:b w:val="false"/>
                <w:i w:val="false"/>
                <w:color w:val="000000"/>
                <w:sz w:val="20"/>
              </w:rPr>
              <w:t>Овердрафт туралы ақпарат</w:t>
            </w:r>
          </w:p>
          <w:bookmarkEnd w:id="668"/>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892" w:id="669"/>
          <w:p>
            <w:pPr>
              <w:spacing w:after="20"/>
              <w:ind w:left="20"/>
              <w:jc w:val="both"/>
            </w:pPr>
            <w:r>
              <w:rPr>
                <w:rFonts w:ascii="Times New Roman"/>
                <w:b w:val="false"/>
                <w:i w:val="false"/>
                <w:color w:val="000000"/>
                <w:sz w:val="20"/>
              </w:rPr>
              <w:t>
</w:t>
            </w:r>
            <w:r>
              <w:rPr>
                <w:rFonts w:ascii="Times New Roman"/>
                <w:b w:val="false"/>
                <w:i w:val="false"/>
                <w:color w:val="000000"/>
                <w:sz w:val="20"/>
              </w:rPr>
              <w:t>80</w:t>
            </w:r>
          </w:p>
          <w:bookmarkEnd w:id="669"/>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Есепті кезеңде овердрафт үшін сыйақы есептелетін мөлшерлеме (жылдық %)</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896" w:id="670"/>
          <w:p>
            <w:pPr>
              <w:spacing w:after="20"/>
              <w:ind w:left="20"/>
              <w:jc w:val="both"/>
            </w:pPr>
            <w:r>
              <w:rPr>
                <w:rFonts w:ascii="Times New Roman"/>
                <w:b w:val="false"/>
                <w:i w:val="false"/>
                <w:color w:val="000000"/>
                <w:sz w:val="20"/>
              </w:rPr>
              <w:t>
</w:t>
            </w:r>
            <w:r>
              <w:rPr>
                <w:rFonts w:ascii="Times New Roman"/>
                <w:b w:val="false"/>
                <w:i w:val="false"/>
                <w:color w:val="000000"/>
                <w:sz w:val="20"/>
              </w:rPr>
              <w:t>81</w:t>
            </w:r>
          </w:p>
          <w:bookmarkEnd w:id="670"/>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Есептi кезеңнiң басындағы қалдық</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900" w:id="671"/>
          <w:p>
            <w:pPr>
              <w:spacing w:after="20"/>
              <w:ind w:left="20"/>
              <w:jc w:val="both"/>
            </w:pPr>
            <w:r>
              <w:rPr>
                <w:rFonts w:ascii="Times New Roman"/>
                <w:b w:val="false"/>
                <w:i w:val="false"/>
                <w:color w:val="000000"/>
                <w:sz w:val="20"/>
              </w:rPr>
              <w:t>
</w:t>
            </w:r>
            <w:r>
              <w:rPr>
                <w:rFonts w:ascii="Times New Roman"/>
                <w:b w:val="false"/>
                <w:i w:val="false"/>
                <w:color w:val="000000"/>
                <w:sz w:val="20"/>
              </w:rPr>
              <w:t>82</w:t>
            </w:r>
          </w:p>
          <w:bookmarkEnd w:id="671"/>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оның ішінде овердрафт үшін сыйақы бойынша қалдық</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904" w:id="672"/>
          <w:p>
            <w:pPr>
              <w:spacing w:after="20"/>
              <w:ind w:left="20"/>
              <w:jc w:val="both"/>
            </w:pPr>
            <w:r>
              <w:rPr>
                <w:rFonts w:ascii="Times New Roman"/>
                <w:b w:val="false"/>
                <w:i w:val="false"/>
                <w:color w:val="000000"/>
                <w:sz w:val="20"/>
              </w:rPr>
              <w:t>
</w:t>
            </w:r>
            <w:r>
              <w:rPr>
                <w:rFonts w:ascii="Times New Roman"/>
                <w:b w:val="false"/>
                <w:i w:val="false"/>
                <w:color w:val="000000"/>
                <w:sz w:val="20"/>
              </w:rPr>
              <w:t>83</w:t>
            </w:r>
          </w:p>
          <w:bookmarkEnd w:id="672"/>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Шетелдік банктің, халықаралық қаржы ұйымының овердрафты ұсынуы (84) + (85) + (86) + (87)</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оның ішінде:</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912" w:id="673"/>
          <w:p>
            <w:pPr>
              <w:spacing w:after="20"/>
              <w:ind w:left="20"/>
              <w:jc w:val="both"/>
            </w:pPr>
            <w:r>
              <w:rPr>
                <w:rFonts w:ascii="Times New Roman"/>
                <w:b w:val="false"/>
                <w:i w:val="false"/>
                <w:color w:val="000000"/>
                <w:sz w:val="20"/>
              </w:rPr>
              <w:t>
</w:t>
            </w:r>
            <w:r>
              <w:rPr>
                <w:rFonts w:ascii="Times New Roman"/>
                <w:b w:val="false"/>
                <w:i w:val="false"/>
                <w:color w:val="000000"/>
                <w:sz w:val="20"/>
              </w:rPr>
              <w:t>84</w:t>
            </w:r>
          </w:p>
          <w:bookmarkEnd w:id="673"/>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өз филиалдары мен өкілдіктерін күтіп ұстауға</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916" w:id="674"/>
          <w:p>
            <w:pPr>
              <w:spacing w:after="20"/>
              <w:ind w:left="20"/>
              <w:jc w:val="both"/>
            </w:pPr>
            <w:r>
              <w:rPr>
                <w:rFonts w:ascii="Times New Roman"/>
                <w:b w:val="false"/>
                <w:i w:val="false"/>
                <w:color w:val="000000"/>
                <w:sz w:val="20"/>
              </w:rPr>
              <w:t>
</w:t>
            </w:r>
            <w:r>
              <w:rPr>
                <w:rFonts w:ascii="Times New Roman"/>
                <w:b w:val="false"/>
                <w:i w:val="false"/>
                <w:color w:val="000000"/>
                <w:sz w:val="20"/>
              </w:rPr>
              <w:t>85</w:t>
            </w:r>
          </w:p>
          <w:bookmarkEnd w:id="674"/>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бейрезиденттерге жұмсалған өзге шығыс</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920" w:id="675"/>
          <w:p>
            <w:pPr>
              <w:spacing w:after="20"/>
              <w:ind w:left="20"/>
              <w:jc w:val="both"/>
            </w:pPr>
            <w:r>
              <w:rPr>
                <w:rFonts w:ascii="Times New Roman"/>
                <w:b w:val="false"/>
                <w:i w:val="false"/>
                <w:color w:val="000000"/>
                <w:sz w:val="20"/>
              </w:rPr>
              <w:t>
</w:t>
            </w:r>
            <w:r>
              <w:rPr>
                <w:rFonts w:ascii="Times New Roman"/>
                <w:b w:val="false"/>
                <w:i w:val="false"/>
                <w:color w:val="000000"/>
                <w:sz w:val="20"/>
              </w:rPr>
              <w:t>86</w:t>
            </w:r>
          </w:p>
          <w:bookmarkEnd w:id="675"/>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резиденттерге жұмсалған өзге шығыс</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924" w:id="676"/>
          <w:p>
            <w:pPr>
              <w:spacing w:after="20"/>
              <w:ind w:left="20"/>
              <w:jc w:val="both"/>
            </w:pPr>
            <w:r>
              <w:rPr>
                <w:rFonts w:ascii="Times New Roman"/>
                <w:b w:val="false"/>
                <w:i w:val="false"/>
                <w:color w:val="000000"/>
                <w:sz w:val="20"/>
              </w:rPr>
              <w:t>
</w:t>
            </w:r>
            <w:r>
              <w:rPr>
                <w:rFonts w:ascii="Times New Roman"/>
                <w:b w:val="false"/>
                <w:i w:val="false"/>
                <w:color w:val="000000"/>
                <w:sz w:val="20"/>
              </w:rPr>
              <w:t>87</w:t>
            </w:r>
          </w:p>
          <w:bookmarkEnd w:id="676"/>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валюта конвертациясын қоса алғанда, басқа меншікті банктік шоттарға аудару тәртібімен</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928" w:id="677"/>
          <w:p>
            <w:pPr>
              <w:spacing w:after="20"/>
              <w:ind w:left="20"/>
              <w:jc w:val="both"/>
            </w:pPr>
            <w:r>
              <w:rPr>
                <w:rFonts w:ascii="Times New Roman"/>
                <w:b w:val="false"/>
                <w:i w:val="false"/>
                <w:color w:val="000000"/>
                <w:sz w:val="20"/>
              </w:rPr>
              <w:t>
</w:t>
            </w:r>
            <w:r>
              <w:rPr>
                <w:rFonts w:ascii="Times New Roman"/>
                <w:b w:val="false"/>
                <w:i w:val="false"/>
                <w:color w:val="000000"/>
                <w:sz w:val="20"/>
              </w:rPr>
              <w:t>88</w:t>
            </w:r>
          </w:p>
          <w:bookmarkEnd w:id="677"/>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Шетелдік банк, халықаралық қаржы ұйымы овердрафт үшін есепті кезеңде есептеген сыйақы</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932" w:id="678"/>
          <w:p>
            <w:pPr>
              <w:spacing w:after="20"/>
              <w:ind w:left="20"/>
              <w:jc w:val="both"/>
            </w:pPr>
            <w:r>
              <w:rPr>
                <w:rFonts w:ascii="Times New Roman"/>
                <w:b w:val="false"/>
                <w:i w:val="false"/>
                <w:color w:val="000000"/>
                <w:sz w:val="20"/>
              </w:rPr>
              <w:t>
</w:t>
            </w:r>
            <w:r>
              <w:rPr>
                <w:rFonts w:ascii="Times New Roman"/>
                <w:b w:val="false"/>
                <w:i w:val="false"/>
                <w:color w:val="000000"/>
                <w:sz w:val="20"/>
              </w:rPr>
              <w:t>89</w:t>
            </w:r>
          </w:p>
          <w:bookmarkEnd w:id="678"/>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Шетелдік банкке, халықаралық қаржы ұйымына овердрафты өтеу</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936" w:id="679"/>
          <w:p>
            <w:pPr>
              <w:spacing w:after="20"/>
              <w:ind w:left="20"/>
              <w:jc w:val="both"/>
            </w:pPr>
            <w:r>
              <w:rPr>
                <w:rFonts w:ascii="Times New Roman"/>
                <w:b w:val="false"/>
                <w:i w:val="false"/>
                <w:color w:val="000000"/>
                <w:sz w:val="20"/>
              </w:rPr>
              <w:t>
</w:t>
            </w:r>
            <w:r>
              <w:rPr>
                <w:rFonts w:ascii="Times New Roman"/>
                <w:b w:val="false"/>
                <w:i w:val="false"/>
                <w:color w:val="000000"/>
                <w:sz w:val="20"/>
              </w:rPr>
              <w:t>90</w:t>
            </w:r>
          </w:p>
          <w:bookmarkEnd w:id="679"/>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Шетелдік банкке, халықаралық қаржы ұйымына овердрафт үшін сыйақы төлеу</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940" w:id="680"/>
          <w:p>
            <w:pPr>
              <w:spacing w:after="20"/>
              <w:ind w:left="20"/>
              <w:jc w:val="both"/>
            </w:pPr>
            <w:r>
              <w:rPr>
                <w:rFonts w:ascii="Times New Roman"/>
                <w:b w:val="false"/>
                <w:i w:val="false"/>
                <w:color w:val="000000"/>
                <w:sz w:val="20"/>
              </w:rPr>
              <w:t>
</w:t>
            </w:r>
            <w:r>
              <w:rPr>
                <w:rFonts w:ascii="Times New Roman"/>
                <w:b w:val="false"/>
                <w:i w:val="false"/>
                <w:color w:val="000000"/>
                <w:sz w:val="20"/>
              </w:rPr>
              <w:t>91</w:t>
            </w:r>
          </w:p>
          <w:bookmarkEnd w:id="680"/>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Есепті кезеңдегі овердрафт бойынша өзге де өзгерістер (толық жазылсын)</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944" w:id="681"/>
          <w:p>
            <w:pPr>
              <w:spacing w:after="20"/>
              <w:ind w:left="20"/>
              <w:jc w:val="both"/>
            </w:pPr>
            <w:r>
              <w:rPr>
                <w:rFonts w:ascii="Times New Roman"/>
                <w:b w:val="false"/>
                <w:i w:val="false"/>
                <w:color w:val="000000"/>
                <w:sz w:val="20"/>
              </w:rPr>
              <w:t>
</w:t>
            </w:r>
            <w:r>
              <w:rPr>
                <w:rFonts w:ascii="Times New Roman"/>
                <w:b w:val="false"/>
                <w:i w:val="false"/>
                <w:color w:val="000000"/>
                <w:sz w:val="20"/>
              </w:rPr>
              <w:t>92</w:t>
            </w:r>
          </w:p>
          <w:bookmarkEnd w:id="681"/>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Есепті кезеңдегі сыйақы бойынша өзге де өзгерістер (толық жазылсын)</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948" w:id="682"/>
          <w:p>
            <w:pPr>
              <w:spacing w:after="20"/>
              <w:ind w:left="20"/>
              <w:jc w:val="both"/>
            </w:pPr>
            <w:r>
              <w:rPr>
                <w:rFonts w:ascii="Times New Roman"/>
                <w:b w:val="false"/>
                <w:i w:val="false"/>
                <w:color w:val="000000"/>
                <w:sz w:val="20"/>
              </w:rPr>
              <w:t>
</w:t>
            </w:r>
            <w:r>
              <w:rPr>
                <w:rFonts w:ascii="Times New Roman"/>
                <w:b w:val="false"/>
                <w:i w:val="false"/>
                <w:color w:val="000000"/>
                <w:sz w:val="20"/>
              </w:rPr>
              <w:t>93</w:t>
            </w:r>
          </w:p>
          <w:bookmarkEnd w:id="682"/>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Есепті кезеңнің соңындағы қалдық ((81) + (83) + (88) - (89) - (90) + (91) + (92))</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952" w:id="683"/>
          <w:p>
            <w:pPr>
              <w:spacing w:after="20"/>
              <w:ind w:left="20"/>
              <w:jc w:val="both"/>
            </w:pPr>
            <w:r>
              <w:rPr>
                <w:rFonts w:ascii="Times New Roman"/>
                <w:b w:val="false"/>
                <w:i w:val="false"/>
                <w:color w:val="000000"/>
                <w:sz w:val="20"/>
              </w:rPr>
              <w:t>
</w:t>
            </w:r>
            <w:r>
              <w:rPr>
                <w:rFonts w:ascii="Times New Roman"/>
                <w:b w:val="false"/>
                <w:i w:val="false"/>
                <w:color w:val="000000"/>
                <w:sz w:val="20"/>
              </w:rPr>
              <w:t>94</w:t>
            </w:r>
          </w:p>
          <w:bookmarkEnd w:id="683"/>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оның ішінде овердрафт сыйақысы бойынша қалдық ((82) + (88) - (90) + (92))</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1956" w:id="684"/>
    <w:p>
      <w:pPr>
        <w:spacing w:after="0"/>
        <w:ind w:left="0"/>
        <w:jc w:val="both"/>
      </w:pPr>
      <w:r>
        <w:rPr>
          <w:rFonts w:ascii="Times New Roman"/>
          <w:b w:val="false"/>
          <w:i w:val="false"/>
          <w:color w:val="000000"/>
          <w:sz w:val="28"/>
        </w:rPr>
        <w:t>
      Ескертпе_____________________________________________________________</w:t>
      </w:r>
    </w:p>
    <w:bookmarkEnd w:id="684"/>
    <w:bookmarkStart w:name="z1957" w:id="685"/>
    <w:p>
      <w:pPr>
        <w:spacing w:after="0"/>
        <w:ind w:left="0"/>
        <w:jc w:val="both"/>
      </w:pPr>
      <w:r>
        <w:rPr>
          <w:rFonts w:ascii="Times New Roman"/>
          <w:b w:val="false"/>
          <w:i w:val="false"/>
          <w:color w:val="000000"/>
          <w:sz w:val="28"/>
        </w:rPr>
        <w:t>
      ____________________________________________________________________</w:t>
      </w:r>
    </w:p>
    <w:bookmarkEnd w:id="685"/>
    <w:bookmarkStart w:name="z1958" w:id="686"/>
    <w:p>
      <w:pPr>
        <w:spacing w:after="0"/>
        <w:ind w:left="0"/>
        <w:jc w:val="both"/>
      </w:pPr>
      <w:r>
        <w:rPr>
          <w:rFonts w:ascii="Times New Roman"/>
          <w:b w:val="false"/>
          <w:i w:val="false"/>
          <w:color w:val="000000"/>
          <w:sz w:val="28"/>
        </w:rPr>
        <w:t>
      ____________________________________________________________________</w:t>
      </w:r>
    </w:p>
    <w:bookmarkEnd w:id="686"/>
    <w:bookmarkStart w:name="z1959" w:id="687"/>
    <w:p>
      <w:pPr>
        <w:spacing w:after="0"/>
        <w:ind w:left="0"/>
        <w:jc w:val="both"/>
      </w:pPr>
      <w:r>
        <w:rPr>
          <w:rFonts w:ascii="Times New Roman"/>
          <w:b w:val="false"/>
          <w:i w:val="false"/>
          <w:color w:val="000000"/>
          <w:sz w:val="28"/>
        </w:rPr>
        <w:t>
      Резидент_____________________________________________________________</w:t>
      </w:r>
    </w:p>
    <w:bookmarkEnd w:id="687"/>
    <w:bookmarkStart w:name="z1960" w:id="688"/>
    <w:p>
      <w:pPr>
        <w:spacing w:after="0"/>
        <w:ind w:left="0"/>
        <w:jc w:val="both"/>
      </w:pPr>
      <w:r>
        <w:rPr>
          <w:rFonts w:ascii="Times New Roman"/>
          <w:b w:val="false"/>
          <w:i w:val="false"/>
          <w:color w:val="000000"/>
          <w:sz w:val="28"/>
        </w:rPr>
        <w:t>
      ____________________________________________________________________</w:t>
      </w:r>
    </w:p>
    <w:bookmarkEnd w:id="688"/>
    <w:bookmarkStart w:name="z1961" w:id="689"/>
    <w:p>
      <w:pPr>
        <w:spacing w:after="0"/>
        <w:ind w:left="0"/>
        <w:jc w:val="both"/>
      </w:pPr>
      <w:r>
        <w:rPr>
          <w:rFonts w:ascii="Times New Roman"/>
          <w:b w:val="false"/>
          <w:i w:val="false"/>
          <w:color w:val="000000"/>
          <w:sz w:val="28"/>
        </w:rPr>
        <w:t>
      (заңды тұлғаның атауы)</w:t>
      </w:r>
    </w:p>
    <w:bookmarkEnd w:id="689"/>
    <w:bookmarkStart w:name="z1962" w:id="690"/>
    <w:p>
      <w:pPr>
        <w:spacing w:after="0"/>
        <w:ind w:left="0"/>
        <w:jc w:val="both"/>
      </w:pPr>
      <w:r>
        <w:rPr>
          <w:rFonts w:ascii="Times New Roman"/>
          <w:b w:val="false"/>
          <w:i w:val="false"/>
          <w:color w:val="000000"/>
          <w:sz w:val="28"/>
        </w:rPr>
        <w:t>
      Мекенжайы__________________________________________________________</w:t>
      </w:r>
    </w:p>
    <w:bookmarkEnd w:id="690"/>
    <w:bookmarkStart w:name="z1963" w:id="691"/>
    <w:p>
      <w:pPr>
        <w:spacing w:after="0"/>
        <w:ind w:left="0"/>
        <w:jc w:val="both"/>
      </w:pPr>
      <w:r>
        <w:rPr>
          <w:rFonts w:ascii="Times New Roman"/>
          <w:b w:val="false"/>
          <w:i w:val="false"/>
          <w:color w:val="000000"/>
          <w:sz w:val="28"/>
        </w:rPr>
        <w:t>
      ____________________________________________________________________</w:t>
      </w:r>
    </w:p>
    <w:bookmarkEnd w:id="691"/>
    <w:bookmarkStart w:name="z1964" w:id="692"/>
    <w:p>
      <w:pPr>
        <w:spacing w:after="0"/>
        <w:ind w:left="0"/>
        <w:jc w:val="both"/>
      </w:pPr>
      <w:r>
        <w:rPr>
          <w:rFonts w:ascii="Times New Roman"/>
          <w:b w:val="false"/>
          <w:i w:val="false"/>
          <w:color w:val="000000"/>
          <w:sz w:val="28"/>
        </w:rPr>
        <w:t>
      Телефоны____________________________________________________________</w:t>
      </w:r>
    </w:p>
    <w:bookmarkEnd w:id="692"/>
    <w:bookmarkStart w:name="z1965" w:id="693"/>
    <w:p>
      <w:pPr>
        <w:spacing w:after="0"/>
        <w:ind w:left="0"/>
        <w:jc w:val="both"/>
      </w:pPr>
      <w:r>
        <w:rPr>
          <w:rFonts w:ascii="Times New Roman"/>
          <w:b w:val="false"/>
          <w:i w:val="false"/>
          <w:color w:val="000000"/>
          <w:sz w:val="28"/>
        </w:rPr>
        <w:t>
      Электрондық пошта мекенжайы _________________________________________</w:t>
      </w:r>
    </w:p>
    <w:bookmarkEnd w:id="693"/>
    <w:bookmarkStart w:name="z1966" w:id="694"/>
    <w:p>
      <w:pPr>
        <w:spacing w:after="0"/>
        <w:ind w:left="0"/>
        <w:jc w:val="both"/>
      </w:pPr>
      <w:r>
        <w:rPr>
          <w:rFonts w:ascii="Times New Roman"/>
          <w:b w:val="false"/>
          <w:i w:val="false"/>
          <w:color w:val="000000"/>
          <w:sz w:val="28"/>
        </w:rPr>
        <w:t>
      Орындаушы _________________________________________________________</w:t>
      </w:r>
    </w:p>
    <w:bookmarkEnd w:id="694"/>
    <w:bookmarkStart w:name="z1967" w:id="695"/>
    <w:p>
      <w:pPr>
        <w:spacing w:after="0"/>
        <w:ind w:left="0"/>
        <w:jc w:val="both"/>
      </w:pPr>
      <w:r>
        <w:rPr>
          <w:rFonts w:ascii="Times New Roman"/>
          <w:b w:val="false"/>
          <w:i w:val="false"/>
          <w:color w:val="000000"/>
          <w:sz w:val="28"/>
        </w:rPr>
        <w:t>
      ____________________________________________________________________</w:t>
      </w:r>
    </w:p>
    <w:bookmarkEnd w:id="695"/>
    <w:bookmarkStart w:name="z1968" w:id="696"/>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696"/>
    <w:bookmarkStart w:name="z1969" w:id="697"/>
    <w:p>
      <w:pPr>
        <w:spacing w:after="0"/>
        <w:ind w:left="0"/>
        <w:jc w:val="both"/>
      </w:pPr>
      <w:r>
        <w:rPr>
          <w:rFonts w:ascii="Times New Roman"/>
          <w:b w:val="false"/>
          <w:i w:val="false"/>
          <w:color w:val="000000"/>
          <w:sz w:val="28"/>
        </w:rPr>
        <w:t>
      Басшы немесе есепке қол қоюға уәкілетті адам</w:t>
      </w:r>
    </w:p>
    <w:bookmarkEnd w:id="697"/>
    <w:bookmarkStart w:name="z1970" w:id="698"/>
    <w:p>
      <w:pPr>
        <w:spacing w:after="0"/>
        <w:ind w:left="0"/>
        <w:jc w:val="both"/>
      </w:pPr>
      <w:r>
        <w:rPr>
          <w:rFonts w:ascii="Times New Roman"/>
          <w:b w:val="false"/>
          <w:i w:val="false"/>
          <w:color w:val="000000"/>
          <w:sz w:val="28"/>
        </w:rPr>
        <w:t>
      ____________________________________________________________________</w:t>
      </w:r>
    </w:p>
    <w:bookmarkEnd w:id="698"/>
    <w:bookmarkStart w:name="z1971" w:id="699"/>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699"/>
    <w:bookmarkStart w:name="z1972" w:id="700"/>
    <w:p>
      <w:pPr>
        <w:spacing w:after="0"/>
        <w:ind w:left="0"/>
        <w:jc w:val="both"/>
      </w:pPr>
      <w:r>
        <w:rPr>
          <w:rFonts w:ascii="Times New Roman"/>
          <w:b w:val="false"/>
          <w:i w:val="false"/>
          <w:color w:val="000000"/>
          <w:sz w:val="28"/>
        </w:rPr>
        <w:t>
      Есепке қол қойылған күн 20___ жылғы "____" ______________</w:t>
      </w:r>
    </w:p>
    <w:bookmarkEnd w:id="700"/>
    <w:bookmarkStart w:name="z1973" w:id="701"/>
    <w:p>
      <w:pPr>
        <w:spacing w:after="0"/>
        <w:ind w:left="0"/>
        <w:jc w:val="both"/>
      </w:pPr>
      <w:r>
        <w:rPr>
          <w:rFonts w:ascii="Times New Roman"/>
          <w:b w:val="false"/>
          <w:i w:val="false"/>
          <w:color w:val="000000"/>
          <w:sz w:val="28"/>
        </w:rPr>
        <w:t>
      Ескертпе: нысан "Шетелдік банктегі, халықаралық қаржы ұйымындағы шоттағы қаражаттың қозғалысы туралы есеп" әкімшілік деректерді өтеусіз негізде жинауға арналған нысанын толтыру бойынша түсіндірмеге сәйкес толтырылады.</w:t>
      </w:r>
    </w:p>
    <w:bookmarkEnd w:id="701"/>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"Шетелдік банктегі,</w:t>
            </w:r>
            <w:r>
              <w:br/>
            </w:r>
            <w:r>
              <w:rPr>
                <w:rFonts w:ascii="Times New Roman"/>
                <w:b w:val="false"/>
                <w:i w:val="false"/>
                <w:color w:val="000000"/>
                <w:sz w:val="20"/>
              </w:rPr>
              <w:t>халықаралық қаржы</w:t>
            </w:r>
            <w:r>
              <w:br/>
            </w:r>
            <w:r>
              <w:rPr>
                <w:rFonts w:ascii="Times New Roman"/>
                <w:b w:val="false"/>
                <w:i w:val="false"/>
                <w:color w:val="000000"/>
                <w:sz w:val="20"/>
              </w:rPr>
              <w:t>ұйымындағы шоттағы</w:t>
            </w:r>
            <w:r>
              <w:br/>
            </w:r>
            <w:r>
              <w:rPr>
                <w:rFonts w:ascii="Times New Roman"/>
                <w:b w:val="false"/>
                <w:i w:val="false"/>
                <w:color w:val="000000"/>
                <w:sz w:val="20"/>
              </w:rPr>
              <w:t>қаражаттың қозғалысы туралы</w:t>
            </w:r>
            <w:r>
              <w:br/>
            </w:r>
            <w:r>
              <w:rPr>
                <w:rFonts w:ascii="Times New Roman"/>
                <w:b w:val="false"/>
                <w:i w:val="false"/>
                <w:color w:val="000000"/>
                <w:sz w:val="20"/>
              </w:rPr>
              <w:t>есеп" әкімшілік деректерді</w:t>
            </w:r>
            <w:r>
              <w:br/>
            </w:r>
            <w:r>
              <w:rPr>
                <w:rFonts w:ascii="Times New Roman"/>
                <w:b w:val="false"/>
                <w:i w:val="false"/>
                <w:color w:val="000000"/>
                <w:sz w:val="20"/>
              </w:rPr>
              <w:t>өтеусіз негізде жинауға арналған</w:t>
            </w:r>
            <w:r>
              <w:br/>
            </w:r>
            <w:r>
              <w:rPr>
                <w:rFonts w:ascii="Times New Roman"/>
                <w:b w:val="false"/>
                <w:i w:val="false"/>
                <w:color w:val="000000"/>
                <w:sz w:val="20"/>
              </w:rPr>
              <w:t>нысанына</w:t>
            </w:r>
            <w:r>
              <w:br/>
            </w:r>
            <w:r>
              <w:rPr>
                <w:rFonts w:ascii="Times New Roman"/>
                <w:b w:val="false"/>
                <w:i w:val="false"/>
                <w:color w:val="000000"/>
                <w:sz w:val="20"/>
              </w:rPr>
              <w:t>қосымша</w:t>
            </w:r>
          </w:p>
        </w:tc>
      </w:tr>
    </w:tbl>
    <w:bookmarkStart w:name="z1975" w:id="702"/>
    <w:p>
      <w:pPr>
        <w:spacing w:after="0"/>
        <w:ind w:left="0"/>
        <w:jc w:val="left"/>
      </w:pPr>
      <w:r>
        <w:rPr>
          <w:rFonts w:ascii="Times New Roman"/>
          <w:b/>
          <w:i w:val="false"/>
          <w:color w:val="000000"/>
        </w:rPr>
        <w:t xml:space="preserve"> Шетелдік банктегі, халықаралық қаржы ұйымындағы шоттағы қаражаттың қозғалысы туралы есеп (индексі - ПР-Ф-5, кезеңділігі - тоқсан сайын)</w:t>
      </w:r>
    </w:p>
    <w:bookmarkEnd w:id="702"/>
    <w:bookmarkStart w:name="z1976" w:id="703"/>
    <w:p>
      <w:pPr>
        <w:spacing w:after="0"/>
        <w:ind w:left="0"/>
        <w:jc w:val="left"/>
      </w:pPr>
      <w:r>
        <w:rPr>
          <w:rFonts w:ascii="Times New Roman"/>
          <w:b/>
          <w:i w:val="false"/>
          <w:color w:val="000000"/>
        </w:rPr>
        <w:t xml:space="preserve"> әкімшілік деректерді өтеусіз негізде жинауға арналған нысанын толтыру бойынша түсіндірме</w:t>
      </w:r>
    </w:p>
    <w:bookmarkEnd w:id="703"/>
    <w:bookmarkStart w:name="z1977" w:id="704"/>
    <w:p>
      <w:pPr>
        <w:spacing w:after="0"/>
        <w:ind w:left="0"/>
        <w:jc w:val="left"/>
      </w:pPr>
      <w:r>
        <w:rPr>
          <w:rFonts w:ascii="Times New Roman"/>
          <w:b/>
          <w:i w:val="false"/>
          <w:color w:val="000000"/>
        </w:rPr>
        <w:t xml:space="preserve"> 1-тарау. Жалпы ережелер</w:t>
      </w:r>
    </w:p>
    <w:bookmarkEnd w:id="704"/>
    <w:bookmarkStart w:name="z1978" w:id="705"/>
    <w:p>
      <w:pPr>
        <w:spacing w:after="0"/>
        <w:ind w:left="0"/>
        <w:jc w:val="both"/>
      </w:pPr>
      <w:r>
        <w:rPr>
          <w:rFonts w:ascii="Times New Roman"/>
          <w:b w:val="false"/>
          <w:i w:val="false"/>
          <w:color w:val="000000"/>
          <w:sz w:val="28"/>
        </w:rPr>
        <w:t xml:space="preserve">
      1. Осы түсіндірмеде "Шетелдік банктегі, халықаралық қаржы ұйымындағы шоттағы қаражаттың қозғалысы туралы есеп" әкімшілік деректерді өтеусіз негізде жинауға арналған нысанын (бұдан әрі – Нысан) толтыру бойынша бірыңғай талаптар айқындалады. </w:t>
      </w:r>
    </w:p>
    <w:bookmarkEnd w:id="705"/>
    <w:bookmarkStart w:name="z1979" w:id="706"/>
    <w:p>
      <w:pPr>
        <w:spacing w:after="0"/>
        <w:ind w:left="0"/>
        <w:jc w:val="both"/>
      </w:pPr>
      <w:r>
        <w:rPr>
          <w:rFonts w:ascii="Times New Roman"/>
          <w:b w:val="false"/>
          <w:i w:val="false"/>
          <w:color w:val="000000"/>
          <w:sz w:val="28"/>
        </w:rPr>
        <w:t>
      2. Нысанды Қазақстан Республикасының резидент заңды тұлғасы шетелдік банктегі, халықаралық қаржы ұйымындағы шоттың есептік нөмірі бойынша тоқсан сайын ұсынады.</w:t>
      </w:r>
    </w:p>
    <w:bookmarkEnd w:id="706"/>
    <w:bookmarkStart w:name="z1980" w:id="707"/>
    <w:p>
      <w:pPr>
        <w:spacing w:after="0"/>
        <w:ind w:left="0"/>
        <w:jc w:val="both"/>
      </w:pPr>
      <w:r>
        <w:rPr>
          <w:rFonts w:ascii="Times New Roman"/>
          <w:b w:val="false"/>
          <w:i w:val="false"/>
          <w:color w:val="000000"/>
          <w:sz w:val="28"/>
        </w:rPr>
        <w:t>
      3. Нысанға басшы немесе есепке қол қоюға уәкілетті адам және орындаушы қол қояды.</w:t>
      </w:r>
    </w:p>
    <w:bookmarkEnd w:id="707"/>
    <w:bookmarkStart w:name="z1981" w:id="708"/>
    <w:p>
      <w:pPr>
        <w:spacing w:after="0"/>
        <w:ind w:left="0"/>
        <w:jc w:val="left"/>
      </w:pPr>
      <w:r>
        <w:rPr>
          <w:rFonts w:ascii="Times New Roman"/>
          <w:b/>
          <w:i w:val="false"/>
          <w:color w:val="000000"/>
        </w:rPr>
        <w:t xml:space="preserve"> 2-тарау. Нысанды толтыру</w:t>
      </w:r>
    </w:p>
    <w:bookmarkEnd w:id="708"/>
    <w:bookmarkStart w:name="z1982" w:id="709"/>
    <w:p>
      <w:pPr>
        <w:spacing w:after="0"/>
        <w:ind w:left="0"/>
        <w:jc w:val="both"/>
      </w:pPr>
      <w:r>
        <w:rPr>
          <w:rFonts w:ascii="Times New Roman"/>
          <w:b w:val="false"/>
          <w:i w:val="false"/>
          <w:color w:val="000000"/>
          <w:sz w:val="28"/>
        </w:rPr>
        <w:t>
      4. 1-бағанда шетелдік банкте, халықаралық қаржы ұйымында ашылған ағымдағы шот, салым, аллокирленбеген металл шот туралы ақпарат көрсетіледі.</w:t>
      </w:r>
    </w:p>
    <w:bookmarkEnd w:id="709"/>
    <w:bookmarkStart w:name="z1983" w:id="710"/>
    <w:p>
      <w:pPr>
        <w:spacing w:after="0"/>
        <w:ind w:left="0"/>
        <w:jc w:val="both"/>
      </w:pPr>
      <w:r>
        <w:rPr>
          <w:rFonts w:ascii="Times New Roman"/>
          <w:b w:val="false"/>
          <w:i w:val="false"/>
          <w:color w:val="000000"/>
          <w:sz w:val="28"/>
        </w:rPr>
        <w:t>
      Егер ағымдағы шот шеңберінде салым ашылатын болса, онда мұндай салым туралы ақпарат 2-бағанда көрсетіледі. Егер ағымдағы шот шеңберінде бірнеше салым ашылатын болса, онда мұндай салымдар туралы ақпарат әрбір салым бойынша жеке көрсетіледі.</w:t>
      </w:r>
    </w:p>
    <w:bookmarkEnd w:id="710"/>
    <w:bookmarkStart w:name="z1984" w:id="711"/>
    <w:p>
      <w:pPr>
        <w:spacing w:after="0"/>
        <w:ind w:left="0"/>
        <w:jc w:val="both"/>
      </w:pPr>
      <w:r>
        <w:rPr>
          <w:rFonts w:ascii="Times New Roman"/>
          <w:b w:val="false"/>
          <w:i w:val="false"/>
          <w:color w:val="000000"/>
          <w:sz w:val="28"/>
        </w:rPr>
        <w:t>
      5. Коды 10-жолда таза (салықтарды есепке алмағанда) есепті кезеңдегі ағымдағы шот, салым бойынша сыйақының орташа мөлшерлемесі (жылдық %), коды 80-жолда овердрафт бойынша сыйақының орташа мөлшерлемесі көрсетіледі. Сыйақы мөлшерлемесі жүздік үлеске дейін дөңгелектеніп сан түрінде көрсетіледі. Егер сыйақы мөлшерлемесі өзгермелі болса, онда есепті кезеңдегі мөлшерлеменің базалық мәні пайдаланылады. Егер сыйақы мөлшерлемесі нөл болса, онда нөлдік мән қойылады.</w:t>
      </w:r>
    </w:p>
    <w:bookmarkEnd w:id="711"/>
    <w:bookmarkStart w:name="z1985" w:id="712"/>
    <w:p>
      <w:pPr>
        <w:spacing w:after="0"/>
        <w:ind w:left="0"/>
        <w:jc w:val="both"/>
      </w:pPr>
      <w:r>
        <w:rPr>
          <w:rFonts w:ascii="Times New Roman"/>
          <w:b w:val="false"/>
          <w:i w:val="false"/>
          <w:color w:val="000000"/>
          <w:sz w:val="28"/>
        </w:rPr>
        <w:t>
      Егер Нысан нөлдік мәндермен берілсе, онда кодтары 10, 80-жолдар толтырылмайды.</w:t>
      </w:r>
    </w:p>
    <w:bookmarkEnd w:id="712"/>
    <w:bookmarkStart w:name="z1986" w:id="713"/>
    <w:p>
      <w:pPr>
        <w:spacing w:after="0"/>
        <w:ind w:left="0"/>
        <w:jc w:val="both"/>
      </w:pPr>
      <w:r>
        <w:rPr>
          <w:rFonts w:ascii="Times New Roman"/>
          <w:b w:val="false"/>
          <w:i w:val="false"/>
          <w:color w:val="000000"/>
          <w:sz w:val="28"/>
        </w:rPr>
        <w:t>
      6. Сома шот (салым) валютасының мың бірлігімен көрсетіледі.</w:t>
      </w:r>
    </w:p>
    <w:bookmarkEnd w:id="713"/>
    <w:bookmarkStart w:name="z1987" w:id="714"/>
    <w:p>
      <w:pPr>
        <w:spacing w:after="0"/>
        <w:ind w:left="0"/>
        <w:jc w:val="both"/>
      </w:pPr>
      <w:r>
        <w:rPr>
          <w:rFonts w:ascii="Times New Roman"/>
          <w:b w:val="false"/>
          <w:i w:val="false"/>
          <w:color w:val="000000"/>
          <w:sz w:val="28"/>
        </w:rPr>
        <w:t>
      Мультивалюталық шоттар (салымдар), сондай-ақ аллокирленбеген металл шоттар бойынша сома мың теңгемен көрсетіледі. Өзге валюталармен көрсетілген сома тиісінше операция жүзеге асырылған күнгі немесе есепті кезеңнің соңындағы валюта айырбастаудың нарықтық бағамын пайдалана отырып, теңгеге аударылады. Туындайтын бағамдық айырма коды 56-жолда көрсетіледі.</w:t>
      </w:r>
    </w:p>
    <w:bookmarkEnd w:id="714"/>
    <w:bookmarkStart w:name="z1988" w:id="715"/>
    <w:p>
      <w:pPr>
        <w:spacing w:after="0"/>
        <w:ind w:left="0"/>
        <w:jc w:val="both"/>
      </w:pPr>
      <w:r>
        <w:rPr>
          <w:rFonts w:ascii="Times New Roman"/>
          <w:b w:val="false"/>
          <w:i w:val="false"/>
          <w:color w:val="000000"/>
          <w:sz w:val="28"/>
        </w:rPr>
        <w:t>
      7. Кодтары 34, 35, 55, 55а-жолдар толтырылған жағдайда ескертпеде одан (оған) ақша аударылатын шетел банкіндегі, халықаралық қаржы ұйымындағы шоттың есептік нөмірі көрсетілуі тиіс.</w:t>
      </w:r>
    </w:p>
    <w:bookmarkEnd w:id="715"/>
    <w:bookmarkStart w:name="z1989" w:id="716"/>
    <w:p>
      <w:pPr>
        <w:spacing w:after="0"/>
        <w:ind w:left="0"/>
        <w:jc w:val="both"/>
      </w:pPr>
      <w:r>
        <w:rPr>
          <w:rFonts w:ascii="Times New Roman"/>
          <w:b w:val="false"/>
          <w:i w:val="false"/>
          <w:color w:val="000000"/>
          <w:sz w:val="28"/>
        </w:rPr>
        <w:t>
      8. Овердрафт туралы ақпарат шетелдік банк, халықаралық қаржы ұйымы осындай овердрафт бойынша берілген есептік нөмірі болмаған жағдайда, шотты ашу талаптарына сәйкес осы шот бойынша резидент заңды тұлғаға овердрафт ұсынған кезде толтырылады.</w:t>
      </w:r>
    </w:p>
    <w:bookmarkEnd w:id="716"/>
    <w:bookmarkStart w:name="z1990" w:id="717"/>
    <w:p>
      <w:pPr>
        <w:spacing w:after="0"/>
        <w:ind w:left="0"/>
        <w:jc w:val="both"/>
      </w:pPr>
      <w:r>
        <w:rPr>
          <w:rFonts w:ascii="Times New Roman"/>
          <w:b w:val="false"/>
          <w:i w:val="false"/>
          <w:color w:val="000000"/>
          <w:sz w:val="28"/>
        </w:rPr>
        <w:t>
      Шетелдік банк, халықаралық қаржы ұйымы клиенттің шотында ақша жеткіліксіз болған немесе болмаған жағдайда оның есеп айырысу құжаттарын төлеуі үшін клиенттің шотын кредиттеуі овердрафтты білдіреді. Овердрафт кезінде банк, халықаралық қаржы ұйымы клиенттің шотындағы барлық ақшаны есептен шығарады және бір мезгілде клиентке клиенттің шотындағы ақшамен өтелмеген ақының бір бөлігіне қаржылай қарыз береді.</w:t>
      </w:r>
    </w:p>
    <w:bookmarkEnd w:id="717"/>
    <w:bookmarkStart w:name="z1991" w:id="718"/>
    <w:p>
      <w:pPr>
        <w:spacing w:after="0"/>
        <w:ind w:left="0"/>
        <w:jc w:val="both"/>
      </w:pPr>
      <w:r>
        <w:rPr>
          <w:rFonts w:ascii="Times New Roman"/>
          <w:b w:val="false"/>
          <w:i w:val="false"/>
          <w:color w:val="000000"/>
          <w:sz w:val="28"/>
        </w:rPr>
        <w:t>
      Пайда болған бағамдық айырмасы өзге де өзгерістерде көрсетіледі (кодтары 91, 92-жолдар).</w:t>
      </w:r>
    </w:p>
    <w:bookmarkEnd w:id="718"/>
    <w:bookmarkStart w:name="z1992" w:id="719"/>
    <w:p>
      <w:pPr>
        <w:spacing w:after="0"/>
        <w:ind w:left="0"/>
        <w:jc w:val="both"/>
      </w:pPr>
      <w:r>
        <w:rPr>
          <w:rFonts w:ascii="Times New Roman"/>
          <w:b w:val="false"/>
          <w:i w:val="false"/>
          <w:color w:val="000000"/>
          <w:sz w:val="28"/>
        </w:rPr>
        <w:t>
      9. Есепті кезеңнің басындағы қалдық (кодтары 11, 81, және 82-жолдар) алдыңғы есепті кезеңнің соңындағы қалдыққа (тиісінше кодтары 60, 93 және 94-жолдар) тең келеді.</w:t>
      </w:r>
    </w:p>
    <w:bookmarkEnd w:id="719"/>
    <w:bookmarkStart w:name="z1993" w:id="720"/>
    <w:p>
      <w:pPr>
        <w:spacing w:after="0"/>
        <w:ind w:left="0"/>
        <w:jc w:val="both"/>
      </w:pPr>
      <w:r>
        <w:rPr>
          <w:rFonts w:ascii="Times New Roman"/>
          <w:b w:val="false"/>
          <w:i w:val="false"/>
          <w:color w:val="000000"/>
          <w:sz w:val="28"/>
        </w:rPr>
        <w:t>
      10. Коды 29а, 70-жолдары бойынша осы сыйақыға салықтарды қоспағанда, есепті кезеңде есептелген сыйақы көрсетіледі.</w:t>
      </w:r>
    </w:p>
    <w:bookmarkEnd w:id="720"/>
    <w:bookmarkStart w:name="z1994" w:id="721"/>
    <w:p>
      <w:pPr>
        <w:spacing w:after="0"/>
        <w:ind w:left="0"/>
        <w:jc w:val="both"/>
      </w:pPr>
      <w:r>
        <w:rPr>
          <w:rFonts w:ascii="Times New Roman"/>
          <w:b w:val="false"/>
          <w:i w:val="false"/>
          <w:color w:val="000000"/>
          <w:sz w:val="28"/>
        </w:rPr>
        <w:t>
      11. Есепті кезеңде ақпарат болмаған жағдайда, Нысан нөлдік мәндермен ұсынылады.</w:t>
      </w:r>
    </w:p>
    <w:bookmarkEnd w:id="721"/>
    <w:bookmarkStart w:name="z1995" w:id="722"/>
    <w:p>
      <w:pPr>
        <w:spacing w:after="0"/>
        <w:ind w:left="0"/>
        <w:jc w:val="both"/>
      </w:pPr>
      <w:r>
        <w:rPr>
          <w:rFonts w:ascii="Times New Roman"/>
          <w:b w:val="false"/>
          <w:i w:val="false"/>
          <w:color w:val="000000"/>
          <w:sz w:val="28"/>
        </w:rPr>
        <w:t>
      12. Нысанға түзетулер (өзгерістер, толықтырулар) Қағидалардың 23-тармағында белгіленген ұсыну мерзімінен кейін 6 (алты) ай ішінде енгізіледі.</w:t>
      </w:r>
    </w:p>
    <w:bookmarkEnd w:id="722"/>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Республикасында</w:t>
            </w:r>
            <w:r>
              <w:br/>
            </w:r>
            <w:r>
              <w:rPr>
                <w:rFonts w:ascii="Times New Roman"/>
                <w:b w:val="false"/>
                <w:i w:val="false"/>
                <w:color w:val="000000"/>
                <w:sz w:val="20"/>
              </w:rPr>
              <w:t>валюталық операцияларды</w:t>
            </w:r>
            <w:r>
              <w:br/>
            </w:r>
            <w:r>
              <w:rPr>
                <w:rFonts w:ascii="Times New Roman"/>
                <w:b w:val="false"/>
                <w:i w:val="false"/>
                <w:color w:val="000000"/>
                <w:sz w:val="20"/>
              </w:rPr>
              <w:t>мониторингтеу қағидаларына</w:t>
            </w:r>
            <w:r>
              <w:br/>
            </w:r>
            <w:r>
              <w:rPr>
                <w:rFonts w:ascii="Times New Roman"/>
                <w:b w:val="false"/>
                <w:i w:val="false"/>
                <w:color w:val="000000"/>
                <w:sz w:val="20"/>
              </w:rPr>
              <w:t>6-қосымша</w:t>
            </w:r>
            <w:r>
              <w:br/>
            </w:r>
            <w:r>
              <w:rPr>
                <w:rFonts w:ascii="Times New Roman"/>
                <w:b w:val="false"/>
                <w:i w:val="false"/>
                <w:color w:val="000000"/>
                <w:sz w:val="20"/>
              </w:rPr>
              <w:t>Әкімшілік деректерді</w:t>
            </w:r>
            <w:r>
              <w:br/>
            </w:r>
            <w:r>
              <w:rPr>
                <w:rFonts w:ascii="Times New Roman"/>
                <w:b w:val="false"/>
                <w:i w:val="false"/>
                <w:color w:val="000000"/>
                <w:sz w:val="20"/>
              </w:rPr>
              <w:t>жинауға арналған</w:t>
            </w:r>
            <w:r>
              <w:br/>
            </w:r>
            <w:r>
              <w:rPr>
                <w:rFonts w:ascii="Times New Roman"/>
                <w:b w:val="false"/>
                <w:i w:val="false"/>
                <w:color w:val="000000"/>
                <w:sz w:val="20"/>
              </w:rPr>
              <w:t>нысан</w:t>
            </w:r>
          </w:p>
        </w:tc>
      </w:tr>
    </w:tbl>
    <w:p>
      <w:pPr>
        <w:spacing w:after="0"/>
        <w:ind w:left="0"/>
        <w:jc w:val="both"/>
      </w:pPr>
      <w:r>
        <w:rPr>
          <w:rFonts w:ascii="Times New Roman"/>
          <w:b w:val="false"/>
          <w:i w:val="false"/>
          <w:color w:val="ff0000"/>
          <w:sz w:val="28"/>
        </w:rPr>
        <w:t xml:space="preserve">
      Ескерту. 6-қосымша жаңа редакцияда – ҚР Ұлттық Банкі Басқармасының 27.07.2026 </w:t>
      </w:r>
      <w:r>
        <w:rPr>
          <w:rFonts w:ascii="Times New Roman"/>
          <w:b w:val="false"/>
          <w:i w:val="false"/>
          <w:color w:val="ff0000"/>
          <w:sz w:val="28"/>
        </w:rPr>
        <w:t>№ 90</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қаулысымен.</w:t>
      </w:r>
    </w:p>
    <w:bookmarkStart w:name="z2274" w:id="723"/>
    <w:p>
      <w:pPr>
        <w:spacing w:after="0"/>
        <w:ind w:left="0"/>
        <w:jc w:val="both"/>
      </w:pPr>
      <w:r>
        <w:rPr>
          <w:rFonts w:ascii="Times New Roman"/>
          <w:b w:val="false"/>
          <w:i w:val="false"/>
          <w:color w:val="000000"/>
          <w:sz w:val="28"/>
        </w:rPr>
        <w:t>
      Ұсынылады: Қазақстан Республикасы Ұлттық Банкінің орталық аппаратына</w:t>
      </w:r>
    </w:p>
    <w:bookmarkEnd w:id="723"/>
    <w:bookmarkStart w:name="z772" w:id="724"/>
    <w:p>
      <w:pPr>
        <w:spacing w:after="0"/>
        <w:ind w:left="0"/>
        <w:jc w:val="both"/>
      </w:pPr>
      <w:r>
        <w:rPr>
          <w:rFonts w:ascii="Times New Roman"/>
          <w:b w:val="false"/>
          <w:i w:val="false"/>
          <w:color w:val="000000"/>
          <w:sz w:val="28"/>
        </w:rPr>
        <w:t>
      Әкімшілік деректерді өтеусіз негізде жинауға арналған нысан www.nationalbank.kz интернет-ресурсында орналастырылған</w:t>
      </w:r>
    </w:p>
    <w:bookmarkEnd w:id="724"/>
    <w:bookmarkStart w:name="z773" w:id="725"/>
    <w:p>
      <w:pPr>
        <w:spacing w:after="0"/>
        <w:ind w:left="0"/>
        <w:jc w:val="both"/>
      </w:pPr>
      <w:r>
        <w:rPr>
          <w:rFonts w:ascii="Times New Roman"/>
          <w:b w:val="false"/>
          <w:i w:val="false"/>
          <w:color w:val="000000"/>
          <w:sz w:val="28"/>
        </w:rPr>
        <w:t>
      Әкімшілік нысанның атауы: банк, Қазақстан Республикасының аумағында қызметін жүзеге асыратын Қазақстан Республикасының бейрезидент-банкінің филиалы бейрезиденттерден тартқан есепті кезеңнің басында және (немесе) соңында өтелмеген міндеттемелері бар қаржылай қарыздарды, сондай-ақ РЕПО операциялары бойынша міндеттемелерді игеру және оларға қызмет көрсету туралы есеп</w:t>
      </w:r>
    </w:p>
    <w:bookmarkEnd w:id="725"/>
    <w:bookmarkStart w:name="z774" w:id="726"/>
    <w:p>
      <w:pPr>
        <w:spacing w:after="0"/>
        <w:ind w:left="0"/>
        <w:jc w:val="both"/>
      </w:pPr>
      <w:r>
        <w:rPr>
          <w:rFonts w:ascii="Times New Roman"/>
          <w:b w:val="false"/>
          <w:i w:val="false"/>
          <w:color w:val="000000"/>
          <w:sz w:val="28"/>
        </w:rPr>
        <w:t>
      Әкімшілік деректерді өтеусіз негізде жинауға арналған нысанның индексі: 11-ОБ</w:t>
      </w:r>
    </w:p>
    <w:bookmarkEnd w:id="726"/>
    <w:bookmarkStart w:name="z775" w:id="727"/>
    <w:p>
      <w:pPr>
        <w:spacing w:after="0"/>
        <w:ind w:left="0"/>
        <w:jc w:val="both"/>
      </w:pPr>
      <w:r>
        <w:rPr>
          <w:rFonts w:ascii="Times New Roman"/>
          <w:b w:val="false"/>
          <w:i w:val="false"/>
          <w:color w:val="000000"/>
          <w:sz w:val="28"/>
        </w:rPr>
        <w:t>
      Кезеңділігі: тоқсан сайын</w:t>
      </w:r>
    </w:p>
    <w:bookmarkEnd w:id="727"/>
    <w:bookmarkStart w:name="z776" w:id="728"/>
    <w:p>
      <w:pPr>
        <w:spacing w:after="0"/>
        <w:ind w:left="0"/>
        <w:jc w:val="both"/>
      </w:pPr>
      <w:r>
        <w:rPr>
          <w:rFonts w:ascii="Times New Roman"/>
          <w:b w:val="false"/>
          <w:i w:val="false"/>
          <w:color w:val="000000"/>
          <w:sz w:val="28"/>
        </w:rPr>
        <w:t>
      Есепті кезеңі: ____ жылғы __________ тоқсан</w:t>
      </w:r>
    </w:p>
    <w:bookmarkEnd w:id="728"/>
    <w:bookmarkStart w:name="z777" w:id="729"/>
    <w:p>
      <w:pPr>
        <w:spacing w:after="0"/>
        <w:ind w:left="0"/>
        <w:jc w:val="both"/>
      </w:pPr>
      <w:r>
        <w:rPr>
          <w:rFonts w:ascii="Times New Roman"/>
          <w:b w:val="false"/>
          <w:i w:val="false"/>
          <w:color w:val="000000"/>
          <w:sz w:val="28"/>
        </w:rPr>
        <w:t>
      Әкімшілік деректерді өтеусіз негізде жинауға арналған нысанды ұсынатын тұлғалар тобы: банк, Қазақстан Республикасының аумағында қызметін жүзеге асыратын Қазақстан Республикасының бейрезидент-банкінің филиалы</w:t>
      </w:r>
    </w:p>
    <w:bookmarkEnd w:id="729"/>
    <w:bookmarkStart w:name="z778" w:id="730"/>
    <w:p>
      <w:pPr>
        <w:spacing w:after="0"/>
        <w:ind w:left="0"/>
        <w:jc w:val="both"/>
      </w:pPr>
      <w:r>
        <w:rPr>
          <w:rFonts w:ascii="Times New Roman"/>
          <w:b w:val="false"/>
          <w:i w:val="false"/>
          <w:color w:val="000000"/>
          <w:sz w:val="28"/>
        </w:rPr>
        <w:t xml:space="preserve">
      Әкімшілік деректерді өтеусіз негізде жинауға арналған нысанды ұсыну мерзімі: есепті кезеңнен кейінгі айдың 10 (онына) (қоса алғанда) дейін </w:t>
      </w:r>
    </w:p>
    <w:bookmarkEnd w:id="730"/>
    <w:bookmarkStart w:name="z779" w:id="731"/>
    <w:p>
      <w:pPr>
        <w:spacing w:after="0"/>
        <w:ind w:left="0"/>
        <w:jc w:val="both"/>
      </w:pPr>
      <w:r>
        <w:rPr>
          <w:rFonts w:ascii="Times New Roman"/>
          <w:b w:val="false"/>
          <w:i w:val="false"/>
          <w:color w:val="000000"/>
          <w:sz w:val="28"/>
        </w:rPr>
        <w:t>
      БСН: _______________________</w:t>
      </w:r>
    </w:p>
    <w:bookmarkEnd w:id="731"/>
    <w:bookmarkStart w:name="z780" w:id="732"/>
    <w:p>
      <w:pPr>
        <w:spacing w:after="0"/>
        <w:ind w:left="0"/>
        <w:jc w:val="both"/>
      </w:pPr>
      <w:r>
        <w:rPr>
          <w:rFonts w:ascii="Times New Roman"/>
          <w:b w:val="false"/>
          <w:i w:val="false"/>
          <w:color w:val="000000"/>
          <w:sz w:val="28"/>
        </w:rPr>
        <w:t>
      Жинау әдісі: электрондық түрде</w:t>
      </w:r>
    </w:p>
    <w:bookmarkEnd w:id="732"/>
    <w:bookmarkStart w:name="z781" w:id="733"/>
    <w:p>
      <w:pPr>
        <w:spacing w:after="0"/>
        <w:ind w:left="0"/>
        <w:jc w:val="both"/>
      </w:pPr>
      <w:r>
        <w:rPr>
          <w:rFonts w:ascii="Times New Roman"/>
          <w:b w:val="false"/>
          <w:i w:val="false"/>
          <w:color w:val="000000"/>
          <w:sz w:val="28"/>
        </w:rPr>
        <w:t>
      Кесте. Қаржылық қарыздарды игеру және оған қызмет көрсету</w:t>
      </w:r>
    </w:p>
    <w:bookmarkEnd w:id="733"/>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Реттік нөмірі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Алдыңғы кезеңдегі есептен алынған реттік нөмірі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Кредитордың атауы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Кредитор елінің атауы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782" w:id="734"/>
    <w:p>
      <w:pPr>
        <w:spacing w:after="0"/>
        <w:ind w:left="0"/>
        <w:jc w:val="both"/>
      </w:pPr>
      <w:r>
        <w:rPr>
          <w:rFonts w:ascii="Times New Roman"/>
          <w:b w:val="false"/>
          <w:i w:val="false"/>
          <w:color w:val="000000"/>
          <w:sz w:val="28"/>
        </w:rPr>
        <w:t>
      кестенің жалғасы</w:t>
      </w:r>
    </w:p>
    <w:bookmarkEnd w:id="734"/>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460"/>
        <w:gridCol w:w="2460"/>
        <w:gridCol w:w="2460"/>
        <w:gridCol w:w="2460"/>
        <w:gridCol w:w="2460"/>
      </w:tblGrid>
      <w:tr>
        <w:trPr>
          <w:trHeight w:val="30" w:hRule="atLeast"/>
        </w:trPr>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783" w:id="735"/>
          <w:p>
            <w:pPr>
              <w:spacing w:after="20"/>
              <w:ind w:left="20"/>
              <w:jc w:val="both"/>
            </w:pPr>
            <w:r>
              <w:rPr>
                <w:rFonts w:ascii="Times New Roman"/>
                <w:b w:val="false"/>
                <w:i w:val="false"/>
                <w:color w:val="000000"/>
                <w:sz w:val="20"/>
              </w:rPr>
              <w:t>
Кредиттік келісімнің нөмірі</w:t>
            </w:r>
          </w:p>
          <w:bookmarkEnd w:id="735"/>
          <w:p>
            <w:pPr>
              <w:spacing w:after="20"/>
              <w:ind w:left="20"/>
              <w:jc w:val="both"/>
            </w:pPr>
            <w:r>
              <w:rPr>
                <w:rFonts w:ascii="Times New Roman"/>
                <w:b w:val="false"/>
                <w:i w:val="false"/>
                <w:color w:val="000000"/>
                <w:sz w:val="20"/>
              </w:rPr>
              <w:t>
</w:t>
            </w:r>
            <w:r>
              <w:rPr>
                <w:rFonts w:ascii="Times New Roman"/>
                <w:b w:val="false"/>
                <w:i w:val="false"/>
                <w:color w:val="000000"/>
                <w:sz w:val="20"/>
              </w:rPr>
              <w:t>(атауы, нөмірі, күні)</w:t>
            </w:r>
          </w:p>
          <w:p>
            <w:pPr>
              <w:spacing w:after="20"/>
              <w:ind w:left="20"/>
              <w:jc w:val="both"/>
            </w:pPr>
            <w:r>
              <w:rPr>
                <w:rFonts w:ascii="Times New Roman"/>
                <w:b w:val="false"/>
                <w:i w:val="false"/>
                <w:color w:val="000000"/>
                <w:sz w:val="20"/>
              </w:rPr>
              <w:t>
ПН/УН</w:t>
            </w:r>
          </w:p>
        </w:tc>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Валюталық шарттың сомасы (валюталық шарттың валютасында)</w:t>
            </w:r>
          </w:p>
        </w:tc>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Кредит валютасының атауы</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Жарамдылық мерзімі</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Игерудің басталған күні</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Өтеудің соңғы мерзімінің күні</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785" w:id="736"/>
    <w:p>
      <w:pPr>
        <w:spacing w:after="0"/>
        <w:ind w:left="0"/>
        <w:jc w:val="both"/>
      </w:pPr>
      <w:r>
        <w:rPr>
          <w:rFonts w:ascii="Times New Roman"/>
          <w:b w:val="false"/>
          <w:i w:val="false"/>
          <w:color w:val="000000"/>
          <w:sz w:val="28"/>
        </w:rPr>
        <w:t>
      кестенің жалғасы</w:t>
      </w:r>
    </w:p>
    <w:bookmarkEnd w:id="736"/>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537"/>
        <w:gridCol w:w="1537"/>
        <w:gridCol w:w="1537"/>
        <w:gridCol w:w="1537"/>
        <w:gridCol w:w="1538"/>
        <w:gridCol w:w="1538"/>
        <w:gridCol w:w="1538"/>
        <w:gridCol w:w="1538"/>
      </w:tblGrid>
      <w:tr>
        <w:trPr>
          <w:trHeight w:val="30" w:hRule="atLeast"/>
        </w:trPr>
        <w:tc>
          <w:tcPr>
            <w:tcW w:w="0" w:type="auto"/>
            <w:gridSpan w:val="8"/>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Негізгі борыш</w:t>
            </w:r>
          </w:p>
        </w:tc>
      </w:tr>
      <w:tr>
        <w:trPr>
          <w:trHeight w:val="30" w:hRule="atLeast"/>
        </w:trPr>
        <w:tc>
          <w:tcPr>
            <w:tcW w:w="153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Есепті кезең басындағы қалдық, валютасының мың бірлігі</w:t>
            </w:r>
          </w:p>
        </w:tc>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786" w:id="737"/>
          <w:p>
            <w:pPr>
              <w:spacing w:after="20"/>
              <w:ind w:left="20"/>
              <w:jc w:val="both"/>
            </w:pPr>
            <w:r>
              <w:rPr>
                <w:rFonts w:ascii="Times New Roman"/>
                <w:b w:val="false"/>
                <w:i w:val="false"/>
                <w:color w:val="000000"/>
                <w:sz w:val="20"/>
              </w:rPr>
              <w:t>
Есепті кезеңдегі операция,</w:t>
            </w:r>
          </w:p>
          <w:bookmarkEnd w:id="737"/>
          <w:p>
            <w:pPr>
              <w:spacing w:after="20"/>
              <w:ind w:left="20"/>
              <w:jc w:val="both"/>
            </w:pPr>
            <w:r>
              <w:rPr>
                <w:rFonts w:ascii="Times New Roman"/>
                <w:b w:val="false"/>
                <w:i w:val="false"/>
                <w:color w:val="000000"/>
                <w:sz w:val="20"/>
              </w:rPr>
              <w:t>
шарт валютасының мың бірлігі</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Есепті кезең соңындағы қалдық</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Ұлғаюы</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Азаюы</w:t>
            </w:r>
          </w:p>
        </w:tc>
        <w:tc>
          <w:tcPr>
            <w:tcW w:w="153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Сомасы, шарт валютасының мың бірлігі</w:t>
            </w:r>
          </w:p>
        </w:tc>
        <w:tc>
          <w:tcPr>
            <w:tcW w:w="153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Баланстық шоттың нөмірі</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Барлығы</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Олардың ішінде мыналар есебінен</w:t>
            </w:r>
          </w:p>
        </w:tc>
        <w:tc>
          <w:tcPr>
            <w:tcW w:w="153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Барлығы</w:t>
            </w:r>
          </w:p>
        </w:tc>
        <w:tc>
          <w:tcPr>
            <w:tcW w:w="153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олардың ішінде қайта ұйымдастыру есебінен</w:t>
            </w: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қайта ұйымдастыру</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капиталдандырылған сыйақы</w:t>
            </w: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787" w:id="738"/>
    <w:p>
      <w:pPr>
        <w:spacing w:after="0"/>
        <w:ind w:left="0"/>
        <w:jc w:val="both"/>
      </w:pPr>
      <w:r>
        <w:rPr>
          <w:rFonts w:ascii="Times New Roman"/>
          <w:b w:val="false"/>
          <w:i w:val="false"/>
          <w:color w:val="000000"/>
          <w:sz w:val="28"/>
        </w:rPr>
        <w:t>
      кестенің жалғасы</w:t>
      </w:r>
    </w:p>
    <w:bookmarkEnd w:id="738"/>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537"/>
        <w:gridCol w:w="1537"/>
        <w:gridCol w:w="1537"/>
        <w:gridCol w:w="1537"/>
        <w:gridCol w:w="1538"/>
        <w:gridCol w:w="1538"/>
        <w:gridCol w:w="1538"/>
        <w:gridCol w:w="1538"/>
      </w:tblGrid>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Сыйақы</w:t>
            </w:r>
          </w:p>
        </w:tc>
        <w:tc>
          <w:tcPr>
            <w:tcW w:w="153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Кредиттің жай-күйі</w:t>
            </w:r>
          </w:p>
        </w:tc>
        <w:tc>
          <w:tcPr>
            <w:tcW w:w="153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Басқа да төлемдер</w:t>
            </w:r>
          </w:p>
        </w:tc>
        <w:tc>
          <w:tcPr>
            <w:tcW w:w="153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Ескертпе</w:t>
            </w:r>
          </w:p>
        </w:tc>
      </w:tr>
      <w:tr>
        <w:trPr>
          <w:trHeight w:val="30" w:hRule="atLeast"/>
        </w:trPr>
        <w:tc>
          <w:tcPr>
            <w:tcW w:w="153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Есепті кезеңнің басындағы қалдық, келісімшарт валютасының мың бірлігі</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Есепті кезеңдегі операция, шарт валютасының мың бірлігі</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Есепті кезеңнің соңындағы қалдық</w:t>
            </w: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Есептелді</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Төленді</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Сомасы, шарт валютасының мың бірлігі</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Баланстық шоттың нөмірі</w:t>
            </w: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788" w:id="739"/>
    <w:p>
      <w:pPr>
        <w:spacing w:after="0"/>
        <w:ind w:left="0"/>
        <w:jc w:val="both"/>
      </w:pPr>
      <w:r>
        <w:rPr>
          <w:rFonts w:ascii="Times New Roman"/>
          <w:b w:val="false"/>
          <w:i w:val="false"/>
          <w:color w:val="000000"/>
          <w:sz w:val="28"/>
        </w:rPr>
        <w:t>
      кестенің жалғасы</w:t>
      </w:r>
    </w:p>
    <w:bookmarkEnd w:id="739"/>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366"/>
        <w:gridCol w:w="1366"/>
        <w:gridCol w:w="1366"/>
        <w:gridCol w:w="1367"/>
        <w:gridCol w:w="1367"/>
        <w:gridCol w:w="1367"/>
        <w:gridCol w:w="1367"/>
        <w:gridCol w:w="1367"/>
        <w:gridCol w:w="1367"/>
      </w:tblGrid>
      <w:tr>
        <w:trPr>
          <w:trHeight w:val="30" w:hRule="atLeast"/>
        </w:trPr>
        <w:tc>
          <w:tcPr>
            <w:tcW w:w="0" w:type="auto"/>
            <w:gridSpan w:val="9"/>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Қарыз алушының кредитке қызмет көрсетуi бойынша төлемдер графигі</w:t>
            </w:r>
          </w:p>
        </w:tc>
      </w:tr>
      <w:tr>
        <w:trPr>
          <w:trHeight w:val="30" w:hRule="atLeast"/>
        </w:trPr>
        <w:tc>
          <w:tcPr>
            <w:tcW w:w="0" w:type="auto"/>
            <w:gridSpan w:val="9"/>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Негізгі қарызды өтеу</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жыл</w:t>
            </w:r>
          </w:p>
        </w:tc>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жыл</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есепті кезеңнен кейінгі 1- тоқсан</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тоқсан</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тоқсан</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тоқсан</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тоқсан</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тоқсан</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тоқсан</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есепті кезеңнен кейінгі 8-тоқсан</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кейін...</w:t>
            </w:r>
          </w:p>
        </w:tc>
      </w:tr>
      <w:tr>
        <w:trPr>
          <w:trHeight w:val="30" w:hRule="atLeast"/>
        </w:trPr>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w:t>
            </w:r>
          </w:p>
        </w:tc>
      </w:tr>
      <w:tr>
        <w:trPr>
          <w:trHeight w:val="30" w:hRule="atLeast"/>
        </w:trPr>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789" w:id="740"/>
    <w:p>
      <w:pPr>
        <w:spacing w:after="0"/>
        <w:ind w:left="0"/>
        <w:jc w:val="both"/>
      </w:pPr>
      <w:r>
        <w:rPr>
          <w:rFonts w:ascii="Times New Roman"/>
          <w:b w:val="false"/>
          <w:i w:val="false"/>
          <w:color w:val="000000"/>
          <w:sz w:val="28"/>
        </w:rPr>
        <w:t>
      кестенің жалғасы</w:t>
      </w:r>
    </w:p>
    <w:bookmarkEnd w:id="740"/>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366"/>
        <w:gridCol w:w="1366"/>
        <w:gridCol w:w="1366"/>
        <w:gridCol w:w="1367"/>
        <w:gridCol w:w="1367"/>
        <w:gridCol w:w="1367"/>
        <w:gridCol w:w="1367"/>
        <w:gridCol w:w="1367"/>
        <w:gridCol w:w="1367"/>
      </w:tblGrid>
      <w:tr>
        <w:trPr>
          <w:trHeight w:val="30" w:hRule="atLeast"/>
        </w:trPr>
        <w:tc>
          <w:tcPr>
            <w:tcW w:w="0" w:type="auto"/>
            <w:gridSpan w:val="9"/>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Қарыз алушының кредитке қызмет көрсетуi бойынша төлемдер графигі</w:t>
            </w:r>
          </w:p>
        </w:tc>
      </w:tr>
      <w:tr>
        <w:trPr>
          <w:trHeight w:val="30" w:hRule="atLeast"/>
        </w:trPr>
        <w:tc>
          <w:tcPr>
            <w:tcW w:w="0" w:type="auto"/>
            <w:gridSpan w:val="9"/>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Сыйақыны төлеу</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жыл</w:t>
            </w:r>
          </w:p>
        </w:tc>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жыл</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есепті кезеңнен кейінгі 1-тоқсан</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тоқсан</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тоқсан</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тоқсан</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тоқсан</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тоқсан</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тоқсан</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есепті кезеңнен кейінгі 8-тоқсан</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кейін...</w:t>
            </w:r>
          </w:p>
        </w:tc>
      </w:tr>
      <w:tr>
        <w:trPr>
          <w:trHeight w:val="30" w:hRule="atLeast"/>
        </w:trPr>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w:t>
            </w:r>
          </w:p>
        </w:tc>
      </w:tr>
      <w:tr>
        <w:trPr>
          <w:trHeight w:val="30" w:hRule="atLeast"/>
        </w:trPr>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790" w:id="741"/>
    <w:p>
      <w:pPr>
        <w:spacing w:after="0"/>
        <w:ind w:left="0"/>
        <w:jc w:val="both"/>
      </w:pPr>
      <w:r>
        <w:rPr>
          <w:rFonts w:ascii="Times New Roman"/>
          <w:b w:val="false"/>
          <w:i w:val="false"/>
          <w:color w:val="000000"/>
          <w:sz w:val="28"/>
        </w:rPr>
        <w:t>
      Банктің, Қазақстан Республикасының аумағында қызметін жүзеге асыратын Қазақстан Республикасының бейрезидент-банкі филиалының атауы</w:t>
      </w:r>
    </w:p>
    <w:bookmarkEnd w:id="741"/>
    <w:bookmarkStart w:name="z791" w:id="742"/>
    <w:p>
      <w:pPr>
        <w:spacing w:after="0"/>
        <w:ind w:left="0"/>
        <w:jc w:val="both"/>
      </w:pPr>
      <w:r>
        <w:rPr>
          <w:rFonts w:ascii="Times New Roman"/>
          <w:b w:val="false"/>
          <w:i w:val="false"/>
          <w:color w:val="000000"/>
          <w:sz w:val="28"/>
        </w:rPr>
        <w:t>
      ____________________________________________________________________</w:t>
      </w:r>
    </w:p>
    <w:bookmarkEnd w:id="742"/>
    <w:bookmarkStart w:name="z792" w:id="743"/>
    <w:p>
      <w:pPr>
        <w:spacing w:after="0"/>
        <w:ind w:left="0"/>
        <w:jc w:val="both"/>
      </w:pPr>
      <w:r>
        <w:rPr>
          <w:rFonts w:ascii="Times New Roman"/>
          <w:b w:val="false"/>
          <w:i w:val="false"/>
          <w:color w:val="000000"/>
          <w:sz w:val="28"/>
        </w:rPr>
        <w:t>
      ____________________________________________________________________</w:t>
      </w:r>
    </w:p>
    <w:bookmarkEnd w:id="743"/>
    <w:bookmarkStart w:name="z793" w:id="744"/>
    <w:p>
      <w:pPr>
        <w:spacing w:after="0"/>
        <w:ind w:left="0"/>
        <w:jc w:val="both"/>
      </w:pPr>
      <w:r>
        <w:rPr>
          <w:rFonts w:ascii="Times New Roman"/>
          <w:b w:val="false"/>
          <w:i w:val="false"/>
          <w:color w:val="000000"/>
          <w:sz w:val="28"/>
        </w:rPr>
        <w:t>
      Мекенжайы _________________________________________________________</w:t>
      </w:r>
    </w:p>
    <w:bookmarkEnd w:id="744"/>
    <w:bookmarkStart w:name="z794" w:id="745"/>
    <w:p>
      <w:pPr>
        <w:spacing w:after="0"/>
        <w:ind w:left="0"/>
        <w:jc w:val="both"/>
      </w:pPr>
      <w:r>
        <w:rPr>
          <w:rFonts w:ascii="Times New Roman"/>
          <w:b w:val="false"/>
          <w:i w:val="false"/>
          <w:color w:val="000000"/>
          <w:sz w:val="28"/>
        </w:rPr>
        <w:t>
      ____________________________________________________________________</w:t>
      </w:r>
    </w:p>
    <w:bookmarkEnd w:id="745"/>
    <w:bookmarkStart w:name="z795" w:id="746"/>
    <w:p>
      <w:pPr>
        <w:spacing w:after="0"/>
        <w:ind w:left="0"/>
        <w:jc w:val="both"/>
      </w:pPr>
      <w:r>
        <w:rPr>
          <w:rFonts w:ascii="Times New Roman"/>
          <w:b w:val="false"/>
          <w:i w:val="false"/>
          <w:color w:val="000000"/>
          <w:sz w:val="28"/>
        </w:rPr>
        <w:t>
      Телефоны ___________________________________________________________</w:t>
      </w:r>
    </w:p>
    <w:bookmarkEnd w:id="746"/>
    <w:bookmarkStart w:name="z796" w:id="747"/>
    <w:p>
      <w:pPr>
        <w:spacing w:after="0"/>
        <w:ind w:left="0"/>
        <w:jc w:val="both"/>
      </w:pPr>
      <w:r>
        <w:rPr>
          <w:rFonts w:ascii="Times New Roman"/>
          <w:b w:val="false"/>
          <w:i w:val="false"/>
          <w:color w:val="000000"/>
          <w:sz w:val="28"/>
        </w:rPr>
        <w:t>
      Электрондық пошта мекенжайы ________________________________________</w:t>
      </w:r>
    </w:p>
    <w:bookmarkEnd w:id="747"/>
    <w:bookmarkStart w:name="z797" w:id="748"/>
    <w:p>
      <w:pPr>
        <w:spacing w:after="0"/>
        <w:ind w:left="0"/>
        <w:jc w:val="both"/>
      </w:pPr>
      <w:r>
        <w:rPr>
          <w:rFonts w:ascii="Times New Roman"/>
          <w:b w:val="false"/>
          <w:i w:val="false"/>
          <w:color w:val="000000"/>
          <w:sz w:val="28"/>
        </w:rPr>
        <w:t>
      Орындаушы</w:t>
      </w:r>
    </w:p>
    <w:bookmarkEnd w:id="748"/>
    <w:bookmarkStart w:name="z798" w:id="749"/>
    <w:p>
      <w:pPr>
        <w:spacing w:after="0"/>
        <w:ind w:left="0"/>
        <w:jc w:val="both"/>
      </w:pPr>
      <w:r>
        <w:rPr>
          <w:rFonts w:ascii="Times New Roman"/>
          <w:b w:val="false"/>
          <w:i w:val="false"/>
          <w:color w:val="000000"/>
          <w:sz w:val="28"/>
        </w:rPr>
        <w:t>
      ____________________________________________________________________</w:t>
      </w:r>
    </w:p>
    <w:bookmarkEnd w:id="749"/>
    <w:bookmarkStart w:name="z799" w:id="750"/>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750"/>
    <w:bookmarkStart w:name="z800" w:id="751"/>
    <w:p>
      <w:pPr>
        <w:spacing w:after="0"/>
        <w:ind w:left="0"/>
        <w:jc w:val="both"/>
      </w:pPr>
      <w:r>
        <w:rPr>
          <w:rFonts w:ascii="Times New Roman"/>
          <w:b w:val="false"/>
          <w:i w:val="false"/>
          <w:color w:val="000000"/>
          <w:sz w:val="28"/>
        </w:rPr>
        <w:t>
      Басшы немесе есепке қол қоюға уәкілетті адам</w:t>
      </w:r>
    </w:p>
    <w:bookmarkEnd w:id="751"/>
    <w:bookmarkStart w:name="z801" w:id="752"/>
    <w:p>
      <w:pPr>
        <w:spacing w:after="0"/>
        <w:ind w:left="0"/>
        <w:jc w:val="both"/>
      </w:pPr>
      <w:r>
        <w:rPr>
          <w:rFonts w:ascii="Times New Roman"/>
          <w:b w:val="false"/>
          <w:i w:val="false"/>
          <w:color w:val="000000"/>
          <w:sz w:val="28"/>
        </w:rPr>
        <w:t>
      ____________________________________________________________________</w:t>
      </w:r>
    </w:p>
    <w:bookmarkEnd w:id="752"/>
    <w:bookmarkStart w:name="z802" w:id="753"/>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753"/>
    <w:bookmarkStart w:name="z803" w:id="754"/>
    <w:p>
      <w:pPr>
        <w:spacing w:after="0"/>
        <w:ind w:left="0"/>
        <w:jc w:val="both"/>
      </w:pPr>
      <w:r>
        <w:rPr>
          <w:rFonts w:ascii="Times New Roman"/>
          <w:b w:val="false"/>
          <w:i w:val="false"/>
          <w:color w:val="000000"/>
          <w:sz w:val="28"/>
        </w:rPr>
        <w:t>
      Есепке қол қойылған күн 20___ жылғы "____" ______________</w:t>
      </w:r>
    </w:p>
    <w:bookmarkEnd w:id="754"/>
    <w:bookmarkStart w:name="z804" w:id="755"/>
    <w:p>
      <w:pPr>
        <w:spacing w:after="0"/>
        <w:ind w:left="0"/>
        <w:jc w:val="both"/>
      </w:pPr>
      <w:r>
        <w:rPr>
          <w:rFonts w:ascii="Times New Roman"/>
          <w:b w:val="false"/>
          <w:i w:val="false"/>
          <w:color w:val="000000"/>
          <w:sz w:val="28"/>
        </w:rPr>
        <w:t>
      Ескертпе: нысан "Банк, Қазақстан Республикасының аумағында қызметін жүзеге асыратын Қазақстан Республикасының бейрезидент-банкінің филиалы бейрезиденттерден тартқан есепті кезеңнің басында және (немесе) соңында өтелмеген міндеттемелері бар қаржылай қарыздарды, сондай-ақ РЕПО операциялары бойынша міндеттемелерді игеру және оларға қызмет көрсету туралы есеп" әкімшілік деректерді өтеусіз негізде жинауға арналған нысанын толтыру бойынша түсіндірмеге сәйкес толтырылады.</w:t>
      </w:r>
    </w:p>
    <w:bookmarkEnd w:id="755"/>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Банк, Қазақстан</w:t>
            </w:r>
            <w:r>
              <w:br/>
            </w:r>
            <w:r>
              <w:rPr>
                <w:rFonts w:ascii="Times New Roman"/>
                <w:b w:val="false"/>
                <w:i w:val="false"/>
                <w:color w:val="000000"/>
                <w:sz w:val="20"/>
              </w:rPr>
              <w:t>Республикасының аумағында</w:t>
            </w:r>
            <w:r>
              <w:br/>
            </w:r>
            <w:r>
              <w:rPr>
                <w:rFonts w:ascii="Times New Roman"/>
                <w:b w:val="false"/>
                <w:i w:val="false"/>
                <w:color w:val="000000"/>
                <w:sz w:val="20"/>
              </w:rPr>
              <w:t>қызметін жүзеге асыратын</w:t>
            </w:r>
            <w:r>
              <w:br/>
            </w:r>
            <w:r>
              <w:rPr>
                <w:rFonts w:ascii="Times New Roman"/>
                <w:b w:val="false"/>
                <w:i w:val="false"/>
                <w:color w:val="000000"/>
                <w:sz w:val="20"/>
              </w:rPr>
              <w:t>Қазақстан Республикасының</w:t>
            </w:r>
            <w:r>
              <w:br/>
            </w:r>
            <w:r>
              <w:rPr>
                <w:rFonts w:ascii="Times New Roman"/>
                <w:b w:val="false"/>
                <w:i w:val="false"/>
                <w:color w:val="000000"/>
                <w:sz w:val="20"/>
              </w:rPr>
              <w:t>бейрезидент-банкінің</w:t>
            </w:r>
            <w:r>
              <w:br/>
            </w:r>
            <w:r>
              <w:rPr>
                <w:rFonts w:ascii="Times New Roman"/>
                <w:b w:val="false"/>
                <w:i w:val="false"/>
                <w:color w:val="000000"/>
                <w:sz w:val="20"/>
              </w:rPr>
              <w:t>филиалы бейрезиденттерден</w:t>
            </w:r>
            <w:r>
              <w:br/>
            </w:r>
            <w:r>
              <w:rPr>
                <w:rFonts w:ascii="Times New Roman"/>
                <w:b w:val="false"/>
                <w:i w:val="false"/>
                <w:color w:val="000000"/>
                <w:sz w:val="20"/>
              </w:rPr>
              <w:t>тартқан есепті кезеңнің басында</w:t>
            </w:r>
            <w:r>
              <w:br/>
            </w:r>
            <w:r>
              <w:rPr>
                <w:rFonts w:ascii="Times New Roman"/>
                <w:b w:val="false"/>
                <w:i w:val="false"/>
                <w:color w:val="000000"/>
                <w:sz w:val="20"/>
              </w:rPr>
              <w:t>және (немесе) соңында</w:t>
            </w:r>
            <w:r>
              <w:br/>
            </w:r>
            <w:r>
              <w:rPr>
                <w:rFonts w:ascii="Times New Roman"/>
                <w:b w:val="false"/>
                <w:i w:val="false"/>
                <w:color w:val="000000"/>
                <w:sz w:val="20"/>
              </w:rPr>
              <w:t>өтелмеген міндеттемелері бар</w:t>
            </w:r>
            <w:r>
              <w:br/>
            </w:r>
            <w:r>
              <w:rPr>
                <w:rFonts w:ascii="Times New Roman"/>
                <w:b w:val="false"/>
                <w:i w:val="false"/>
                <w:color w:val="000000"/>
                <w:sz w:val="20"/>
              </w:rPr>
              <w:t>қаржылай қарыздарды,</w:t>
            </w:r>
            <w:r>
              <w:br/>
            </w:r>
            <w:r>
              <w:rPr>
                <w:rFonts w:ascii="Times New Roman"/>
                <w:b w:val="false"/>
                <w:i w:val="false"/>
                <w:color w:val="000000"/>
                <w:sz w:val="20"/>
              </w:rPr>
              <w:t>сондай-ақ РЕПО операциялары</w:t>
            </w:r>
            <w:r>
              <w:br/>
            </w:r>
            <w:r>
              <w:rPr>
                <w:rFonts w:ascii="Times New Roman"/>
                <w:b w:val="false"/>
                <w:i w:val="false"/>
                <w:color w:val="000000"/>
                <w:sz w:val="20"/>
              </w:rPr>
              <w:t>бойынша міндеттемелерді игеру</w:t>
            </w:r>
            <w:r>
              <w:br/>
            </w:r>
            <w:r>
              <w:rPr>
                <w:rFonts w:ascii="Times New Roman"/>
                <w:b w:val="false"/>
                <w:i w:val="false"/>
                <w:color w:val="000000"/>
                <w:sz w:val="20"/>
              </w:rPr>
              <w:t>және оларға қызмет көрсету</w:t>
            </w:r>
            <w:r>
              <w:br/>
            </w:r>
            <w:r>
              <w:rPr>
                <w:rFonts w:ascii="Times New Roman"/>
                <w:b w:val="false"/>
                <w:i w:val="false"/>
                <w:color w:val="000000"/>
                <w:sz w:val="20"/>
              </w:rPr>
              <w:t>туралы есеп" әкімшілік</w:t>
            </w:r>
            <w:r>
              <w:br/>
            </w:r>
            <w:r>
              <w:rPr>
                <w:rFonts w:ascii="Times New Roman"/>
                <w:b w:val="false"/>
                <w:i w:val="false"/>
                <w:color w:val="000000"/>
                <w:sz w:val="20"/>
              </w:rPr>
              <w:t>деректерді өтеусіз негізде</w:t>
            </w:r>
            <w:r>
              <w:br/>
            </w:r>
            <w:r>
              <w:rPr>
                <w:rFonts w:ascii="Times New Roman"/>
                <w:b w:val="false"/>
                <w:i w:val="false"/>
                <w:color w:val="000000"/>
                <w:sz w:val="20"/>
              </w:rPr>
              <w:t>жинауға арналған нысанына</w:t>
            </w:r>
            <w:r>
              <w:br/>
            </w:r>
            <w:r>
              <w:rPr>
                <w:rFonts w:ascii="Times New Roman"/>
                <w:b w:val="false"/>
                <w:i w:val="false"/>
                <w:color w:val="000000"/>
                <w:sz w:val="20"/>
              </w:rPr>
              <w:t>қосымша</w:t>
            </w:r>
          </w:p>
        </w:tc>
      </w:tr>
    </w:tbl>
    <w:bookmarkStart w:name="z806" w:id="756"/>
    <w:p>
      <w:pPr>
        <w:spacing w:after="0"/>
        <w:ind w:left="0"/>
        <w:jc w:val="left"/>
      </w:pPr>
      <w:r>
        <w:rPr>
          <w:rFonts w:ascii="Times New Roman"/>
          <w:b/>
          <w:i w:val="false"/>
          <w:color w:val="000000"/>
        </w:rPr>
        <w:t xml:space="preserve"> Банк, Қазақстан Республикасының аумағында қызметін жүзеге асыратын Қазақстан Республикасының бейрезидент-банкінің филиалы бейрезиденттерден тартқан есепті кезеңнің басында және (немесе) соңында өтелмеген міндеттемелері бар қаржылай қарыздарды, сондай-ақ РЕПО операциялары бойынша міндеттемелерді игеру және оларға қызмет көрсету туралы есеп (индексі – 11-ОБ, кезеңділігі – тоқсан сайын)</w:t>
      </w:r>
    </w:p>
    <w:bookmarkEnd w:id="756"/>
    <w:bookmarkStart w:name="z807" w:id="757"/>
    <w:p>
      <w:pPr>
        <w:spacing w:after="0"/>
        <w:ind w:left="0"/>
        <w:jc w:val="left"/>
      </w:pPr>
      <w:r>
        <w:rPr>
          <w:rFonts w:ascii="Times New Roman"/>
          <w:b/>
          <w:i w:val="false"/>
          <w:color w:val="000000"/>
        </w:rPr>
        <w:t xml:space="preserve"> әкімшілік деректерді өтеусіз негізде жинауға арналған нысанын толтыру бойынша түсіндірме</w:t>
      </w:r>
    </w:p>
    <w:bookmarkEnd w:id="757"/>
    <w:bookmarkStart w:name="z808" w:id="758"/>
    <w:p>
      <w:pPr>
        <w:spacing w:after="0"/>
        <w:ind w:left="0"/>
        <w:jc w:val="left"/>
      </w:pPr>
      <w:r>
        <w:rPr>
          <w:rFonts w:ascii="Times New Roman"/>
          <w:b/>
          <w:i w:val="false"/>
          <w:color w:val="000000"/>
        </w:rPr>
        <w:t xml:space="preserve"> 1-тарау. Жалпы ережелер</w:t>
      </w:r>
    </w:p>
    <w:bookmarkEnd w:id="758"/>
    <w:bookmarkStart w:name="z809" w:id="759"/>
    <w:p>
      <w:pPr>
        <w:spacing w:after="0"/>
        <w:ind w:left="0"/>
        <w:jc w:val="both"/>
      </w:pPr>
      <w:r>
        <w:rPr>
          <w:rFonts w:ascii="Times New Roman"/>
          <w:b w:val="false"/>
          <w:i w:val="false"/>
          <w:color w:val="000000"/>
          <w:sz w:val="28"/>
        </w:rPr>
        <w:t>
      1. Осы түсіндірмеде "Банк, Қазақстан Республикасының аумағында қызметін жүзеге асыратын Қазақстан Республикасының бейрезидент-банкінің филиалы бейрезиденттерден тартқан есепті кезеңнің басында және (немесе) соңында өтелмеген міндеттемелері бар қаржылай қарыздарды, сондай-ақ РЕПО операциялары бойынша міндеттемелерді игеру және оларға қызмет көрсету туралы есеп" әкімшілік деректерді өтеусіз негізде жинауға арналған нысанын (бұдан әрі – Нысан) толтыру бойынша бірыңғай талаптар айқындалады.</w:t>
      </w:r>
    </w:p>
    <w:bookmarkEnd w:id="759"/>
    <w:bookmarkStart w:name="z810" w:id="760"/>
    <w:p>
      <w:pPr>
        <w:spacing w:after="0"/>
        <w:ind w:left="0"/>
        <w:jc w:val="both"/>
      </w:pPr>
      <w:r>
        <w:rPr>
          <w:rFonts w:ascii="Times New Roman"/>
          <w:b w:val="false"/>
          <w:i w:val="false"/>
          <w:color w:val="000000"/>
          <w:sz w:val="28"/>
        </w:rPr>
        <w:t>
      2. Банк, Қазақстан Республикасының аумағында қызметін жүзеге асыратын Қазақстан Республикасының бейрезидент-банкінің филиалы Нысанды бейрезиденттерден олар тартқан қаржылай қарыздар, сондай-ақ РЕПО операциялары бойынша тоқсан сайын ұсынады.</w:t>
      </w:r>
    </w:p>
    <w:bookmarkEnd w:id="760"/>
    <w:bookmarkStart w:name="z811" w:id="761"/>
    <w:p>
      <w:pPr>
        <w:spacing w:after="0"/>
        <w:ind w:left="0"/>
        <w:jc w:val="both"/>
      </w:pPr>
      <w:r>
        <w:rPr>
          <w:rFonts w:ascii="Times New Roman"/>
          <w:b w:val="false"/>
          <w:i w:val="false"/>
          <w:color w:val="000000"/>
          <w:sz w:val="28"/>
        </w:rPr>
        <w:t>
      3. Нысанға басшы немесе есепке қол қоюға уәкілетті адам және орындаушы қол қояды.</w:t>
      </w:r>
    </w:p>
    <w:bookmarkEnd w:id="761"/>
    <w:bookmarkStart w:name="z812" w:id="762"/>
    <w:p>
      <w:pPr>
        <w:spacing w:after="0"/>
        <w:ind w:left="0"/>
        <w:jc w:val="left"/>
      </w:pPr>
      <w:r>
        <w:rPr>
          <w:rFonts w:ascii="Times New Roman"/>
          <w:b/>
          <w:i w:val="false"/>
          <w:color w:val="000000"/>
        </w:rPr>
        <w:t xml:space="preserve"> 2-тарау. Нысанды толтыру</w:t>
      </w:r>
    </w:p>
    <w:bookmarkEnd w:id="762"/>
    <w:bookmarkStart w:name="z813" w:id="763"/>
    <w:p>
      <w:pPr>
        <w:spacing w:after="0"/>
        <w:ind w:left="0"/>
        <w:jc w:val="both"/>
      </w:pPr>
      <w:r>
        <w:rPr>
          <w:rFonts w:ascii="Times New Roman"/>
          <w:b w:val="false"/>
          <w:i w:val="false"/>
          <w:color w:val="000000"/>
          <w:sz w:val="28"/>
        </w:rPr>
        <w:t>
      4. Нысанда қаржылай қарыздарды игеру, өтеу және қызмет көрсету, сондай-ақ РЕПО операциялары бойынша міндеттемелер бойынша ақпарат көрсетіледі. Ақпарат есепті кезеңнің басында және (немесе) соңында бейрезиденттер алдындағы өтелмеген міндеттемелері бар әрбір валюталық шарт бойынша жеке-жеке, банк жүйесі бойынша жалпы және Қазақстан Республикасының аумағында қызметін жүзеге асыратын Қазақстан Республикасының бейрезидент банктің филиалы бойынша жалпы түрде көрсетіледі.</w:t>
      </w:r>
    </w:p>
    <w:bookmarkEnd w:id="763"/>
    <w:bookmarkStart w:name="z814" w:id="764"/>
    <w:p>
      <w:pPr>
        <w:spacing w:after="0"/>
        <w:ind w:left="0"/>
        <w:jc w:val="both"/>
      </w:pPr>
      <w:r>
        <w:rPr>
          <w:rFonts w:ascii="Times New Roman"/>
          <w:b w:val="false"/>
          <w:i w:val="false"/>
          <w:color w:val="000000"/>
          <w:sz w:val="28"/>
        </w:rPr>
        <w:t>
      5. Сома шарт валютасының мың бірлігінде көрсетіледі.</w:t>
      </w:r>
    </w:p>
    <w:bookmarkEnd w:id="764"/>
    <w:bookmarkStart w:name="z815" w:id="765"/>
    <w:p>
      <w:pPr>
        <w:spacing w:after="0"/>
        <w:ind w:left="0"/>
        <w:jc w:val="both"/>
      </w:pPr>
      <w:r>
        <w:rPr>
          <w:rFonts w:ascii="Times New Roman"/>
          <w:b w:val="false"/>
          <w:i w:val="false"/>
          <w:color w:val="000000"/>
          <w:sz w:val="28"/>
        </w:rPr>
        <w:t>
      6. Кестеде</w:t>
      </w:r>
    </w:p>
    <w:bookmarkEnd w:id="765"/>
    <w:bookmarkStart w:name="z816" w:id="766"/>
    <w:p>
      <w:pPr>
        <w:spacing w:after="0"/>
        <w:ind w:left="0"/>
        <w:jc w:val="both"/>
      </w:pPr>
      <w:r>
        <w:rPr>
          <w:rFonts w:ascii="Times New Roman"/>
          <w:b w:val="false"/>
          <w:i w:val="false"/>
          <w:color w:val="000000"/>
          <w:sz w:val="28"/>
        </w:rPr>
        <w:t>
      А бағанында – реттік нөмір көрсетіледі;</w:t>
      </w:r>
    </w:p>
    <w:bookmarkEnd w:id="766"/>
    <w:bookmarkStart w:name="z817" w:id="767"/>
    <w:p>
      <w:pPr>
        <w:spacing w:after="0"/>
        <w:ind w:left="0"/>
        <w:jc w:val="both"/>
      </w:pPr>
      <w:r>
        <w:rPr>
          <w:rFonts w:ascii="Times New Roman"/>
          <w:b w:val="false"/>
          <w:i w:val="false"/>
          <w:color w:val="000000"/>
          <w:sz w:val="28"/>
        </w:rPr>
        <w:t>
      Б бағанында – алдыңғы кезең үшін ұсынылған Нысаннан алынған қаржылық қарыздың реттік нөмірі көрсетіледі;</w:t>
      </w:r>
    </w:p>
    <w:bookmarkEnd w:id="767"/>
    <w:bookmarkStart w:name="z818" w:id="768"/>
    <w:p>
      <w:pPr>
        <w:spacing w:after="0"/>
        <w:ind w:left="0"/>
        <w:jc w:val="both"/>
      </w:pPr>
      <w:r>
        <w:rPr>
          <w:rFonts w:ascii="Times New Roman"/>
          <w:b w:val="false"/>
          <w:i w:val="false"/>
          <w:color w:val="000000"/>
          <w:sz w:val="28"/>
        </w:rPr>
        <w:t>
      1-кестенің Г бағаны "Елдердің атауларын және олардың әкімшілік-аумақтық бөлімшелері бірліктерін белгілеуге арналған кодтар. 1 бөлім. Елдердің кодтары" ҚР ҰЖ ISO 3166-1 Қазақстан Республикасының ұлттық жіктеуіші талаптарына сәйкес толтырылады;</w:t>
      </w:r>
    </w:p>
    <w:bookmarkEnd w:id="768"/>
    <w:bookmarkStart w:name="z819" w:id="769"/>
    <w:p>
      <w:pPr>
        <w:spacing w:after="0"/>
        <w:ind w:left="0"/>
        <w:jc w:val="both"/>
      </w:pPr>
      <w:r>
        <w:rPr>
          <w:rFonts w:ascii="Times New Roman"/>
          <w:b w:val="false"/>
          <w:i w:val="false"/>
          <w:color w:val="000000"/>
          <w:sz w:val="28"/>
        </w:rPr>
        <w:t>
      1-кестенің Ж бағаны және Кестенің 5-коды бар жолы "Валюталар мен қорларды ұсынуға арналған кодтар" ҚР ҰЖ 07 ISO 4217 Қазақстан Республикасының ұлттық жіктеуіші талаптарына сәйкес толтырылады;</w:t>
      </w:r>
    </w:p>
    <w:bookmarkEnd w:id="769"/>
    <w:bookmarkStart w:name="z820" w:id="770"/>
    <w:p>
      <w:pPr>
        <w:spacing w:after="0"/>
        <w:ind w:left="0"/>
        <w:jc w:val="both"/>
      </w:pPr>
      <w:r>
        <w:rPr>
          <w:rFonts w:ascii="Times New Roman"/>
          <w:b w:val="false"/>
          <w:i w:val="false"/>
          <w:color w:val="000000"/>
          <w:sz w:val="28"/>
        </w:rPr>
        <w:t>
      1-бағанда есепті кезеңнің басындағы өтелмеген негізгі борыш, оның ішінде мерзімі өткен борыш көрсетіледі;</w:t>
      </w:r>
    </w:p>
    <w:bookmarkEnd w:id="770"/>
    <w:bookmarkStart w:name="z821" w:id="771"/>
    <w:p>
      <w:pPr>
        <w:spacing w:after="0"/>
        <w:ind w:left="0"/>
        <w:jc w:val="both"/>
      </w:pPr>
      <w:r>
        <w:rPr>
          <w:rFonts w:ascii="Times New Roman"/>
          <w:b w:val="false"/>
          <w:i w:val="false"/>
          <w:color w:val="000000"/>
          <w:sz w:val="28"/>
        </w:rPr>
        <w:t>
      2-бағанда есепті кезеңде кредит қаражатын алу, борышты қайта ұйымдастыру және сыйақыны капиталдандыру есебінен негізгі борыштың ұлғаюы көрсетіледі;</w:t>
      </w:r>
    </w:p>
    <w:bookmarkEnd w:id="771"/>
    <w:bookmarkStart w:name="z822" w:id="772"/>
    <w:p>
      <w:pPr>
        <w:spacing w:after="0"/>
        <w:ind w:left="0"/>
        <w:jc w:val="both"/>
      </w:pPr>
      <w:r>
        <w:rPr>
          <w:rFonts w:ascii="Times New Roman"/>
          <w:b w:val="false"/>
          <w:i w:val="false"/>
          <w:color w:val="000000"/>
          <w:sz w:val="28"/>
        </w:rPr>
        <w:t>
      3-бағанда талапты басқаға беру (борышты аудару) кезінде қайта ұйымдастыру есебінен борыштың ұлғаюы көрсетіледі;</w:t>
      </w:r>
    </w:p>
    <w:bookmarkEnd w:id="772"/>
    <w:bookmarkStart w:name="z823" w:id="773"/>
    <w:p>
      <w:pPr>
        <w:spacing w:after="0"/>
        <w:ind w:left="0"/>
        <w:jc w:val="both"/>
      </w:pPr>
      <w:r>
        <w:rPr>
          <w:rFonts w:ascii="Times New Roman"/>
          <w:b w:val="false"/>
          <w:i w:val="false"/>
          <w:color w:val="000000"/>
          <w:sz w:val="28"/>
        </w:rPr>
        <w:t>
      4-бағанда сыйақыны капиталдандыру (сыйақыны негізгі борышқа жатқызу) көрсетіледі;</w:t>
      </w:r>
    </w:p>
    <w:bookmarkEnd w:id="773"/>
    <w:bookmarkStart w:name="z824" w:id="774"/>
    <w:p>
      <w:pPr>
        <w:spacing w:after="0"/>
        <w:ind w:left="0"/>
        <w:jc w:val="both"/>
      </w:pPr>
      <w:r>
        <w:rPr>
          <w:rFonts w:ascii="Times New Roman"/>
          <w:b w:val="false"/>
          <w:i w:val="false"/>
          <w:color w:val="000000"/>
          <w:sz w:val="28"/>
        </w:rPr>
        <w:t>
      5-бағанда есепті кезеңде өтеу және қайта ұйымдастыру есебінен негізгі борыштың, оның ішінде мерзімі өткен борыштың азаюы көрсетіледі;</w:t>
      </w:r>
    </w:p>
    <w:bookmarkEnd w:id="774"/>
    <w:bookmarkStart w:name="z825" w:id="775"/>
    <w:p>
      <w:pPr>
        <w:spacing w:after="0"/>
        <w:ind w:left="0"/>
        <w:jc w:val="both"/>
      </w:pPr>
      <w:r>
        <w:rPr>
          <w:rFonts w:ascii="Times New Roman"/>
          <w:b w:val="false"/>
          <w:i w:val="false"/>
          <w:color w:val="000000"/>
          <w:sz w:val="28"/>
        </w:rPr>
        <w:t>
      6-бағанда қайта ұйымдастыру есебінен борыштың азаюы көрсетіледі. Қайта ұйымдастырудың негізгі түрлеріне мерзімінен бұрын өтеу, кешіру, талапты басқаға беру (борышты аудару), борышты капиталға қатысу құралдарына (қарыз алушының және (немесе) үшінші тұлғалардың) айырбастау, жылжымайтын мүлікке және қарыз алушының өзге де активтеріне, қарыз алушының борыштық бағалы қағаздарына, тауар жеткізіліміне және қарыз алушының өзге де борыштық міндеттемелеріне айырбастау жатады;</w:t>
      </w:r>
    </w:p>
    <w:bookmarkEnd w:id="775"/>
    <w:bookmarkStart w:name="z826" w:id="776"/>
    <w:p>
      <w:pPr>
        <w:spacing w:after="0"/>
        <w:ind w:left="0"/>
        <w:jc w:val="both"/>
      </w:pPr>
      <w:r>
        <w:rPr>
          <w:rFonts w:ascii="Times New Roman"/>
          <w:b w:val="false"/>
          <w:i w:val="false"/>
          <w:color w:val="000000"/>
          <w:sz w:val="28"/>
        </w:rPr>
        <w:t>
      7 және 8-бағандарда есепті кезеңнің соңындағы өтелмеген негізгі борыш, оның ішінде мерзімі өткен борыш, сондай-ақ борыш қалдығы есепке алынатын баланстық шоттың нөмірі көрсетіледі;</w:t>
      </w:r>
    </w:p>
    <w:bookmarkEnd w:id="776"/>
    <w:bookmarkStart w:name="z827" w:id="777"/>
    <w:p>
      <w:pPr>
        <w:spacing w:after="0"/>
        <w:ind w:left="0"/>
        <w:jc w:val="both"/>
      </w:pPr>
      <w:r>
        <w:rPr>
          <w:rFonts w:ascii="Times New Roman"/>
          <w:b w:val="false"/>
          <w:i w:val="false"/>
          <w:color w:val="000000"/>
          <w:sz w:val="28"/>
        </w:rPr>
        <w:t>
      9-бағанда есепті кезеңнің басындағы сыйақы бойынша берешек, оның ішінде мерзімі өткен берешек көрсетіледі;</w:t>
      </w:r>
    </w:p>
    <w:bookmarkEnd w:id="777"/>
    <w:bookmarkStart w:name="z828" w:id="778"/>
    <w:p>
      <w:pPr>
        <w:spacing w:after="0"/>
        <w:ind w:left="0"/>
        <w:jc w:val="both"/>
      </w:pPr>
      <w:r>
        <w:rPr>
          <w:rFonts w:ascii="Times New Roman"/>
          <w:b w:val="false"/>
          <w:i w:val="false"/>
          <w:color w:val="000000"/>
          <w:sz w:val="28"/>
        </w:rPr>
        <w:t>
      10-бағанда есепті кезеңде есептелген сыйақылар көрсетіледі;</w:t>
      </w:r>
    </w:p>
    <w:bookmarkEnd w:id="778"/>
    <w:bookmarkStart w:name="z829" w:id="779"/>
    <w:p>
      <w:pPr>
        <w:spacing w:after="0"/>
        <w:ind w:left="0"/>
        <w:jc w:val="both"/>
      </w:pPr>
      <w:r>
        <w:rPr>
          <w:rFonts w:ascii="Times New Roman"/>
          <w:b w:val="false"/>
          <w:i w:val="false"/>
          <w:color w:val="000000"/>
          <w:sz w:val="28"/>
        </w:rPr>
        <w:t>
      11-бағанда есепті кезең ішінде төлеу, қайта ұйымдастыру және сыйақыны капиталдандыру есебінен сыйақының, оның ішінде мерзімі өткен сыйақының азаюы көрсетіледі;</w:t>
      </w:r>
    </w:p>
    <w:bookmarkEnd w:id="779"/>
    <w:bookmarkStart w:name="z830" w:id="780"/>
    <w:p>
      <w:pPr>
        <w:spacing w:after="0"/>
        <w:ind w:left="0"/>
        <w:jc w:val="both"/>
      </w:pPr>
      <w:r>
        <w:rPr>
          <w:rFonts w:ascii="Times New Roman"/>
          <w:b w:val="false"/>
          <w:i w:val="false"/>
          <w:color w:val="000000"/>
          <w:sz w:val="28"/>
        </w:rPr>
        <w:t>
      12 және 13-бағандарда есепті кезеңнің соңындағы сыйақы бойынша берешек, оның ішінде мерзімі өткен берешек, сондай-ақ осы берешек есепке алынатын баланстық шоттың нөмірі көрсетіледі;</w:t>
      </w:r>
    </w:p>
    <w:bookmarkEnd w:id="780"/>
    <w:bookmarkStart w:name="z831" w:id="781"/>
    <w:p>
      <w:pPr>
        <w:spacing w:after="0"/>
        <w:ind w:left="0"/>
        <w:jc w:val="both"/>
      </w:pPr>
      <w:r>
        <w:rPr>
          <w:rFonts w:ascii="Times New Roman"/>
          <w:b w:val="false"/>
          <w:i w:val="false"/>
          <w:color w:val="000000"/>
          <w:sz w:val="28"/>
        </w:rPr>
        <w:t>
      14-бағанда есепті кезеңнің соңындағы кредиттік келісімнің жай-күйі мынадай тізбеден көрсетіледі: "қолданыстағы", "тараптардың міндеттемелерін толық орындауы". Кредиттік келісім тараптар барлық міндеттемелерді, оның ішінде сыйақы немесе мерзімі өткен төлемдер бойынша міндеттемелерді толық орындағанға дейін қолданыста болып есептеледі;</w:t>
      </w:r>
    </w:p>
    <w:bookmarkEnd w:id="781"/>
    <w:bookmarkStart w:name="z832" w:id="782"/>
    <w:p>
      <w:pPr>
        <w:spacing w:after="0"/>
        <w:ind w:left="0"/>
        <w:jc w:val="both"/>
      </w:pPr>
      <w:r>
        <w:rPr>
          <w:rFonts w:ascii="Times New Roman"/>
          <w:b w:val="false"/>
          <w:i w:val="false"/>
          <w:color w:val="000000"/>
          <w:sz w:val="28"/>
        </w:rPr>
        <w:t>
      15-бағанда басқа да төлемдер (олар болған жағдайда) көрсетіледі;</w:t>
      </w:r>
    </w:p>
    <w:bookmarkEnd w:id="782"/>
    <w:bookmarkStart w:name="z833" w:id="783"/>
    <w:p>
      <w:pPr>
        <w:spacing w:after="0"/>
        <w:ind w:left="0"/>
        <w:jc w:val="both"/>
      </w:pPr>
      <w:r>
        <w:rPr>
          <w:rFonts w:ascii="Times New Roman"/>
          <w:b w:val="false"/>
          <w:i w:val="false"/>
          <w:color w:val="000000"/>
          <w:sz w:val="28"/>
        </w:rPr>
        <w:t>
      16-бағанда қамтамасыз ету түрі және қамтамасыз ету сомасы валютасын (олар болған жағдайда) көрсете отырып, валютаның мың бірлігінде көрсетіледі. Бірнеше қамтамасыз ету түрі болған кезде барлық қамтамасыз ету түрлері және қамтамасыз етудің жалпы нарықтық құны мың теңгемен көрсетіледі.</w:t>
      </w:r>
    </w:p>
    <w:bookmarkEnd w:id="783"/>
    <w:bookmarkStart w:name="z834" w:id="784"/>
    <w:p>
      <w:pPr>
        <w:spacing w:after="0"/>
        <w:ind w:left="0"/>
        <w:jc w:val="both"/>
      </w:pPr>
      <w:r>
        <w:rPr>
          <w:rFonts w:ascii="Times New Roman"/>
          <w:b w:val="false"/>
          <w:i w:val="false"/>
          <w:color w:val="000000"/>
          <w:sz w:val="28"/>
        </w:rPr>
        <w:t>
      7. Қарыз алушының кредитке қызмет көрсетуі бойынша төлемдер графигінің 17-ден 38-ге дейінгі бағандарында есепті кезеңнен кейінгі екі жылға арналған тоқсандар бойынша болжамды сома көрсетіледі.</w:t>
      </w:r>
    </w:p>
    <w:bookmarkEnd w:id="784"/>
    <w:bookmarkStart w:name="z835" w:id="785"/>
    <w:p>
      <w:pPr>
        <w:spacing w:after="0"/>
        <w:ind w:left="0"/>
        <w:jc w:val="both"/>
      </w:pPr>
      <w:r>
        <w:rPr>
          <w:rFonts w:ascii="Times New Roman"/>
          <w:b w:val="false"/>
          <w:i w:val="false"/>
          <w:color w:val="000000"/>
          <w:sz w:val="28"/>
        </w:rPr>
        <w:t>
      8. Кестедегі арифметикалық-логикалық бақылау:</w:t>
      </w:r>
    </w:p>
    <w:bookmarkEnd w:id="785"/>
    <w:bookmarkStart w:name="z836" w:id="786"/>
    <w:p>
      <w:pPr>
        <w:spacing w:after="0"/>
        <w:ind w:left="0"/>
        <w:jc w:val="both"/>
      </w:pPr>
      <w:r>
        <w:rPr>
          <w:rFonts w:ascii="Times New Roman"/>
          <w:b w:val="false"/>
          <w:i w:val="false"/>
          <w:color w:val="000000"/>
          <w:sz w:val="28"/>
        </w:rPr>
        <w:t>
      1-баған = алдыңғы тоқсан үшін ұсынылған Нысанның 7-бағаны;</w:t>
      </w:r>
    </w:p>
    <w:bookmarkEnd w:id="786"/>
    <w:bookmarkStart w:name="z837" w:id="787"/>
    <w:p>
      <w:pPr>
        <w:spacing w:after="0"/>
        <w:ind w:left="0"/>
        <w:jc w:val="both"/>
      </w:pPr>
      <w:r>
        <w:rPr>
          <w:rFonts w:ascii="Times New Roman"/>
          <w:b w:val="false"/>
          <w:i w:val="false"/>
          <w:color w:val="000000"/>
          <w:sz w:val="28"/>
        </w:rPr>
        <w:t>
      2-баған ≥ 3-баған + 4-баған;</w:t>
      </w:r>
    </w:p>
    <w:bookmarkEnd w:id="787"/>
    <w:bookmarkStart w:name="z838" w:id="788"/>
    <w:p>
      <w:pPr>
        <w:spacing w:after="0"/>
        <w:ind w:left="0"/>
        <w:jc w:val="both"/>
      </w:pPr>
      <w:r>
        <w:rPr>
          <w:rFonts w:ascii="Times New Roman"/>
          <w:b w:val="false"/>
          <w:i w:val="false"/>
          <w:color w:val="000000"/>
          <w:sz w:val="28"/>
        </w:rPr>
        <w:t>
      5-баған ≥ 6-баған;</w:t>
      </w:r>
    </w:p>
    <w:bookmarkEnd w:id="788"/>
    <w:bookmarkStart w:name="z839" w:id="789"/>
    <w:p>
      <w:pPr>
        <w:spacing w:after="0"/>
        <w:ind w:left="0"/>
        <w:jc w:val="both"/>
      </w:pPr>
      <w:r>
        <w:rPr>
          <w:rFonts w:ascii="Times New Roman"/>
          <w:b w:val="false"/>
          <w:i w:val="false"/>
          <w:color w:val="000000"/>
          <w:sz w:val="28"/>
        </w:rPr>
        <w:t>
      7-баған = 1-баған + 2-баған − 5-баған;</w:t>
      </w:r>
    </w:p>
    <w:bookmarkEnd w:id="789"/>
    <w:bookmarkStart w:name="z840" w:id="790"/>
    <w:p>
      <w:pPr>
        <w:spacing w:after="0"/>
        <w:ind w:left="0"/>
        <w:jc w:val="both"/>
      </w:pPr>
      <w:r>
        <w:rPr>
          <w:rFonts w:ascii="Times New Roman"/>
          <w:b w:val="false"/>
          <w:i w:val="false"/>
          <w:color w:val="000000"/>
          <w:sz w:val="28"/>
        </w:rPr>
        <w:t>
      9-баған = алдыңғы тоқсан үшін ұсынылған Нысанның 12-бағаны;</w:t>
      </w:r>
    </w:p>
    <w:bookmarkEnd w:id="790"/>
    <w:bookmarkStart w:name="z841" w:id="791"/>
    <w:p>
      <w:pPr>
        <w:spacing w:after="0"/>
        <w:ind w:left="0"/>
        <w:jc w:val="both"/>
      </w:pPr>
      <w:r>
        <w:rPr>
          <w:rFonts w:ascii="Times New Roman"/>
          <w:b w:val="false"/>
          <w:i w:val="false"/>
          <w:color w:val="000000"/>
          <w:sz w:val="28"/>
        </w:rPr>
        <w:t>
      12-баған = 9-баған + 10-баған − 11-баған.</w:t>
      </w:r>
    </w:p>
    <w:bookmarkEnd w:id="791"/>
    <w:bookmarkStart w:name="z842" w:id="792"/>
    <w:p>
      <w:pPr>
        <w:spacing w:after="0"/>
        <w:ind w:left="0"/>
        <w:jc w:val="both"/>
      </w:pPr>
      <w:r>
        <w:rPr>
          <w:rFonts w:ascii="Times New Roman"/>
          <w:b w:val="false"/>
          <w:i w:val="false"/>
          <w:color w:val="000000"/>
          <w:sz w:val="28"/>
        </w:rPr>
        <w:t>
      9. Есепті кезеңде ақпарат болмаған жағдайда, Нысан ұсынылмайды.</w:t>
      </w:r>
    </w:p>
    <w:bookmarkEnd w:id="792"/>
    <w:bookmarkStart w:name="z843" w:id="793"/>
    <w:p>
      <w:pPr>
        <w:spacing w:after="0"/>
        <w:ind w:left="0"/>
        <w:jc w:val="both"/>
      </w:pPr>
      <w:r>
        <w:rPr>
          <w:rFonts w:ascii="Times New Roman"/>
          <w:b w:val="false"/>
          <w:i w:val="false"/>
          <w:color w:val="000000"/>
          <w:sz w:val="28"/>
        </w:rPr>
        <w:t>
      10. Нысанға түзетулер (өзгерістер, толықтырулар) Қағидалардың 31-тармағында белгіленген ұсыну мерзімінен кейін 6 (алты) ай ішінде енгізіледі.</w:t>
      </w:r>
    </w:p>
    <w:bookmarkEnd w:id="793"/>
    <w:p>
      <w:pPr>
        <w:spacing w:after="0"/>
        <w:ind w:left="0"/>
        <w:jc w:val="left"/>
      </w:pPr>
      <w:r>
        <w:rPr>
          <w:rFonts w:ascii="Times New Roman"/>
          <w:b w:val="false"/>
          <w:i w:val="false"/>
          <w:color w:val="000000"/>
          <w:sz w:val="28"/>
        </w:rPr>
        <w:t>
</w:t>
      </w:r>
      <w:r>
        <w:br/>
      </w:r>
      <w:r>
        <w:rPr>
          <w:rFonts w:ascii="Times New Roman"/>
          <w:b w:val="false"/>
          <w:i w:val="false"/>
          <w:color w:val="000000"/>
          <w:sz w:val="28"/>
        </w:rPr>
        <w:t>
</w:t>
      </w:r>
    </w:p>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Қазақстан Республикасы Әділет министрлігінің «Қазақстан Республикасының Заңнама және құқықтық ақпарат институты» ШЖҚ РМК
				</w:t>
      </w:r>
    </w:p>
    <w:sectPr>
      <w:pgSz w:w="11907" w:h="16839" w:code="9"/>
      <w:pgMar w:top="1440" w:right="1080" w:bottom="1440" w:left="108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