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6fc28d" w14:textId="56fc2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Микроқаржылық қызметті жүзеге асыратын ұйымның есептілік тiзбесiн, нысандарын, ұсыну мерзiмдерiн және оны ұсыну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Банкі Басқармасының 2019 жылғы 28 қарашадағы № 222 қаулысы. Қазақстан Республикасының Әділет министрлігінде 2019 жылғы 6 желтоқсанда № 19710 болып тіркелді. Күші жойылды - Қазақстан Республикасы Ұлттық Банкі Басқармасының 2025 жылғы 24 қарашадағы № 80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Ұлттық Банкі Басқармасының 24.11.2025 </w:t>
      </w:r>
      <w:r>
        <w:rPr>
          <w:rFonts w:ascii="Times New Roman"/>
          <w:b w:val="false"/>
          <w:i w:val="false"/>
          <w:color w:val="000000"/>
          <w:sz w:val="28"/>
        </w:rPr>
        <w:t>№ 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"Қазақстан Республикасында төтенше жағдайды енгізу туралы" ҚР Президентінің 15.03.2020 </w:t>
      </w:r>
      <w:r>
        <w:rPr>
          <w:rFonts w:ascii="Times New Roman"/>
          <w:b w:val="false"/>
          <w:i w:val="false"/>
          <w:color w:val="ff0000"/>
          <w:sz w:val="28"/>
        </w:rPr>
        <w:t>№ 285</w:t>
      </w:r>
      <w:r>
        <w:rPr>
          <w:rFonts w:ascii="Times New Roman"/>
          <w:b w:val="false"/>
          <w:i w:val="false"/>
          <w:color w:val="ff0000"/>
          <w:sz w:val="28"/>
        </w:rPr>
        <w:t xml:space="preserve"> Жарлығымен енгізілген төтенше жағдай қолданылу кезеңінде есептіліктің жекелеген түрлерін ұсыну мерзімдері ұзартылды – ҚР Ұлттық Банкі Басқармасының 31.03.2020 </w:t>
      </w:r>
      <w:r>
        <w:rPr>
          <w:rFonts w:ascii="Times New Roman"/>
          <w:b w:val="false"/>
          <w:i w:val="false"/>
          <w:color w:val="ff0000"/>
          <w:sz w:val="28"/>
        </w:rPr>
        <w:t>№ 42</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Осы бұйрық 01.01.2020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Ұлттық Банкі туралы" Қазақстан Республикасы Заңының </w:t>
      </w:r>
      <w:r>
        <w:rPr>
          <w:rFonts w:ascii="Times New Roman"/>
          <w:b w:val="false"/>
          <w:i w:val="false"/>
          <w:color w:val="000000"/>
          <w:sz w:val="28"/>
        </w:rPr>
        <w:t>15-бабы</w:t>
      </w:r>
      <w:r>
        <w:rPr>
          <w:rFonts w:ascii="Times New Roman"/>
          <w:b w:val="false"/>
          <w:i w:val="false"/>
          <w:color w:val="000000"/>
          <w:sz w:val="28"/>
        </w:rPr>
        <w:t xml:space="preserve"> екінші бөлігінің 65-2) тармақшасына,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"Микроқаржылық қызмет туралы" Қазақстан Республикасы Заңының </w:t>
      </w:r>
      <w:r>
        <w:rPr>
          <w:rFonts w:ascii="Times New Roman"/>
          <w:b w:val="false"/>
          <w:i w:val="false"/>
          <w:color w:val="000000"/>
          <w:sz w:val="28"/>
        </w:rPr>
        <w:t>27-бабы</w:t>
      </w:r>
      <w:r>
        <w:rPr>
          <w:rFonts w:ascii="Times New Roman"/>
          <w:b w:val="false"/>
          <w:i w:val="false"/>
          <w:color w:val="000000"/>
          <w:sz w:val="28"/>
        </w:rPr>
        <w:t xml:space="preserve"> екінші бөлігінің 2) тармақшасына сәйкес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22.05.2023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Мыналар: </w:t>
      </w:r>
    </w:p>
    <w:bookmarkEnd w:id="1"/>
    <w:bookmarkStart w:name="z235" w:id="2"/>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микроқаржылық қызметті жүзеге асыратын ұйымның есептілік тізбесі;</w:t>
      </w:r>
    </w:p>
    <w:bookmarkEnd w:id="2"/>
    <w:bookmarkStart w:name="z236" w:id="3"/>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жеке және заңды тұлғаларға берілген микрокредиттер бойынша активтерді сыныптау туралы есептің нысаны;</w:t>
      </w:r>
    </w:p>
    <w:bookmarkEnd w:id="3"/>
    <w:bookmarkStart w:name="z237" w:id="4"/>
    <w:p>
      <w:pPr>
        <w:spacing w:after="0"/>
        <w:ind w:left="0"/>
        <w:jc w:val="both"/>
      </w:pPr>
      <w:r>
        <w:rPr>
          <w:rFonts w:ascii="Times New Roman"/>
          <w:b w:val="false"/>
          <w:i w:val="false"/>
          <w:color w:val="000000"/>
          <w:sz w:val="28"/>
        </w:rPr>
        <w:t xml:space="preserve">
      3)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берілген микрокредиттер бойынша шартты міндеттемелерді сыныптау туралы есептің нысаны;</w:t>
      </w:r>
    </w:p>
    <w:bookmarkEnd w:id="4"/>
    <w:bookmarkStart w:name="z238" w:id="5"/>
    <w:p>
      <w:pPr>
        <w:spacing w:after="0"/>
        <w:ind w:left="0"/>
        <w:jc w:val="both"/>
      </w:pPr>
      <w:r>
        <w:rPr>
          <w:rFonts w:ascii="Times New Roman"/>
          <w:b w:val="false"/>
          <w:i w:val="false"/>
          <w:color w:val="000000"/>
          <w:sz w:val="28"/>
        </w:rPr>
        <w:t xml:space="preserve">
      4) осы қаулыға </w:t>
      </w:r>
      <w:r>
        <w:rPr>
          <w:rFonts w:ascii="Times New Roman"/>
          <w:b w:val="false"/>
          <w:i w:val="false"/>
          <w:color w:val="000000"/>
          <w:sz w:val="28"/>
        </w:rPr>
        <w:t>4-қосымшаға</w:t>
      </w:r>
      <w:r>
        <w:rPr>
          <w:rFonts w:ascii="Times New Roman"/>
          <w:b w:val="false"/>
          <w:i w:val="false"/>
          <w:color w:val="000000"/>
          <w:sz w:val="28"/>
        </w:rPr>
        <w:t xml:space="preserve"> сәйкес қызметтің қосымша түрлерін жүзеге асыру нәтижелері туралы есептің нысаны;</w:t>
      </w:r>
    </w:p>
    <w:bookmarkEnd w:id="5"/>
    <w:bookmarkStart w:name="z239" w:id="6"/>
    <w:p>
      <w:pPr>
        <w:spacing w:after="0"/>
        <w:ind w:left="0"/>
        <w:jc w:val="both"/>
      </w:pPr>
      <w:r>
        <w:rPr>
          <w:rFonts w:ascii="Times New Roman"/>
          <w:b w:val="false"/>
          <w:i w:val="false"/>
          <w:color w:val="000000"/>
          <w:sz w:val="28"/>
        </w:rPr>
        <w:t xml:space="preserve">
      5) осы қаулыға </w:t>
      </w:r>
      <w:r>
        <w:rPr>
          <w:rFonts w:ascii="Times New Roman"/>
          <w:b w:val="false"/>
          <w:i w:val="false"/>
          <w:color w:val="000000"/>
          <w:sz w:val="28"/>
        </w:rPr>
        <w:t>5-қосымшаға</w:t>
      </w:r>
      <w:r>
        <w:rPr>
          <w:rFonts w:ascii="Times New Roman"/>
          <w:b w:val="false"/>
          <w:i w:val="false"/>
          <w:color w:val="000000"/>
          <w:sz w:val="28"/>
        </w:rPr>
        <w:t xml:space="preserve"> сәйкес электрондық тәсілмен берілген микрокредиттер (онлайн микрокредиттер) және олар бойынша анықталған алаяқтық фактілері туралы есептің нысаны;</w:t>
      </w:r>
    </w:p>
    <w:bookmarkEnd w:id="6"/>
    <w:bookmarkStart w:name="z240" w:id="7"/>
    <w:p>
      <w:pPr>
        <w:spacing w:after="0"/>
        <w:ind w:left="0"/>
        <w:jc w:val="both"/>
      </w:pPr>
      <w:r>
        <w:rPr>
          <w:rFonts w:ascii="Times New Roman"/>
          <w:b w:val="false"/>
          <w:i w:val="false"/>
          <w:color w:val="000000"/>
          <w:sz w:val="28"/>
        </w:rPr>
        <w:t xml:space="preserve">
      6) осы қаулыға </w:t>
      </w:r>
      <w:r>
        <w:rPr>
          <w:rFonts w:ascii="Times New Roman"/>
          <w:b w:val="false"/>
          <w:i w:val="false"/>
          <w:color w:val="000000"/>
          <w:sz w:val="28"/>
        </w:rPr>
        <w:t>6-қосымшаға</w:t>
      </w:r>
      <w:r>
        <w:rPr>
          <w:rFonts w:ascii="Times New Roman"/>
          <w:b w:val="false"/>
          <w:i w:val="false"/>
          <w:color w:val="000000"/>
          <w:sz w:val="28"/>
        </w:rPr>
        <w:t xml:space="preserve"> сәйкес заңды тұлғалардың капиталына инвестициялардың құрылымы туралы есептің нысаны;</w:t>
      </w:r>
    </w:p>
    <w:bookmarkEnd w:id="7"/>
    <w:bookmarkStart w:name="z241" w:id="8"/>
    <w:p>
      <w:pPr>
        <w:spacing w:after="0"/>
        <w:ind w:left="0"/>
        <w:jc w:val="both"/>
      </w:pPr>
      <w:r>
        <w:rPr>
          <w:rFonts w:ascii="Times New Roman"/>
          <w:b w:val="false"/>
          <w:i w:val="false"/>
          <w:color w:val="000000"/>
          <w:sz w:val="28"/>
        </w:rPr>
        <w:t xml:space="preserve">
      7) осы қаулыға </w:t>
      </w:r>
      <w:r>
        <w:rPr>
          <w:rFonts w:ascii="Times New Roman"/>
          <w:b w:val="false"/>
          <w:i w:val="false"/>
          <w:color w:val="000000"/>
          <w:sz w:val="28"/>
        </w:rPr>
        <w:t>7-қосымшаға</w:t>
      </w:r>
      <w:r>
        <w:rPr>
          <w:rFonts w:ascii="Times New Roman"/>
          <w:b w:val="false"/>
          <w:i w:val="false"/>
          <w:color w:val="000000"/>
          <w:sz w:val="28"/>
        </w:rPr>
        <w:t xml:space="preserve"> сәйкес тартылған ақшаның негізгі көздері туралы есептің нысаны;</w:t>
      </w:r>
    </w:p>
    <w:bookmarkEnd w:id="8"/>
    <w:bookmarkStart w:name="z242" w:id="9"/>
    <w:p>
      <w:pPr>
        <w:spacing w:after="0"/>
        <w:ind w:left="0"/>
        <w:jc w:val="both"/>
      </w:pPr>
      <w:r>
        <w:rPr>
          <w:rFonts w:ascii="Times New Roman"/>
          <w:b w:val="false"/>
          <w:i w:val="false"/>
          <w:color w:val="000000"/>
          <w:sz w:val="28"/>
        </w:rPr>
        <w:t xml:space="preserve">
      8) осы қаулыға </w:t>
      </w:r>
      <w:r>
        <w:rPr>
          <w:rFonts w:ascii="Times New Roman"/>
          <w:b w:val="false"/>
          <w:i w:val="false"/>
          <w:color w:val="000000"/>
          <w:sz w:val="28"/>
        </w:rPr>
        <w:t>8-қосымшаға</w:t>
      </w:r>
      <w:r>
        <w:rPr>
          <w:rFonts w:ascii="Times New Roman"/>
          <w:b w:val="false"/>
          <w:i w:val="false"/>
          <w:color w:val="000000"/>
          <w:sz w:val="28"/>
        </w:rPr>
        <w:t xml:space="preserve"> сәйкес кредиттік серіктестік жеке және заңды тұлғаларға берген, оның ішінде мерзімі өткен берешегі бар микрокредиттер туралы есептің нысаны;</w:t>
      </w:r>
    </w:p>
    <w:bookmarkEnd w:id="9"/>
    <w:bookmarkStart w:name="z243" w:id="10"/>
    <w:p>
      <w:pPr>
        <w:spacing w:after="0"/>
        <w:ind w:left="0"/>
        <w:jc w:val="both"/>
      </w:pPr>
      <w:r>
        <w:rPr>
          <w:rFonts w:ascii="Times New Roman"/>
          <w:b w:val="false"/>
          <w:i w:val="false"/>
          <w:color w:val="000000"/>
          <w:sz w:val="28"/>
        </w:rPr>
        <w:t xml:space="preserve">
      9) осы қаулыға </w:t>
      </w:r>
      <w:r>
        <w:rPr>
          <w:rFonts w:ascii="Times New Roman"/>
          <w:b w:val="false"/>
          <w:i w:val="false"/>
          <w:color w:val="000000"/>
          <w:sz w:val="28"/>
        </w:rPr>
        <w:t>9-қосымшаға</w:t>
      </w:r>
      <w:r>
        <w:rPr>
          <w:rFonts w:ascii="Times New Roman"/>
          <w:b w:val="false"/>
          <w:i w:val="false"/>
          <w:color w:val="000000"/>
          <w:sz w:val="28"/>
        </w:rPr>
        <w:t xml:space="preserve"> сәйкес ломбардтардың микрокредиттері, оның ішінде мерзімі өткен берешегі бар микрокредиттері туралы есептің нысаны;</w:t>
      </w:r>
    </w:p>
    <w:bookmarkEnd w:id="10"/>
    <w:bookmarkStart w:name="z244" w:id="11"/>
    <w:p>
      <w:pPr>
        <w:spacing w:after="0"/>
        <w:ind w:left="0"/>
        <w:jc w:val="both"/>
      </w:pPr>
      <w:r>
        <w:rPr>
          <w:rFonts w:ascii="Times New Roman"/>
          <w:b w:val="false"/>
          <w:i w:val="false"/>
          <w:color w:val="000000"/>
          <w:sz w:val="28"/>
        </w:rPr>
        <w:t xml:space="preserve">
      10) осы қаулыға </w:t>
      </w:r>
      <w:r>
        <w:rPr>
          <w:rFonts w:ascii="Times New Roman"/>
          <w:b w:val="false"/>
          <w:i w:val="false"/>
          <w:color w:val="000000"/>
          <w:sz w:val="28"/>
        </w:rPr>
        <w:t>10-қосымшаға</w:t>
      </w:r>
      <w:r>
        <w:rPr>
          <w:rFonts w:ascii="Times New Roman"/>
          <w:b w:val="false"/>
          <w:i w:val="false"/>
          <w:color w:val="000000"/>
          <w:sz w:val="28"/>
        </w:rPr>
        <w:t xml:space="preserve"> сәйкес берілген қарыздар (микрокредиттер) бойынша, оның ішінде өңірлік және салалық бөліністегі өзгерістер туралы есептің нысаны;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Ұлттық Банкі Басқармасының 25.07.2025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Ұлттық Банкі Басқармасының 25.07.2025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87" w:id="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13) осы қаулыға </w:t>
      </w:r>
      <w:r>
        <w:rPr>
          <w:rFonts w:ascii="Times New Roman"/>
          <w:b w:val="false"/>
          <w:i w:val="false"/>
          <w:color w:val="000000"/>
          <w:sz w:val="28"/>
        </w:rPr>
        <w:t>13-қосымшаға</w:t>
      </w:r>
      <w:r>
        <w:rPr>
          <w:rFonts w:ascii="Times New Roman"/>
          <w:b w:val="false"/>
          <w:i w:val="false"/>
          <w:color w:val="000000"/>
          <w:sz w:val="28"/>
        </w:rPr>
        <w:t xml:space="preserve"> сәйкес микроқаржы ұйымының микрокредиттері, оның ішінде мерзімі өткен берешегі бар микрокредиттері туралы есептің нысаны;</w:t>
      </w:r>
    </w:p>
    <w:bookmarkEnd w:id="12"/>
    <w:bookmarkStart w:name="z248" w:id="13"/>
    <w:p>
      <w:pPr>
        <w:spacing w:after="0"/>
        <w:ind w:left="0"/>
        <w:jc w:val="both"/>
      </w:pPr>
      <w:r>
        <w:rPr>
          <w:rFonts w:ascii="Times New Roman"/>
          <w:b w:val="false"/>
          <w:i w:val="false"/>
          <w:color w:val="000000"/>
          <w:sz w:val="28"/>
        </w:rPr>
        <w:t xml:space="preserve">
      14) осы қаулыға </w:t>
      </w:r>
      <w:r>
        <w:rPr>
          <w:rFonts w:ascii="Times New Roman"/>
          <w:b w:val="false"/>
          <w:i w:val="false"/>
          <w:color w:val="000000"/>
          <w:sz w:val="28"/>
        </w:rPr>
        <w:t>14-қосымшаға</w:t>
      </w:r>
      <w:r>
        <w:rPr>
          <w:rFonts w:ascii="Times New Roman"/>
          <w:b w:val="false"/>
          <w:i w:val="false"/>
          <w:color w:val="000000"/>
          <w:sz w:val="28"/>
        </w:rPr>
        <w:t xml:space="preserve"> сәйкес Микроқаржылық қызметті жүзеге асыратын ұйымның есептілікті ұсыну қағидалары бекітілсін.</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22.05.2023 </w:t>
      </w:r>
      <w:r>
        <w:rPr>
          <w:rFonts w:ascii="Times New Roman"/>
          <w:b w:val="false"/>
          <w:i w:val="false"/>
          <w:color w:val="000000"/>
          <w:sz w:val="28"/>
        </w:rPr>
        <w:t>№ 35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өзгеріс енгізілді - ҚР Ұлттық Банкі Басқармасының 25.07.2025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3" w:id="14"/>
    <w:p>
      <w:pPr>
        <w:spacing w:after="0"/>
        <w:ind w:left="0"/>
        <w:jc w:val="both"/>
      </w:pPr>
      <w:r>
        <w:rPr>
          <w:rFonts w:ascii="Times New Roman"/>
          <w:b w:val="false"/>
          <w:i w:val="false"/>
          <w:color w:val="000000"/>
          <w:sz w:val="28"/>
        </w:rPr>
        <w:t xml:space="preserve">
      2. Микроқаржы ұйымдары Қазақстан Республикасы Ұлттық Банкінің аумақтық филиалына (микроқаржы ұйымының орналасқан жері бойынша) осы қаулының </w:t>
      </w:r>
      <w:r>
        <w:rPr>
          <w:rFonts w:ascii="Times New Roman"/>
          <w:b w:val="false"/>
          <w:i w:val="false"/>
          <w:color w:val="000000"/>
          <w:sz w:val="28"/>
        </w:rPr>
        <w:t>1-тармағының</w:t>
      </w:r>
      <w:r>
        <w:rPr>
          <w:rFonts w:ascii="Times New Roman"/>
          <w:b w:val="false"/>
          <w:i w:val="false"/>
          <w:color w:val="000000"/>
          <w:sz w:val="28"/>
        </w:rPr>
        <w:t xml:space="preserve"> 2), 3), 4), 6), 7) тармақшаларында көзделген есептілікті тоқсан сайын, есепті тоқсаннан кейінгі айдың жиырма бесіне дейін (қоса алғанда) ұсынады.</w:t>
      </w:r>
    </w:p>
    <w:bookmarkEnd w:id="14"/>
    <w:p>
      <w:pPr>
        <w:spacing w:after="0"/>
        <w:ind w:left="0"/>
        <w:jc w:val="both"/>
      </w:pPr>
      <w:r>
        <w:rPr>
          <w:rFonts w:ascii="Times New Roman"/>
          <w:b w:val="false"/>
          <w:i w:val="false"/>
          <w:color w:val="000000"/>
          <w:sz w:val="28"/>
        </w:rPr>
        <w:t xml:space="preserve">
      Микроқаржы ұйымдары Қазақстан Республикасы Ұлттық Банкінің аумақтық филиалына (микроқаржы ұйымының орналасқан жері бойынша) осы қаулының </w:t>
      </w:r>
      <w:r>
        <w:rPr>
          <w:rFonts w:ascii="Times New Roman"/>
          <w:b w:val="false"/>
          <w:i w:val="false"/>
          <w:color w:val="000000"/>
          <w:sz w:val="28"/>
        </w:rPr>
        <w:t>1-тармағының</w:t>
      </w:r>
      <w:r>
        <w:rPr>
          <w:rFonts w:ascii="Times New Roman"/>
          <w:b w:val="false"/>
          <w:i w:val="false"/>
          <w:color w:val="000000"/>
          <w:sz w:val="28"/>
        </w:rPr>
        <w:t xml:space="preserve"> 5), 10) және 13) тармақшаларында көзделген есептілікті ай сайын, есепті айдан кейінгі айдың жиырма бесіне дейін (қоса алғанда) ұсынады.</w:t>
      </w:r>
    </w:p>
    <w:p>
      <w:pPr>
        <w:spacing w:after="0"/>
        <w:ind w:left="0"/>
        <w:jc w:val="both"/>
      </w:pPr>
      <w:r>
        <w:rPr>
          <w:rFonts w:ascii="Times New Roman"/>
          <w:b w:val="false"/>
          <w:i w:val="false"/>
          <w:color w:val="000000"/>
          <w:sz w:val="28"/>
        </w:rPr>
        <w:t xml:space="preserve">
      Кредиттік серіктестіктер Қазақстан Республикасы Ұлттық Банкінің аумақтық филиалына (кредиттік серіктестіктің орналасқан жері бойынша) осы қаулының </w:t>
      </w:r>
      <w:r>
        <w:rPr>
          <w:rFonts w:ascii="Times New Roman"/>
          <w:b w:val="false"/>
          <w:i w:val="false"/>
          <w:color w:val="000000"/>
          <w:sz w:val="28"/>
        </w:rPr>
        <w:t>1-тармағының</w:t>
      </w:r>
      <w:r>
        <w:rPr>
          <w:rFonts w:ascii="Times New Roman"/>
          <w:b w:val="false"/>
          <w:i w:val="false"/>
          <w:color w:val="000000"/>
          <w:sz w:val="28"/>
        </w:rPr>
        <w:t xml:space="preserve"> 6), 7), 8) және 10) тармақшаларында көзделген есептілікті тоқсан сайын, есепті тоқсаннан кейінгі айдың жиырма бесіне дейін (қоса алғанда) ұсынады.</w:t>
      </w:r>
    </w:p>
    <w:p>
      <w:pPr>
        <w:spacing w:after="0"/>
        <w:ind w:left="0"/>
        <w:jc w:val="both"/>
      </w:pPr>
      <w:r>
        <w:rPr>
          <w:rFonts w:ascii="Times New Roman"/>
          <w:b w:val="false"/>
          <w:i w:val="false"/>
          <w:color w:val="000000"/>
          <w:sz w:val="28"/>
        </w:rPr>
        <w:t xml:space="preserve">
      Ломбардтар Қазақстан Республикасы Ұлттық Банкінің аумақтық филиалына (ломбардтың орналасқан жері бойынша) осы қаулының </w:t>
      </w:r>
      <w:r>
        <w:rPr>
          <w:rFonts w:ascii="Times New Roman"/>
          <w:b w:val="false"/>
          <w:i w:val="false"/>
          <w:color w:val="000000"/>
          <w:sz w:val="28"/>
        </w:rPr>
        <w:t>1-тармағының</w:t>
      </w:r>
      <w:r>
        <w:rPr>
          <w:rFonts w:ascii="Times New Roman"/>
          <w:b w:val="false"/>
          <w:i w:val="false"/>
          <w:color w:val="000000"/>
          <w:sz w:val="28"/>
        </w:rPr>
        <w:t xml:space="preserve"> 6), 7) және 9) тармақшаларында көзделген есептілікті тоқсан сайын, есепті тоқсаннан кейінгі айдың жиырма бесіне дейін (қоса алғанда)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25.07.2025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 w:id="15"/>
    <w:p>
      <w:pPr>
        <w:spacing w:after="0"/>
        <w:ind w:left="0"/>
        <w:jc w:val="both"/>
      </w:pPr>
      <w:r>
        <w:rPr>
          <w:rFonts w:ascii="Times New Roman"/>
          <w:b w:val="false"/>
          <w:i w:val="false"/>
          <w:color w:val="000000"/>
          <w:sz w:val="28"/>
        </w:rPr>
        <w:t>
      3. Мыналардың:</w:t>
      </w:r>
    </w:p>
    <w:bookmarkEnd w:id="15"/>
    <w:bookmarkStart w:name="z15" w:id="16"/>
    <w:p>
      <w:pPr>
        <w:spacing w:after="0"/>
        <w:ind w:left="0"/>
        <w:jc w:val="both"/>
      </w:pPr>
      <w:r>
        <w:rPr>
          <w:rFonts w:ascii="Times New Roman"/>
          <w:b w:val="false"/>
          <w:i w:val="false"/>
          <w:color w:val="000000"/>
          <w:sz w:val="28"/>
        </w:rPr>
        <w:t xml:space="preserve">
      1) "Микроқаржы ұйымдары есептілігінің тізбесін, нысандарын, мерзімдерін және оларды табыс ету қағидаларын бекіту туралы" Қазақстан Республикасы Ұлттық Банкі Басқармасының 2016 жылғы 28 қарашадағы № 272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14741 болып тіркелген, 2017 жылғы 9 ақпанда Қазақстан Республикасы нормативтік құқықтық актілерінің эталондық бақылау банкінде жарияланған);</w:t>
      </w:r>
    </w:p>
    <w:bookmarkEnd w:id="16"/>
    <w:bookmarkStart w:name="z16" w:id="17"/>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есептілікті ұсыну мәселелері бойынша өзгерістер енгізу туралы" Қазақстан Республикасы Ұлттық Банкі Басқармасының 2018 жылғы 30 шілдедегі № 159 қаулысымен (Нормативтік құқықтық актілерді мемлекеттік тіркеу тізілімінде 2018 жылғы 19 қыркүйекте № 17391 болып тіркелген, 2018 жылғы 2 қазанда Қазақстан Республикасы нормативтік құқықтық актілерінің эталондық бақылау банкінде жарияланған) бекітілген Қазақстан Республикасының есептілікті ұсыну мәселелері бойынша өзгерістер енгізілетін нормативтік құқықтық актілерінің тізбесі </w:t>
      </w:r>
      <w:r>
        <w:rPr>
          <w:rFonts w:ascii="Times New Roman"/>
          <w:b w:val="false"/>
          <w:i w:val="false"/>
          <w:color w:val="000000"/>
          <w:sz w:val="28"/>
        </w:rPr>
        <w:t>4-тармағының</w:t>
      </w:r>
      <w:r>
        <w:rPr>
          <w:rFonts w:ascii="Times New Roman"/>
          <w:b w:val="false"/>
          <w:i w:val="false"/>
          <w:color w:val="000000"/>
          <w:sz w:val="28"/>
        </w:rPr>
        <w:t xml:space="preserve"> күші жойылды деп танылсын.</w:t>
      </w:r>
    </w:p>
    <w:bookmarkEnd w:id="17"/>
    <w:bookmarkStart w:name="z17" w:id="18"/>
    <w:p>
      <w:pPr>
        <w:spacing w:after="0"/>
        <w:ind w:left="0"/>
        <w:jc w:val="both"/>
      </w:pPr>
      <w:r>
        <w:rPr>
          <w:rFonts w:ascii="Times New Roman"/>
          <w:b w:val="false"/>
          <w:i w:val="false"/>
          <w:color w:val="000000"/>
          <w:sz w:val="28"/>
        </w:rPr>
        <w:t>
      4. Қаржы нарығының статистикасы департаменті Қазақстан Республикасының заңнамасында белгіленген тәртіппен:</w:t>
      </w:r>
    </w:p>
    <w:bookmarkEnd w:id="18"/>
    <w:bookmarkStart w:name="z18" w:id="19"/>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19"/>
    <w:bookmarkStart w:name="z19" w:id="20"/>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20"/>
    <w:bookmarkStart w:name="z20" w:id="21"/>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қаулының осы тармағының 2) тармақшасында және 4-тармағында көзделген іс-шаралардың орындалуы туралы мәліметтерді ұсынуды қамтамасыз етсін.</w:t>
      </w:r>
    </w:p>
    <w:bookmarkEnd w:id="21"/>
    <w:bookmarkStart w:name="z21" w:id="22"/>
    <w:p>
      <w:pPr>
        <w:spacing w:after="0"/>
        <w:ind w:left="0"/>
        <w:jc w:val="both"/>
      </w:pPr>
      <w:r>
        <w:rPr>
          <w:rFonts w:ascii="Times New Roman"/>
          <w:b w:val="false"/>
          <w:i w:val="false"/>
          <w:color w:val="000000"/>
          <w:sz w:val="28"/>
        </w:rPr>
        <w:t>
      5. Сыртқы коммуникациялар департаменті - Қазақстан Республикасы Ұлттық Банкінің баспасөз қызметі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22"/>
    <w:bookmarkStart w:name="z22" w:id="23"/>
    <w:p>
      <w:pPr>
        <w:spacing w:after="0"/>
        <w:ind w:left="0"/>
        <w:jc w:val="both"/>
      </w:pPr>
      <w:r>
        <w:rPr>
          <w:rFonts w:ascii="Times New Roman"/>
          <w:b w:val="false"/>
          <w:i w:val="false"/>
          <w:color w:val="000000"/>
          <w:sz w:val="28"/>
        </w:rPr>
        <w:t>
      6. Осы қаулының орындалуын бақылау Қазақстан Республикасының Ұлттық Банкі Төрағасының орынбасары М.Е. Әбілқасымоваға жүктелсін.</w:t>
      </w:r>
    </w:p>
    <w:bookmarkEnd w:id="23"/>
    <w:bookmarkStart w:name="z23" w:id="24"/>
    <w:p>
      <w:pPr>
        <w:spacing w:after="0"/>
        <w:ind w:left="0"/>
        <w:jc w:val="both"/>
      </w:pPr>
      <w:r>
        <w:rPr>
          <w:rFonts w:ascii="Times New Roman"/>
          <w:b w:val="false"/>
          <w:i w:val="false"/>
          <w:color w:val="000000"/>
          <w:sz w:val="28"/>
        </w:rPr>
        <w:t>
      7. Осы қаулы 2020 жылғы 1 қаңтардан бастап қолданысқа енгізіледі және ресми жариялануға тиіс.</w:t>
      </w:r>
    </w:p>
    <w:bookmarkEnd w:id="2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Ұлттық Банк </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министрлігінің</w:t>
      </w:r>
    </w:p>
    <w:p>
      <w:pPr>
        <w:spacing w:after="0"/>
        <w:ind w:left="0"/>
        <w:jc w:val="both"/>
      </w:pPr>
      <w:r>
        <w:rPr>
          <w:rFonts w:ascii="Times New Roman"/>
          <w:b w:val="false"/>
          <w:i w:val="false"/>
          <w:color w:val="000000"/>
          <w:sz w:val="28"/>
        </w:rPr>
        <w:t>
      Статистика комитеті</w:t>
      </w:r>
    </w:p>
    <w:p>
      <w:pPr>
        <w:spacing w:after="0"/>
        <w:ind w:left="0"/>
        <w:jc w:val="both"/>
      </w:pPr>
      <w:r>
        <w:rPr>
          <w:rFonts w:ascii="Times New Roman"/>
          <w:b w:val="false"/>
          <w:i w:val="false"/>
          <w:color w:val="000000"/>
          <w:sz w:val="28"/>
        </w:rPr>
        <w:t>
      2019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 xml:space="preserve">2019 жылғы 28 қарашадағы </w:t>
            </w:r>
            <w:r>
              <w:br/>
            </w:r>
            <w:r>
              <w:rPr>
                <w:rFonts w:ascii="Times New Roman"/>
                <w:b w:val="false"/>
                <w:i w:val="false"/>
                <w:color w:val="000000"/>
                <w:sz w:val="20"/>
              </w:rPr>
              <w:t>№ 222 қаулысына</w:t>
            </w:r>
            <w:r>
              <w:br/>
            </w:r>
            <w:r>
              <w:rPr>
                <w:rFonts w:ascii="Times New Roman"/>
                <w:b w:val="false"/>
                <w:i w:val="false"/>
                <w:color w:val="000000"/>
                <w:sz w:val="20"/>
              </w:rPr>
              <w:t>1-қосымша</w:t>
            </w:r>
          </w:p>
        </w:tc>
      </w:tr>
    </w:tbl>
    <w:bookmarkStart w:name="z25" w:id="25"/>
    <w:p>
      <w:pPr>
        <w:spacing w:after="0"/>
        <w:ind w:left="0"/>
        <w:jc w:val="left"/>
      </w:pPr>
      <w:r>
        <w:rPr>
          <w:rFonts w:ascii="Times New Roman"/>
          <w:b/>
          <w:i w:val="false"/>
          <w:color w:val="000000"/>
        </w:rPr>
        <w:t xml:space="preserve"> Микроқаржылық қызметті жүзеге асыратын ұйымның есептілік тізбесі</w:t>
      </w:r>
    </w:p>
    <w:bookmarkEnd w:id="25"/>
    <w:p>
      <w:pPr>
        <w:spacing w:after="0"/>
        <w:ind w:left="0"/>
        <w:jc w:val="both"/>
      </w:pPr>
      <w:r>
        <w:rPr>
          <w:rFonts w:ascii="Times New Roman"/>
          <w:b w:val="false"/>
          <w:i w:val="false"/>
          <w:color w:val="ff0000"/>
          <w:sz w:val="28"/>
        </w:rPr>
        <w:t xml:space="preserve">
      Ескерту. 1-қосымша жаңа редакцияда - ҚР Ұлттық Банкі Басқармасының 25.07.2025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617" w:id="26"/>
    <w:p>
      <w:pPr>
        <w:spacing w:after="0"/>
        <w:ind w:left="0"/>
        <w:jc w:val="both"/>
      </w:pPr>
      <w:r>
        <w:rPr>
          <w:rFonts w:ascii="Times New Roman"/>
          <w:b w:val="false"/>
          <w:i w:val="false"/>
          <w:color w:val="000000"/>
          <w:sz w:val="28"/>
        </w:rPr>
        <w:t>
      Микроқаржылық қызметті жүзеге асыратын ұйымның есептілігінде:</w:t>
      </w:r>
    </w:p>
    <w:bookmarkEnd w:id="26"/>
    <w:bookmarkStart w:name="z1618" w:id="27"/>
    <w:p>
      <w:pPr>
        <w:spacing w:after="0"/>
        <w:ind w:left="0"/>
        <w:jc w:val="both"/>
      </w:pPr>
      <w:r>
        <w:rPr>
          <w:rFonts w:ascii="Times New Roman"/>
          <w:b w:val="false"/>
          <w:i w:val="false"/>
          <w:color w:val="000000"/>
          <w:sz w:val="28"/>
        </w:rPr>
        <w:t>
      1) жеке және заңды тұлғаларға берілген микрокредиттер бойынша активтерді сыныптау туралы есеп;</w:t>
      </w:r>
    </w:p>
    <w:bookmarkEnd w:id="27"/>
    <w:bookmarkStart w:name="z1619" w:id="28"/>
    <w:p>
      <w:pPr>
        <w:spacing w:after="0"/>
        <w:ind w:left="0"/>
        <w:jc w:val="both"/>
      </w:pPr>
      <w:r>
        <w:rPr>
          <w:rFonts w:ascii="Times New Roman"/>
          <w:b w:val="false"/>
          <w:i w:val="false"/>
          <w:color w:val="000000"/>
          <w:sz w:val="28"/>
        </w:rPr>
        <w:t>
      2) берілген микрокредиттер бойынша шартты міндеттемелерді сыныптау туралы есеп;</w:t>
      </w:r>
    </w:p>
    <w:bookmarkEnd w:id="28"/>
    <w:bookmarkStart w:name="z1620" w:id="29"/>
    <w:p>
      <w:pPr>
        <w:spacing w:after="0"/>
        <w:ind w:left="0"/>
        <w:jc w:val="both"/>
      </w:pPr>
      <w:r>
        <w:rPr>
          <w:rFonts w:ascii="Times New Roman"/>
          <w:b w:val="false"/>
          <w:i w:val="false"/>
          <w:color w:val="000000"/>
          <w:sz w:val="28"/>
        </w:rPr>
        <w:t>
      3) қызметтің қосымша түрлерін жүзеге асыру нәтижелері туралы есеп;</w:t>
      </w:r>
    </w:p>
    <w:bookmarkEnd w:id="29"/>
    <w:bookmarkStart w:name="z1621" w:id="30"/>
    <w:p>
      <w:pPr>
        <w:spacing w:after="0"/>
        <w:ind w:left="0"/>
        <w:jc w:val="both"/>
      </w:pPr>
      <w:r>
        <w:rPr>
          <w:rFonts w:ascii="Times New Roman"/>
          <w:b w:val="false"/>
          <w:i w:val="false"/>
          <w:color w:val="000000"/>
          <w:sz w:val="28"/>
        </w:rPr>
        <w:t>
      4) электрондық тәсілмен берілген микрокредиттер (онлайн микрокредиттер) және олар бойынша анықталған алаяқтық фактілері туралы есеп;</w:t>
      </w:r>
    </w:p>
    <w:bookmarkEnd w:id="30"/>
    <w:bookmarkStart w:name="z1622" w:id="31"/>
    <w:p>
      <w:pPr>
        <w:spacing w:after="0"/>
        <w:ind w:left="0"/>
        <w:jc w:val="both"/>
      </w:pPr>
      <w:r>
        <w:rPr>
          <w:rFonts w:ascii="Times New Roman"/>
          <w:b w:val="false"/>
          <w:i w:val="false"/>
          <w:color w:val="000000"/>
          <w:sz w:val="28"/>
        </w:rPr>
        <w:t>
      5) заңды тұлғалардың капиталына инвестициялардың құрылымы туралы есеп;</w:t>
      </w:r>
    </w:p>
    <w:bookmarkEnd w:id="31"/>
    <w:bookmarkStart w:name="z1623" w:id="32"/>
    <w:p>
      <w:pPr>
        <w:spacing w:after="0"/>
        <w:ind w:left="0"/>
        <w:jc w:val="both"/>
      </w:pPr>
      <w:r>
        <w:rPr>
          <w:rFonts w:ascii="Times New Roman"/>
          <w:b w:val="false"/>
          <w:i w:val="false"/>
          <w:color w:val="000000"/>
          <w:sz w:val="28"/>
        </w:rPr>
        <w:t>
      6) тартылған ақшаның негізгі көздері туралы есеп;</w:t>
      </w:r>
    </w:p>
    <w:bookmarkEnd w:id="32"/>
    <w:bookmarkStart w:name="z1624" w:id="33"/>
    <w:p>
      <w:pPr>
        <w:spacing w:after="0"/>
        <w:ind w:left="0"/>
        <w:jc w:val="both"/>
      </w:pPr>
      <w:r>
        <w:rPr>
          <w:rFonts w:ascii="Times New Roman"/>
          <w:b w:val="false"/>
          <w:i w:val="false"/>
          <w:color w:val="000000"/>
          <w:sz w:val="28"/>
        </w:rPr>
        <w:t>
      7) кредиттік серіктестік жеке және заңды тұлғаларға берген, оның ішінде мерзімі өткен берешегі бар микрокредиттер туралы есеп;</w:t>
      </w:r>
    </w:p>
    <w:bookmarkEnd w:id="33"/>
    <w:bookmarkStart w:name="z1625" w:id="34"/>
    <w:p>
      <w:pPr>
        <w:spacing w:after="0"/>
        <w:ind w:left="0"/>
        <w:jc w:val="both"/>
      </w:pPr>
      <w:r>
        <w:rPr>
          <w:rFonts w:ascii="Times New Roman"/>
          <w:b w:val="false"/>
          <w:i w:val="false"/>
          <w:color w:val="000000"/>
          <w:sz w:val="28"/>
        </w:rPr>
        <w:t>
      8) ломбардтардың микрокредиттері, оның ішінде мерзімі өткен берешегі бар микрокредиттері туралы есеп;</w:t>
      </w:r>
    </w:p>
    <w:bookmarkEnd w:id="34"/>
    <w:bookmarkStart w:name="z1626" w:id="35"/>
    <w:p>
      <w:pPr>
        <w:spacing w:after="0"/>
        <w:ind w:left="0"/>
        <w:jc w:val="both"/>
      </w:pPr>
      <w:r>
        <w:rPr>
          <w:rFonts w:ascii="Times New Roman"/>
          <w:b w:val="false"/>
          <w:i w:val="false"/>
          <w:color w:val="000000"/>
          <w:sz w:val="28"/>
        </w:rPr>
        <w:t>
      9) берілген қарыздар (микрокредиттер) бойынша, оның ішінде өңірлік және салалық бөліністегі өзгерістер туралы есеп;</w:t>
      </w:r>
    </w:p>
    <w:bookmarkEnd w:id="35"/>
    <w:bookmarkStart w:name="z1627" w:id="36"/>
    <w:p>
      <w:pPr>
        <w:spacing w:after="0"/>
        <w:ind w:left="0"/>
        <w:jc w:val="both"/>
      </w:pPr>
      <w:r>
        <w:rPr>
          <w:rFonts w:ascii="Times New Roman"/>
          <w:b w:val="false"/>
          <w:i w:val="false"/>
          <w:color w:val="000000"/>
          <w:sz w:val="28"/>
        </w:rPr>
        <w:t>
      10) микроқаржы ұйымының микрокредиттері, оның ішінде мерзімі өткен берешегі бар микрокредиттері туралы есеп.</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 xml:space="preserve">2019 жылғы 28 қарашадағы </w:t>
            </w:r>
            <w:r>
              <w:br/>
            </w:r>
            <w:r>
              <w:rPr>
                <w:rFonts w:ascii="Times New Roman"/>
                <w:b w:val="false"/>
                <w:i w:val="false"/>
                <w:color w:val="000000"/>
                <w:sz w:val="20"/>
              </w:rPr>
              <w:t>№ 222 қаулысына</w:t>
            </w:r>
            <w:r>
              <w:br/>
            </w:r>
            <w:r>
              <w:rPr>
                <w:rFonts w:ascii="Times New Roman"/>
                <w:b w:val="false"/>
                <w:i w:val="false"/>
                <w:color w:val="000000"/>
                <w:sz w:val="20"/>
              </w:rPr>
              <w:t xml:space="preserve">2-қосымша </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25.07.2025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628" w:id="37"/>
    <w:p>
      <w:pPr>
        <w:spacing w:after="0"/>
        <w:ind w:left="0"/>
        <w:jc w:val="both"/>
      </w:pPr>
      <w:r>
        <w:rPr>
          <w:rFonts w:ascii="Times New Roman"/>
          <w:b w:val="false"/>
          <w:i w:val="false"/>
          <w:color w:val="000000"/>
          <w:sz w:val="28"/>
        </w:rPr>
        <w:t xml:space="preserve">
      Ұсынылады: Қазақстан Республикасы Ұлттық Банкінің аумақтық филиалына </w:t>
      </w:r>
    </w:p>
    <w:bookmarkEnd w:id="37"/>
    <w:bookmarkStart w:name="z1629" w:id="38"/>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38"/>
    <w:bookmarkStart w:name="z1630" w:id="39"/>
    <w:p>
      <w:pPr>
        <w:spacing w:after="0"/>
        <w:ind w:left="0"/>
        <w:jc w:val="both"/>
      </w:pPr>
      <w:r>
        <w:rPr>
          <w:rFonts w:ascii="Times New Roman"/>
          <w:b w:val="false"/>
          <w:i w:val="false"/>
          <w:color w:val="000000"/>
          <w:sz w:val="28"/>
        </w:rPr>
        <w:t xml:space="preserve">
      Әкімшілік нысанның атауы: жеке және заңды тұлғаларға берілген микрокредиттер бойынша активтерді сыныптау туралы есеп </w:t>
      </w:r>
    </w:p>
    <w:bookmarkEnd w:id="39"/>
    <w:bookmarkStart w:name="z1631" w:id="4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M_MFO_1</w:t>
      </w:r>
    </w:p>
    <w:bookmarkEnd w:id="40"/>
    <w:bookmarkStart w:name="z1632" w:id="41"/>
    <w:p>
      <w:pPr>
        <w:spacing w:after="0"/>
        <w:ind w:left="0"/>
        <w:jc w:val="both"/>
      </w:pPr>
      <w:r>
        <w:rPr>
          <w:rFonts w:ascii="Times New Roman"/>
          <w:b w:val="false"/>
          <w:i w:val="false"/>
          <w:color w:val="000000"/>
          <w:sz w:val="28"/>
        </w:rPr>
        <w:t>
      Кезеңділігі: тоқсан сайын</w:t>
      </w:r>
    </w:p>
    <w:bookmarkEnd w:id="41"/>
    <w:bookmarkStart w:name="z1633" w:id="42"/>
    <w:p>
      <w:pPr>
        <w:spacing w:after="0"/>
        <w:ind w:left="0"/>
        <w:jc w:val="both"/>
      </w:pPr>
      <w:r>
        <w:rPr>
          <w:rFonts w:ascii="Times New Roman"/>
          <w:b w:val="false"/>
          <w:i w:val="false"/>
          <w:color w:val="000000"/>
          <w:sz w:val="28"/>
        </w:rPr>
        <w:t>
      Есепті кезеңі: 20___жылғы "___" ____________ жағдай бойынша</w:t>
      </w:r>
    </w:p>
    <w:bookmarkEnd w:id="42"/>
    <w:bookmarkStart w:name="z1634" w:id="4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микроқаржы ұйымы</w:t>
      </w:r>
    </w:p>
    <w:bookmarkEnd w:id="43"/>
    <w:bookmarkStart w:name="z1635" w:id="4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25 (жиырма бесіне) дейін (қоса алғанда), тоқсан сайын</w:t>
      </w:r>
    </w:p>
    <w:bookmarkEnd w:id="44"/>
    <w:bookmarkStart w:name="z1636" w:id="45"/>
    <w:p>
      <w:pPr>
        <w:spacing w:after="0"/>
        <w:ind w:left="0"/>
        <w:jc w:val="both"/>
      </w:pPr>
      <w:r>
        <w:rPr>
          <w:rFonts w:ascii="Times New Roman"/>
          <w:b w:val="false"/>
          <w:i w:val="false"/>
          <w:color w:val="000000"/>
          <w:sz w:val="28"/>
        </w:rPr>
        <w:t>
      Бизнес сәйкестендіру нөмірі: ___________________________</w:t>
      </w:r>
    </w:p>
    <w:bookmarkEnd w:id="45"/>
    <w:bookmarkStart w:name="z1637" w:id="46"/>
    <w:p>
      <w:pPr>
        <w:spacing w:after="0"/>
        <w:ind w:left="0"/>
        <w:jc w:val="both"/>
      </w:pPr>
      <w:r>
        <w:rPr>
          <w:rFonts w:ascii="Times New Roman"/>
          <w:b w:val="false"/>
          <w:i w:val="false"/>
          <w:color w:val="000000"/>
          <w:sz w:val="28"/>
        </w:rPr>
        <w:t>
      Жинау әдісі: электрондық түрде</w:t>
      </w:r>
    </w:p>
    <w:bookmarkEnd w:id="46"/>
    <w:bookmarkStart w:name="z1638" w:id="47"/>
    <w:p>
      <w:pPr>
        <w:spacing w:after="0"/>
        <w:ind w:left="0"/>
        <w:jc w:val="both"/>
      </w:pPr>
      <w:r>
        <w:rPr>
          <w:rFonts w:ascii="Times New Roman"/>
          <w:b w:val="false"/>
          <w:i w:val="false"/>
          <w:color w:val="000000"/>
          <w:sz w:val="28"/>
        </w:rPr>
        <w:t>
      (мың теңгемен)</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9" w:id="48"/>
          <w:p>
            <w:pPr>
              <w:spacing w:after="20"/>
              <w:ind w:left="20"/>
              <w:jc w:val="both"/>
            </w:pPr>
            <w:r>
              <w:rPr>
                <w:rFonts w:ascii="Times New Roman"/>
                <w:b w:val="false"/>
                <w:i w:val="false"/>
                <w:color w:val="000000"/>
                <w:sz w:val="20"/>
              </w:rPr>
              <w:t>
</w:t>
            </w:r>
            <w:r>
              <w:rPr>
                <w:rFonts w:ascii="Times New Roman"/>
                <w:b/>
                <w:i w:val="false"/>
                <w:color w:val="000000"/>
                <w:sz w:val="20"/>
              </w:rPr>
              <w:t>Көрсеткіш коды</w:t>
            </w:r>
          </w:p>
          <w:bookmarkEnd w:id="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Сыныптауға сәйкес жеке және заңды тұлғаларға берілген микрокредиттер бойынша активтер тобы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Провизиялардың мөлшері, 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 борыш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 сыйақы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5" w:id="4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1" w:id="50"/>
          <w:p>
            <w:pPr>
              <w:spacing w:after="20"/>
              <w:ind w:left="20"/>
              <w:jc w:val="both"/>
            </w:pPr>
            <w:r>
              <w:rPr>
                <w:rFonts w:ascii="Times New Roman"/>
                <w:b w:val="false"/>
                <w:i w:val="false"/>
                <w:color w:val="000000"/>
                <w:sz w:val="20"/>
              </w:rPr>
              <w:t>
</w:t>
            </w:r>
            <w:r>
              <w:rPr>
                <w:rFonts w:ascii="Times New Roman"/>
                <w:b w:val="false"/>
                <w:i w:val="false"/>
                <w:color w:val="000000"/>
                <w:sz w:val="20"/>
              </w:rPr>
              <w:t>100</w:t>
            </w:r>
          </w:p>
          <w:bookmarkEnd w:id="5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7" w:id="51"/>
          <w:p>
            <w:pPr>
              <w:spacing w:after="20"/>
              <w:ind w:left="20"/>
              <w:jc w:val="both"/>
            </w:pPr>
            <w:r>
              <w:rPr>
                <w:rFonts w:ascii="Times New Roman"/>
                <w:b w:val="false"/>
                <w:i w:val="false"/>
                <w:color w:val="000000"/>
                <w:sz w:val="20"/>
              </w:rPr>
              <w:t>
</w:t>
            </w:r>
            <w:r>
              <w:rPr>
                <w:rFonts w:ascii="Times New Roman"/>
                <w:b w:val="false"/>
                <w:i w:val="false"/>
                <w:color w:val="000000"/>
                <w:sz w:val="20"/>
              </w:rPr>
              <w:t>200</w:t>
            </w:r>
          </w:p>
          <w:bookmarkEnd w:id="5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3" w:id="52"/>
          <w:p>
            <w:pPr>
              <w:spacing w:after="20"/>
              <w:ind w:left="20"/>
              <w:jc w:val="both"/>
            </w:pPr>
            <w:r>
              <w:rPr>
                <w:rFonts w:ascii="Times New Roman"/>
                <w:b w:val="false"/>
                <w:i w:val="false"/>
                <w:color w:val="000000"/>
                <w:sz w:val="20"/>
              </w:rPr>
              <w:t>
</w:t>
            </w:r>
            <w:r>
              <w:rPr>
                <w:rFonts w:ascii="Times New Roman"/>
                <w:b w:val="false"/>
                <w:i w:val="false"/>
                <w:color w:val="000000"/>
                <w:sz w:val="20"/>
              </w:rPr>
              <w:t>300</w:t>
            </w:r>
          </w:p>
          <w:bookmarkEnd w:id="5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9" w:id="53"/>
          <w:p>
            <w:pPr>
              <w:spacing w:after="20"/>
              <w:ind w:left="20"/>
              <w:jc w:val="both"/>
            </w:pPr>
            <w:r>
              <w:rPr>
                <w:rFonts w:ascii="Times New Roman"/>
                <w:b w:val="false"/>
                <w:i w:val="false"/>
                <w:color w:val="000000"/>
                <w:sz w:val="20"/>
              </w:rPr>
              <w:t>
</w:t>
            </w:r>
            <w:r>
              <w:rPr>
                <w:rFonts w:ascii="Times New Roman"/>
                <w:b w:val="false"/>
                <w:i w:val="false"/>
                <w:color w:val="000000"/>
                <w:sz w:val="20"/>
              </w:rPr>
              <w:t>400</w:t>
            </w:r>
          </w:p>
          <w:bookmarkEnd w:id="5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5" w:id="54"/>
          <w:p>
            <w:pPr>
              <w:spacing w:after="20"/>
              <w:ind w:left="20"/>
              <w:jc w:val="both"/>
            </w:pPr>
            <w:r>
              <w:rPr>
                <w:rFonts w:ascii="Times New Roman"/>
                <w:b w:val="false"/>
                <w:i w:val="false"/>
                <w:color w:val="000000"/>
                <w:sz w:val="20"/>
              </w:rPr>
              <w:t>
</w:t>
            </w:r>
            <w:r>
              <w:rPr>
                <w:rFonts w:ascii="Times New Roman"/>
                <w:b w:val="false"/>
                <w:i w:val="false"/>
                <w:color w:val="000000"/>
                <w:sz w:val="20"/>
              </w:rPr>
              <w:t>500</w:t>
            </w:r>
          </w:p>
          <w:bookmarkEnd w:id="5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1" w:id="55"/>
          <w:p>
            <w:pPr>
              <w:spacing w:after="20"/>
              <w:ind w:left="20"/>
              <w:jc w:val="both"/>
            </w:pPr>
            <w:r>
              <w:rPr>
                <w:rFonts w:ascii="Times New Roman"/>
                <w:b w:val="false"/>
                <w:i w:val="false"/>
                <w:color w:val="000000"/>
                <w:sz w:val="20"/>
              </w:rPr>
              <w:t>
</w:t>
            </w:r>
            <w:r>
              <w:rPr>
                <w:rFonts w:ascii="Times New Roman"/>
                <w:b w:val="false"/>
                <w:i w:val="false"/>
                <w:color w:val="000000"/>
                <w:sz w:val="20"/>
              </w:rPr>
              <w:t>600</w:t>
            </w:r>
          </w:p>
          <w:bookmarkEnd w:id="5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7" w:id="56"/>
          <w:p>
            <w:pPr>
              <w:spacing w:after="20"/>
              <w:ind w:left="20"/>
              <w:jc w:val="both"/>
            </w:pPr>
            <w:r>
              <w:rPr>
                <w:rFonts w:ascii="Times New Roman"/>
                <w:b w:val="false"/>
                <w:i w:val="false"/>
                <w:color w:val="000000"/>
                <w:sz w:val="20"/>
              </w:rPr>
              <w:t>
</w:t>
            </w:r>
            <w:r>
              <w:rPr>
                <w:rFonts w:ascii="Times New Roman"/>
                <w:b w:val="false"/>
                <w:i w:val="false"/>
                <w:color w:val="000000"/>
                <w:sz w:val="20"/>
              </w:rPr>
              <w:t>700</w:t>
            </w:r>
          </w:p>
          <w:bookmarkEnd w:id="5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3" w:id="57"/>
          <w:p>
            <w:pPr>
              <w:spacing w:after="20"/>
              <w:ind w:left="20"/>
              <w:jc w:val="both"/>
            </w:pPr>
            <w:r>
              <w:rPr>
                <w:rFonts w:ascii="Times New Roman"/>
                <w:b w:val="false"/>
                <w:i w:val="false"/>
                <w:color w:val="000000"/>
                <w:sz w:val="20"/>
              </w:rPr>
              <w:t>
</w:t>
            </w:r>
            <w:r>
              <w:rPr>
                <w:rFonts w:ascii="Times New Roman"/>
                <w:b w:val="false"/>
                <w:i w:val="false"/>
                <w:color w:val="000000"/>
                <w:sz w:val="20"/>
              </w:rPr>
              <w:t>800</w:t>
            </w:r>
          </w:p>
          <w:bookmarkEnd w:id="5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9" w:id="58"/>
          <w:p>
            <w:pPr>
              <w:spacing w:after="20"/>
              <w:ind w:left="20"/>
              <w:jc w:val="both"/>
            </w:pPr>
            <w:r>
              <w:rPr>
                <w:rFonts w:ascii="Times New Roman"/>
                <w:b w:val="false"/>
                <w:i w:val="false"/>
                <w:color w:val="000000"/>
                <w:sz w:val="20"/>
              </w:rPr>
              <w:t>
</w:t>
            </w:r>
            <w:r>
              <w:rPr>
                <w:rFonts w:ascii="Times New Roman"/>
                <w:b w:val="false"/>
                <w:i w:val="false"/>
                <w:color w:val="000000"/>
                <w:sz w:val="20"/>
              </w:rPr>
              <w:t>900</w:t>
            </w:r>
          </w:p>
          <w:bookmarkEnd w:id="5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05" w:id="59"/>
    <w:p>
      <w:pPr>
        <w:spacing w:after="0"/>
        <w:ind w:left="0"/>
        <w:jc w:val="both"/>
      </w:pPr>
      <w:r>
        <w:rPr>
          <w:rFonts w:ascii="Times New Roman"/>
          <w:b w:val="false"/>
          <w:i w:val="false"/>
          <w:color w:val="000000"/>
          <w:sz w:val="28"/>
        </w:rPr>
        <w:t>
      кестенің жалғасы:</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6" w:id="60"/>
          <w:p>
            <w:pPr>
              <w:spacing w:after="20"/>
              <w:ind w:left="20"/>
              <w:jc w:val="both"/>
            </w:pPr>
            <w:r>
              <w:rPr>
                <w:rFonts w:ascii="Times New Roman"/>
                <w:b w:val="false"/>
                <w:i w:val="false"/>
                <w:color w:val="000000"/>
                <w:sz w:val="20"/>
              </w:rPr>
              <w:t>
</w:t>
            </w:r>
            <w:r>
              <w:rPr>
                <w:rFonts w:ascii="Times New Roman"/>
                <w:b/>
                <w:i w:val="false"/>
                <w:color w:val="000000"/>
                <w:sz w:val="20"/>
              </w:rPr>
              <w:t>Дисконт (сыйлықақы)</w:t>
            </w:r>
          </w:p>
          <w:bookmarkEnd w:id="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Уақытылы өтемегені үшін тұрақсыздық айыбы (айыппұл, өсімпұл)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құрылған провизиялардың сомасы,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Міндеттемелердің орындалуын қамтамасыз ету құны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1" w:id="61"/>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__________________________________________________________________</w:t>
      </w:r>
      <w:r>
        <w:br/>
      </w:r>
      <w:r>
        <w:rPr>
          <w:rFonts w:ascii="Times New Roman"/>
          <w:b w:val="false"/>
          <w:i w:val="false"/>
          <w:color w:val="000000"/>
          <w:sz w:val="28"/>
        </w:rPr>
        <w:t>Мекенжайы _____________________________________________________________</w:t>
      </w:r>
      <w:r>
        <w:br/>
      </w:r>
      <w:r>
        <w:rPr>
          <w:rFonts w:ascii="Times New Roman"/>
          <w:b w:val="false"/>
          <w:i w:val="false"/>
          <w:color w:val="000000"/>
          <w:sz w:val="28"/>
        </w:rPr>
        <w:t>Телефоны _______________________________________________________________</w:t>
      </w:r>
      <w:r>
        <w:br/>
      </w:r>
      <w:r>
        <w:rPr>
          <w:rFonts w:ascii="Times New Roman"/>
          <w:b w:val="false"/>
          <w:i w:val="false"/>
          <w:color w:val="000000"/>
          <w:sz w:val="28"/>
        </w:rPr>
        <w:t>Электрондық пошта мекенжайы ____________________________________________</w:t>
      </w:r>
      <w:r>
        <w:br/>
      </w:r>
      <w:r>
        <w:rPr>
          <w:rFonts w:ascii="Times New Roman"/>
          <w:b w:val="false"/>
          <w:i w:val="false"/>
          <w:color w:val="000000"/>
          <w:sz w:val="28"/>
        </w:rPr>
        <w:t>Орындаушы ____________________________ _________________________________</w:t>
      </w:r>
      <w:r>
        <w:br/>
      </w:r>
      <w:r>
        <w:rPr>
          <w:rFonts w:ascii="Times New Roman"/>
          <w:b w:val="false"/>
          <w:i w:val="false"/>
          <w:color w:val="000000"/>
          <w:sz w:val="28"/>
        </w:rPr>
        <w:t xml:space="preserve">тегі, аты және әкесінің аты (ол болған жағдайда)                     қолы, телефоны </w:t>
      </w:r>
      <w:r>
        <w:br/>
      </w:r>
      <w:r>
        <w:rPr>
          <w:rFonts w:ascii="Times New Roman"/>
          <w:b w:val="false"/>
          <w:i w:val="false"/>
          <w:color w:val="000000"/>
          <w:sz w:val="28"/>
        </w:rPr>
        <w:t>Басшы немесе есепке қол қою функциясы жүктелген адам</w:t>
      </w:r>
      <w:r>
        <w:br/>
      </w:r>
      <w:r>
        <w:rPr>
          <w:rFonts w:ascii="Times New Roman"/>
          <w:b w:val="false"/>
          <w:i w:val="false"/>
          <w:color w:val="000000"/>
          <w:sz w:val="28"/>
        </w:rPr>
        <w:t>_____________________________________________ ___________________________</w:t>
      </w:r>
      <w:r>
        <w:br/>
      </w:r>
      <w:r>
        <w:rPr>
          <w:rFonts w:ascii="Times New Roman"/>
          <w:b w:val="false"/>
          <w:i w:val="false"/>
          <w:color w:val="000000"/>
          <w:sz w:val="28"/>
        </w:rPr>
        <w:t>тегі, аты және әкесінің аты (ол болған жағдайда)                          қолы</w:t>
      </w:r>
      <w:r>
        <w:br/>
      </w:r>
      <w:r>
        <w:rPr>
          <w:rFonts w:ascii="Times New Roman"/>
          <w:b w:val="false"/>
          <w:i w:val="false"/>
          <w:color w:val="000000"/>
          <w:sz w:val="28"/>
        </w:rPr>
        <w:t>Күні 20__ жылғы "______" ___________________</w:t>
      </w:r>
      <w:r>
        <w:br/>
      </w:r>
      <w:r>
        <w:rPr>
          <w:rFonts w:ascii="Times New Roman"/>
          <w:b w:val="false"/>
          <w:i w:val="false"/>
          <w:color w:val="000000"/>
          <w:sz w:val="28"/>
        </w:rPr>
        <w:t xml:space="preserve">
      </w:t>
      </w:r>
      <w:r>
        <w:rPr>
          <w:rFonts w:ascii="Times New Roman"/>
          <w:b w:val="false"/>
          <w:i w:val="false"/>
          <w:color w:val="000000"/>
          <w:sz w:val="28"/>
        </w:rPr>
        <w:t xml:space="preserve">Ескертпе: нысан "Жеке және заңды тұлғаларға берілген микрокредиттер бойынша активтерді сыныптау туралы есеп" әкімшілік деректерді өтеусіз негізде жинауға арналған нысанын толтыру бойынша түсіндірмеге сәйкес толтырылады.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және заңды тұлғаларға</w:t>
            </w:r>
            <w:r>
              <w:br/>
            </w:r>
            <w:r>
              <w:rPr>
                <w:rFonts w:ascii="Times New Roman"/>
                <w:b w:val="false"/>
                <w:i w:val="false"/>
                <w:color w:val="000000"/>
                <w:sz w:val="20"/>
              </w:rPr>
              <w:t>берілген микрокредиттер</w:t>
            </w:r>
            <w:r>
              <w:br/>
            </w:r>
            <w:r>
              <w:rPr>
                <w:rFonts w:ascii="Times New Roman"/>
                <w:b w:val="false"/>
                <w:i w:val="false"/>
                <w:color w:val="000000"/>
                <w:sz w:val="20"/>
              </w:rPr>
              <w:t>бойынша активтерді сыныптау</w:t>
            </w:r>
            <w:r>
              <w:br/>
            </w:r>
            <w:r>
              <w:rPr>
                <w:rFonts w:ascii="Times New Roman"/>
                <w:b w:val="false"/>
                <w:i w:val="false"/>
                <w:color w:val="000000"/>
                <w:sz w:val="20"/>
              </w:rPr>
              <w:t xml:space="preserve">туралы есеп" әкімшілік </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1719" w:id="62"/>
    <w:p>
      <w:pPr>
        <w:spacing w:after="0"/>
        <w:ind w:left="0"/>
        <w:jc w:val="left"/>
      </w:pPr>
      <w:r>
        <w:rPr>
          <w:rFonts w:ascii="Times New Roman"/>
          <w:b/>
          <w:i w:val="false"/>
          <w:color w:val="000000"/>
        </w:rPr>
        <w:t xml:space="preserve"> "Жеке және заңды тұлғаларға берілген микрокредиттер бойынша активтерді сыныптау туралы есеп" (индексі – M_MFO_1, нысанның кезеңділігі – тоқсан сайын) әкімшілік деректерді өтеусіз негізде жинауға арналған нысанын толтыру бойынша түсіндірме</w:t>
      </w:r>
    </w:p>
    <w:bookmarkEnd w:id="62"/>
    <w:bookmarkStart w:name="z1720" w:id="63"/>
    <w:p>
      <w:pPr>
        <w:spacing w:after="0"/>
        <w:ind w:left="0"/>
        <w:jc w:val="left"/>
      </w:pPr>
      <w:r>
        <w:rPr>
          <w:rFonts w:ascii="Times New Roman"/>
          <w:b/>
          <w:i w:val="false"/>
          <w:color w:val="000000"/>
        </w:rPr>
        <w:t xml:space="preserve"> 1-тарау. Жалпы ережелер</w:t>
      </w:r>
    </w:p>
    <w:bookmarkEnd w:id="63"/>
    <w:bookmarkStart w:name="z1721" w:id="64"/>
    <w:p>
      <w:pPr>
        <w:spacing w:after="0"/>
        <w:ind w:left="0"/>
        <w:jc w:val="both"/>
      </w:pPr>
      <w:r>
        <w:rPr>
          <w:rFonts w:ascii="Times New Roman"/>
          <w:b w:val="false"/>
          <w:i w:val="false"/>
          <w:color w:val="000000"/>
          <w:sz w:val="28"/>
        </w:rPr>
        <w:t>
      1. Осы түсіндірмеде "Жеке және заңды тұлғаларға берілген микрокредиттер бойынша активтерді сыныптау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64"/>
    <w:bookmarkStart w:name="z1722" w:id="65"/>
    <w:p>
      <w:pPr>
        <w:spacing w:after="0"/>
        <w:ind w:left="0"/>
        <w:jc w:val="both"/>
      </w:pPr>
      <w:r>
        <w:rPr>
          <w:rFonts w:ascii="Times New Roman"/>
          <w:b w:val="false"/>
          <w:i w:val="false"/>
          <w:color w:val="000000"/>
          <w:sz w:val="28"/>
        </w:rPr>
        <w:t>
      2. Микроқаржы ұйымы Нысанды тоқсан сайын толтырады.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65"/>
    <w:bookmarkStart w:name="z1723" w:id="66"/>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66"/>
    <w:bookmarkStart w:name="z1724" w:id="67"/>
    <w:p>
      <w:pPr>
        <w:spacing w:after="0"/>
        <w:ind w:left="0"/>
        <w:jc w:val="both"/>
      </w:pPr>
      <w:r>
        <w:rPr>
          <w:rFonts w:ascii="Times New Roman"/>
          <w:b w:val="false"/>
          <w:i w:val="false"/>
          <w:color w:val="000000"/>
          <w:sz w:val="28"/>
        </w:rPr>
        <w:t>
      4. Микроқаржы ұйымының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w:t>
      </w:r>
    </w:p>
    <w:bookmarkEnd w:id="67"/>
    <w:bookmarkStart w:name="z1725" w:id="68"/>
    <w:p>
      <w:pPr>
        <w:spacing w:after="0"/>
        <w:ind w:left="0"/>
        <w:jc w:val="left"/>
      </w:pPr>
      <w:r>
        <w:rPr>
          <w:rFonts w:ascii="Times New Roman"/>
          <w:b/>
          <w:i w:val="false"/>
          <w:color w:val="000000"/>
        </w:rPr>
        <w:t xml:space="preserve"> 2-тарау. Нысанды толтыру бойынша түсіндірме</w:t>
      </w:r>
    </w:p>
    <w:bookmarkEnd w:id="68"/>
    <w:bookmarkStart w:name="z1726" w:id="69"/>
    <w:p>
      <w:pPr>
        <w:spacing w:after="0"/>
        <w:ind w:left="0"/>
        <w:jc w:val="both"/>
      </w:pPr>
      <w:r>
        <w:rPr>
          <w:rFonts w:ascii="Times New Roman"/>
          <w:b w:val="false"/>
          <w:i w:val="false"/>
          <w:color w:val="000000"/>
          <w:sz w:val="28"/>
        </w:rPr>
        <w:t xml:space="preserve">
      5. Жеке және заңды тұлғаларға берілген микрокредиттер бойынша активтерді сыныптау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 бекіту туралы" Қазақстан Республикасы Ұлттық Банкі Басқармасының 2018 жылғы 27 наурыздағы № 62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16858 болып тіркелген) бекітілген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қағидаларына сәйкес жүзеге асырылады.</w:t>
      </w:r>
    </w:p>
    <w:bookmarkEnd w:id="69"/>
    <w:bookmarkStart w:name="z1727" w:id="70"/>
    <w:p>
      <w:pPr>
        <w:spacing w:after="0"/>
        <w:ind w:left="0"/>
        <w:jc w:val="both"/>
      </w:pPr>
      <w:r>
        <w:rPr>
          <w:rFonts w:ascii="Times New Roman"/>
          <w:b w:val="false"/>
          <w:i w:val="false"/>
          <w:color w:val="000000"/>
          <w:sz w:val="28"/>
        </w:rPr>
        <w:t>
      6. Жеке және заңды тұлғаларға берілген микрокредиттер бойынша активтердің тобына сыныптауға сәйкес жатқызу активтің жалпы баланстық құнына байланысты айқындалады.</w:t>
      </w:r>
    </w:p>
    <w:bookmarkEnd w:id="70"/>
    <w:bookmarkStart w:name="z1728" w:id="71"/>
    <w:p>
      <w:pPr>
        <w:spacing w:after="0"/>
        <w:ind w:left="0"/>
        <w:jc w:val="both"/>
      </w:pPr>
      <w:r>
        <w:rPr>
          <w:rFonts w:ascii="Times New Roman"/>
          <w:b w:val="false"/>
          <w:i w:val="false"/>
          <w:color w:val="000000"/>
          <w:sz w:val="28"/>
        </w:rPr>
        <w:t>
      7. 4-бағанда есепті күнгі жағдай бойынша негізгі борыш бойынша берешектің қалдығы көрсетіледі.</w:t>
      </w:r>
    </w:p>
    <w:bookmarkEnd w:id="71"/>
    <w:bookmarkStart w:name="z1729" w:id="72"/>
    <w:p>
      <w:pPr>
        <w:spacing w:after="0"/>
        <w:ind w:left="0"/>
        <w:jc w:val="both"/>
      </w:pPr>
      <w:r>
        <w:rPr>
          <w:rFonts w:ascii="Times New Roman"/>
          <w:b w:val="false"/>
          <w:i w:val="false"/>
          <w:color w:val="000000"/>
          <w:sz w:val="28"/>
        </w:rPr>
        <w:t>
      8. 5-бағанда есепті күнгі жағдай бойынша есептелген, бірақ өтелмеген (алынбаған) сыйақының қалдық сомасы ескеріледі.</w:t>
      </w:r>
    </w:p>
    <w:bookmarkEnd w:id="72"/>
    <w:bookmarkStart w:name="z1730" w:id="73"/>
    <w:p>
      <w:pPr>
        <w:spacing w:after="0"/>
        <w:ind w:left="0"/>
        <w:jc w:val="both"/>
      </w:pPr>
      <w:r>
        <w:rPr>
          <w:rFonts w:ascii="Times New Roman"/>
          <w:b w:val="false"/>
          <w:i w:val="false"/>
          <w:color w:val="000000"/>
          <w:sz w:val="28"/>
        </w:rPr>
        <w:t>
      9. 6-бағанда дисконт (минуспен) немесе сыйлықақы сомасы көрсетіледі.</w:t>
      </w:r>
    </w:p>
    <w:bookmarkEnd w:id="73"/>
    <w:bookmarkStart w:name="z1731" w:id="74"/>
    <w:p>
      <w:pPr>
        <w:spacing w:after="0"/>
        <w:ind w:left="0"/>
        <w:jc w:val="both"/>
      </w:pPr>
      <w:r>
        <w:rPr>
          <w:rFonts w:ascii="Times New Roman"/>
          <w:b w:val="false"/>
          <w:i w:val="false"/>
          <w:color w:val="000000"/>
          <w:sz w:val="28"/>
        </w:rPr>
        <w:t>
      10. 7-бағанда есепті күнгі жағдай бойынша баланста ескерілетін, уақтылы өтемегені үшін есептелген тұрақсыздық айыбы (айыппұл, өсімпұл) қалдығының сомасы көрсетіледі. Көрсеткіш бойынша 7-бағанда теріс мәнді көрсетуге болмайды.</w:t>
      </w:r>
    </w:p>
    <w:bookmarkEnd w:id="74"/>
    <w:bookmarkStart w:name="z1732" w:id="75"/>
    <w:p>
      <w:pPr>
        <w:spacing w:after="0"/>
        <w:ind w:left="0"/>
        <w:jc w:val="both"/>
      </w:pPr>
      <w:r>
        <w:rPr>
          <w:rFonts w:ascii="Times New Roman"/>
          <w:b w:val="false"/>
          <w:i w:val="false"/>
          <w:color w:val="000000"/>
          <w:sz w:val="28"/>
        </w:rPr>
        <w:t>
      11. 8-бағанда нақты құрылған провизиялардың сомасы – жеке және заңды тұлғаларға берілген микрокредит бойынша активтің амортизацияланған құны бойынша есепке алынатын жеке және заңды тұлғаларға берілген микрокредиттер бойынша активтер бойынша және басқа да жиынтық кіріс арқылы әділ құны бойынша күтілетін және бар кредиттік залал бойынша бағалау резервінің сомасы, сондай-ақ есепті күнгі жағдай бойынша жеке және заңды тұлғаларға берілген микрокредиттер бойынша шартты міндеттемелер бойынша күтілетін кредиттік залалға қатысты бағалау міндеттемесі көрсетіледі.</w:t>
      </w:r>
    </w:p>
    <w:bookmarkEnd w:id="75"/>
    <w:bookmarkStart w:name="z1733" w:id="76"/>
    <w:p>
      <w:pPr>
        <w:spacing w:after="0"/>
        <w:ind w:left="0"/>
        <w:jc w:val="both"/>
      </w:pPr>
      <w:r>
        <w:rPr>
          <w:rFonts w:ascii="Times New Roman"/>
          <w:b w:val="false"/>
          <w:i w:val="false"/>
          <w:color w:val="000000"/>
          <w:sz w:val="28"/>
        </w:rPr>
        <w:t>
      12. 9-бағанда есепті күнгі жағдай бойынша оны өткізу (сату) мүмкіндігін ескере отырып, нарықтық (әділ) құнынан айқындалатын есепті күнге кепілмен қамтамасыз ету құны көрсетіледі.</w:t>
      </w:r>
    </w:p>
    <w:bookmarkEnd w:id="76"/>
    <w:bookmarkStart w:name="z1734" w:id="77"/>
    <w:p>
      <w:pPr>
        <w:spacing w:after="0"/>
        <w:ind w:left="0"/>
        <w:jc w:val="both"/>
      </w:pPr>
      <w:r>
        <w:rPr>
          <w:rFonts w:ascii="Times New Roman"/>
          <w:b w:val="false"/>
          <w:i w:val="false"/>
          <w:color w:val="000000"/>
          <w:sz w:val="28"/>
        </w:rPr>
        <w:t>
      13. 900-жолда жеке және заңды тұлғаларға берілген микрокредиттер бойынша стандартты, күмәнді және үмітсіз активтер бойынша қорытынды жасалады.</w:t>
      </w:r>
    </w:p>
    <w:bookmarkEnd w:id="77"/>
    <w:bookmarkStart w:name="z1735" w:id="78"/>
    <w:p>
      <w:pPr>
        <w:spacing w:after="0"/>
        <w:ind w:left="0"/>
        <w:jc w:val="both"/>
      </w:pPr>
      <w:r>
        <w:rPr>
          <w:rFonts w:ascii="Times New Roman"/>
          <w:b w:val="false"/>
          <w:i w:val="false"/>
          <w:color w:val="000000"/>
          <w:sz w:val="28"/>
        </w:rPr>
        <w:t>
      14. Мәліметтер болмаған жағдайда Нысан нөлдік мәндермен ұсынылады.</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 xml:space="preserve">2019 жылғы 28 қарашадағы </w:t>
            </w:r>
            <w:r>
              <w:br/>
            </w:r>
            <w:r>
              <w:rPr>
                <w:rFonts w:ascii="Times New Roman"/>
                <w:b w:val="false"/>
                <w:i w:val="false"/>
                <w:color w:val="000000"/>
                <w:sz w:val="20"/>
              </w:rPr>
              <w:t>№ 222 қаулысына</w:t>
            </w:r>
            <w:r>
              <w:br/>
            </w:r>
            <w:r>
              <w:rPr>
                <w:rFonts w:ascii="Times New Roman"/>
                <w:b w:val="false"/>
                <w:i w:val="false"/>
                <w:color w:val="000000"/>
                <w:sz w:val="20"/>
              </w:rPr>
              <w:t>3-қосымша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Ұлттық Банкі Басқармасының 25.07.2025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736" w:id="79"/>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79"/>
    <w:bookmarkStart w:name="z1737" w:id="80"/>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80"/>
    <w:bookmarkStart w:name="z1738" w:id="81"/>
    <w:p>
      <w:pPr>
        <w:spacing w:after="0"/>
        <w:ind w:left="0"/>
        <w:jc w:val="both"/>
      </w:pPr>
      <w:r>
        <w:rPr>
          <w:rFonts w:ascii="Times New Roman"/>
          <w:b w:val="false"/>
          <w:i w:val="false"/>
          <w:color w:val="000000"/>
          <w:sz w:val="28"/>
        </w:rPr>
        <w:t xml:space="preserve">
      Әкімшілік нысанның атауы: берілген микрокредиттер бойынша шартты міндеттемелерді сыныптау туралы есеп </w:t>
      </w:r>
    </w:p>
    <w:bookmarkEnd w:id="81"/>
    <w:bookmarkStart w:name="z1739" w:id="8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UVO_MFO_1</w:t>
      </w:r>
    </w:p>
    <w:bookmarkEnd w:id="82"/>
    <w:bookmarkStart w:name="z1740" w:id="83"/>
    <w:p>
      <w:pPr>
        <w:spacing w:after="0"/>
        <w:ind w:left="0"/>
        <w:jc w:val="both"/>
      </w:pPr>
      <w:r>
        <w:rPr>
          <w:rFonts w:ascii="Times New Roman"/>
          <w:b w:val="false"/>
          <w:i w:val="false"/>
          <w:color w:val="000000"/>
          <w:sz w:val="28"/>
        </w:rPr>
        <w:t>
      Кезеңділігі: тоқсан сайын</w:t>
      </w:r>
    </w:p>
    <w:bookmarkEnd w:id="83"/>
    <w:bookmarkStart w:name="z1741" w:id="84"/>
    <w:p>
      <w:pPr>
        <w:spacing w:after="0"/>
        <w:ind w:left="0"/>
        <w:jc w:val="both"/>
      </w:pPr>
      <w:r>
        <w:rPr>
          <w:rFonts w:ascii="Times New Roman"/>
          <w:b w:val="false"/>
          <w:i w:val="false"/>
          <w:color w:val="000000"/>
          <w:sz w:val="28"/>
        </w:rPr>
        <w:t>
      Есепті кезеңі: 20___жылғы "___" ____________ жағдай бойынша</w:t>
      </w:r>
    </w:p>
    <w:bookmarkEnd w:id="84"/>
    <w:bookmarkStart w:name="z1742" w:id="8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микроқаржы ұйымы</w:t>
      </w:r>
    </w:p>
    <w:bookmarkEnd w:id="85"/>
    <w:bookmarkStart w:name="z1743" w:id="8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25 (жиырма бесіне) дейін (қоса алғанда), тоқсан сайын</w:t>
      </w:r>
    </w:p>
    <w:bookmarkEnd w:id="86"/>
    <w:bookmarkStart w:name="z1744" w:id="87"/>
    <w:p>
      <w:pPr>
        <w:spacing w:after="0"/>
        <w:ind w:left="0"/>
        <w:jc w:val="both"/>
      </w:pPr>
      <w:r>
        <w:rPr>
          <w:rFonts w:ascii="Times New Roman"/>
          <w:b w:val="false"/>
          <w:i w:val="false"/>
          <w:color w:val="000000"/>
          <w:sz w:val="28"/>
        </w:rPr>
        <w:t>
      Бизнес сәйкестендіру нөмірі: ___________________________</w:t>
      </w:r>
    </w:p>
    <w:bookmarkEnd w:id="87"/>
    <w:bookmarkStart w:name="z1745" w:id="88"/>
    <w:p>
      <w:pPr>
        <w:spacing w:after="0"/>
        <w:ind w:left="0"/>
        <w:jc w:val="both"/>
      </w:pPr>
      <w:r>
        <w:rPr>
          <w:rFonts w:ascii="Times New Roman"/>
          <w:b w:val="false"/>
          <w:i w:val="false"/>
          <w:color w:val="000000"/>
          <w:sz w:val="28"/>
        </w:rPr>
        <w:t>
      Жинау әдісі: электрондық түрде</w:t>
      </w:r>
    </w:p>
    <w:bookmarkEnd w:id="88"/>
    <w:bookmarkStart w:name="z1746" w:id="89"/>
    <w:p>
      <w:pPr>
        <w:spacing w:after="0"/>
        <w:ind w:left="0"/>
        <w:jc w:val="both"/>
      </w:pPr>
      <w:r>
        <w:rPr>
          <w:rFonts w:ascii="Times New Roman"/>
          <w:b w:val="false"/>
          <w:i w:val="false"/>
          <w:color w:val="000000"/>
          <w:sz w:val="28"/>
        </w:rPr>
        <w:t>
      (мың теңгемен)</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7" w:id="90"/>
          <w:p>
            <w:pPr>
              <w:spacing w:after="20"/>
              <w:ind w:left="20"/>
              <w:jc w:val="both"/>
            </w:pPr>
            <w:r>
              <w:rPr>
                <w:rFonts w:ascii="Times New Roman"/>
                <w:b w:val="false"/>
                <w:i w:val="false"/>
                <w:color w:val="000000"/>
                <w:sz w:val="20"/>
              </w:rPr>
              <w:t>
</w:t>
            </w:r>
            <w:r>
              <w:rPr>
                <w:rFonts w:ascii="Times New Roman"/>
                <w:b/>
                <w:i w:val="false"/>
                <w:color w:val="000000"/>
                <w:sz w:val="20"/>
              </w:rPr>
              <w:t>Р/с №</w:t>
            </w:r>
          </w:p>
          <w:bookmarkEnd w:id="9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Сыныптауға сәйкес берілген микрокредиттер бойынша шартты міндеттемелер тобы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Берілген микрокредиттер бойынша шартты міндеттемелердің барлық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Провизиялардың мөлшері (пайызбен)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құрылған провизиялардың барлық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3" w:id="9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9" w:id="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5" w:id="9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9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1" w:id="9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9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7" w:id="9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9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3" w:id="9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9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9" w:id="9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9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5" w:id="9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9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5-санатты күмәнді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1" w:id="9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9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7" w:id="10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0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w:t>
      </w:r>
      <w:r>
        <w:br/>
      </w:r>
      <w:r>
        <w:rPr>
          <w:rFonts w:ascii="Times New Roman"/>
          <w:b w:val="false"/>
          <w:i w:val="false"/>
          <w:color w:val="000000"/>
          <w:sz w:val="28"/>
        </w:rPr>
        <w:t>Мекенжайы 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____________________________________</w:t>
      </w:r>
      <w:r>
        <w:br/>
      </w:r>
      <w:r>
        <w:rPr>
          <w:rFonts w:ascii="Times New Roman"/>
          <w:b w:val="false"/>
          <w:i w:val="false"/>
          <w:color w:val="000000"/>
          <w:sz w:val="28"/>
        </w:rPr>
        <w:t>Орындаушы _________________________________ ____________________</w:t>
      </w:r>
      <w:r>
        <w:br/>
      </w:r>
      <w:r>
        <w:rPr>
          <w:rFonts w:ascii="Times New Roman"/>
          <w:b w:val="false"/>
          <w:i w:val="false"/>
          <w:color w:val="000000"/>
          <w:sz w:val="28"/>
        </w:rPr>
        <w:t>тегі, аты және әкесінің аты (ол болған жағдайда)       қолы, телефоны</w:t>
      </w:r>
      <w:r>
        <w:br/>
      </w:r>
      <w:r>
        <w:rPr>
          <w:rFonts w:ascii="Times New Roman"/>
          <w:b w:val="false"/>
          <w:i w:val="false"/>
          <w:color w:val="000000"/>
          <w:sz w:val="28"/>
        </w:rPr>
        <w:t xml:space="preserve">
      </w:t>
      </w:r>
      <w:r>
        <w:rPr>
          <w:rFonts w:ascii="Times New Roman"/>
          <w:b w:val="false"/>
          <w:i w:val="false"/>
          <w:color w:val="000000"/>
          <w:sz w:val="28"/>
        </w:rPr>
        <w:t>Басшы немесе есепке қол қою функциясы жүктелген адам</w:t>
      </w:r>
      <w:r>
        <w:br/>
      </w:r>
      <w:r>
        <w:rPr>
          <w:rFonts w:ascii="Times New Roman"/>
          <w:b w:val="false"/>
          <w:i w:val="false"/>
          <w:color w:val="000000"/>
          <w:sz w:val="28"/>
        </w:rPr>
        <w:t xml:space="preserve">___________________________________________ _____________________ </w:t>
      </w:r>
      <w:r>
        <w:br/>
      </w:r>
      <w:r>
        <w:rPr>
          <w:rFonts w:ascii="Times New Roman"/>
          <w:b w:val="false"/>
          <w:i w:val="false"/>
          <w:color w:val="000000"/>
          <w:sz w:val="28"/>
        </w:rPr>
        <w:t>тегі, аты және әкесінің аты (ол болған жағдайда)                    қолы</w:t>
      </w:r>
      <w:r>
        <w:br/>
      </w:r>
      <w:r>
        <w:rPr>
          <w:rFonts w:ascii="Times New Roman"/>
          <w:b w:val="false"/>
          <w:i w:val="false"/>
          <w:color w:val="000000"/>
          <w:sz w:val="28"/>
        </w:rPr>
        <w:t>Күні 20__ жылғы "______" ____________________</w:t>
      </w:r>
      <w:r>
        <w:br/>
      </w:r>
      <w:r>
        <w:rPr>
          <w:rFonts w:ascii="Times New Roman"/>
          <w:b w:val="false"/>
          <w:i w:val="false"/>
          <w:color w:val="000000"/>
          <w:sz w:val="28"/>
        </w:rPr>
        <w:t xml:space="preserve">
      </w:t>
      </w:r>
      <w:r>
        <w:rPr>
          <w:rFonts w:ascii="Times New Roman"/>
          <w:b w:val="false"/>
          <w:i w:val="false"/>
          <w:color w:val="000000"/>
          <w:sz w:val="28"/>
        </w:rPr>
        <w:t>Ескертпе: нысан "Берілген микрокредиттер бойынша шартты міндеттемелерді сыныптау туралы есеп" әкімшілік деректерді өтеусіз негізде жинауға арналған нысанын толтыру бойынша түсіндірмеге сәйкес толтырылады.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"Берілген микрокредиттер </w:t>
            </w:r>
            <w:r>
              <w:br/>
            </w:r>
            <w:r>
              <w:rPr>
                <w:rFonts w:ascii="Times New Roman"/>
                <w:b w:val="false"/>
                <w:i w:val="false"/>
                <w:color w:val="000000"/>
                <w:sz w:val="20"/>
              </w:rPr>
              <w:t xml:space="preserve">бойынша шартты </w:t>
            </w:r>
            <w:r>
              <w:br/>
            </w:r>
            <w:r>
              <w:rPr>
                <w:rFonts w:ascii="Times New Roman"/>
                <w:b w:val="false"/>
                <w:i w:val="false"/>
                <w:color w:val="000000"/>
                <w:sz w:val="20"/>
              </w:rPr>
              <w:t>міндеттемелерді сыныптау</w:t>
            </w:r>
            <w:r>
              <w:br/>
            </w:r>
            <w:r>
              <w:rPr>
                <w:rFonts w:ascii="Times New Roman"/>
                <w:b w:val="false"/>
                <w:i w:val="false"/>
                <w:color w:val="000000"/>
                <w:sz w:val="20"/>
              </w:rPr>
              <w:t xml:space="preserve">туралы есеп" әкімшілік </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1817" w:id="101"/>
    <w:p>
      <w:pPr>
        <w:spacing w:after="0"/>
        <w:ind w:left="0"/>
        <w:jc w:val="left"/>
      </w:pPr>
      <w:r>
        <w:rPr>
          <w:rFonts w:ascii="Times New Roman"/>
          <w:b/>
          <w:i w:val="false"/>
          <w:color w:val="000000"/>
        </w:rPr>
        <w:t xml:space="preserve"> "Берілген микрокредиттер бойынша шартты міндеттемелерді  сыныптау туралы есеп" (индексі – UVO_MFO_1, нысанның кезеңділігі – тоқсан сайын) әкімшілік деректерді өтеусіз негізде жинауға арналған нысанын толтыру бойынша түсіндірме</w:t>
      </w:r>
    </w:p>
    <w:bookmarkEnd w:id="101"/>
    <w:bookmarkStart w:name="z1818" w:id="102"/>
    <w:p>
      <w:pPr>
        <w:spacing w:after="0"/>
        <w:ind w:left="0"/>
        <w:jc w:val="left"/>
      </w:pPr>
      <w:r>
        <w:rPr>
          <w:rFonts w:ascii="Times New Roman"/>
          <w:b/>
          <w:i w:val="false"/>
          <w:color w:val="000000"/>
        </w:rPr>
        <w:t xml:space="preserve"> 1-тарау. Жалпы ережелер</w:t>
      </w:r>
    </w:p>
    <w:bookmarkEnd w:id="102"/>
    <w:bookmarkStart w:name="z1819" w:id="103"/>
    <w:p>
      <w:pPr>
        <w:spacing w:after="0"/>
        <w:ind w:left="0"/>
        <w:jc w:val="both"/>
      </w:pPr>
      <w:r>
        <w:rPr>
          <w:rFonts w:ascii="Times New Roman"/>
          <w:b w:val="false"/>
          <w:i w:val="false"/>
          <w:color w:val="000000"/>
          <w:sz w:val="28"/>
        </w:rPr>
        <w:t>
      1. Осы түсіндірмеде "Берілген микрокредиттер бойынша шартты міндеттемелерді сыныптау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03"/>
    <w:bookmarkStart w:name="z1820" w:id="104"/>
    <w:p>
      <w:pPr>
        <w:spacing w:after="0"/>
        <w:ind w:left="0"/>
        <w:jc w:val="both"/>
      </w:pPr>
      <w:r>
        <w:rPr>
          <w:rFonts w:ascii="Times New Roman"/>
          <w:b w:val="false"/>
          <w:i w:val="false"/>
          <w:color w:val="000000"/>
          <w:sz w:val="28"/>
        </w:rPr>
        <w:t>
      2. Микроқаржы ұйымы Нысанды тоқсан сайын толтырады.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104"/>
    <w:bookmarkStart w:name="z1821" w:id="105"/>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105"/>
    <w:bookmarkStart w:name="z1822" w:id="106"/>
    <w:p>
      <w:pPr>
        <w:spacing w:after="0"/>
        <w:ind w:left="0"/>
        <w:jc w:val="both"/>
      </w:pPr>
      <w:r>
        <w:rPr>
          <w:rFonts w:ascii="Times New Roman"/>
          <w:b w:val="false"/>
          <w:i w:val="false"/>
          <w:color w:val="000000"/>
          <w:sz w:val="28"/>
        </w:rPr>
        <w:t>
      4. Микроқаржы ұйымының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w:t>
      </w:r>
    </w:p>
    <w:bookmarkEnd w:id="106"/>
    <w:bookmarkStart w:name="z1823" w:id="107"/>
    <w:p>
      <w:pPr>
        <w:spacing w:after="0"/>
        <w:ind w:left="0"/>
        <w:jc w:val="left"/>
      </w:pPr>
      <w:r>
        <w:rPr>
          <w:rFonts w:ascii="Times New Roman"/>
          <w:b/>
          <w:i w:val="false"/>
          <w:color w:val="000000"/>
        </w:rPr>
        <w:t xml:space="preserve"> 2-тарау. Нысанды толтыру бойынша түсіндірме</w:t>
      </w:r>
    </w:p>
    <w:bookmarkEnd w:id="107"/>
    <w:bookmarkStart w:name="z1824" w:id="108"/>
    <w:p>
      <w:pPr>
        <w:spacing w:after="0"/>
        <w:ind w:left="0"/>
        <w:jc w:val="both"/>
      </w:pPr>
      <w:r>
        <w:rPr>
          <w:rFonts w:ascii="Times New Roman"/>
          <w:b w:val="false"/>
          <w:i w:val="false"/>
          <w:color w:val="000000"/>
          <w:sz w:val="28"/>
        </w:rPr>
        <w:t xml:space="preserve">
      5. Берілген микрокредиттер бойынша шартты міндеттемелерді сыныптау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 бекіту туралы" Қазақстан Республикасы Ұлттық Банкі Басқармасының 2018 жылғы 27 наурыздағы № 62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16858 болып тіркелген) бекітілген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қағидаларына сәйкес жүзеге асырылады.</w:t>
      </w:r>
    </w:p>
    <w:bookmarkEnd w:id="108"/>
    <w:bookmarkStart w:name="z1825" w:id="109"/>
    <w:p>
      <w:pPr>
        <w:spacing w:after="0"/>
        <w:ind w:left="0"/>
        <w:jc w:val="both"/>
      </w:pPr>
      <w:r>
        <w:rPr>
          <w:rFonts w:ascii="Times New Roman"/>
          <w:b w:val="false"/>
          <w:i w:val="false"/>
          <w:color w:val="000000"/>
          <w:sz w:val="28"/>
        </w:rPr>
        <w:t>
      6. Сыныптауға сәйкес берілген микрокредиттер бойынша шартты міндеттемелер тобына жатқызу микроқаржы ұйымы алдындағы жиынтық берешекке құрылған провизиялардың деңгейіне байланысты айқындалады.</w:t>
      </w:r>
    </w:p>
    <w:bookmarkEnd w:id="109"/>
    <w:bookmarkStart w:name="z1826" w:id="110"/>
    <w:p>
      <w:pPr>
        <w:spacing w:after="0"/>
        <w:ind w:left="0"/>
        <w:jc w:val="both"/>
      </w:pPr>
      <w:r>
        <w:rPr>
          <w:rFonts w:ascii="Times New Roman"/>
          <w:b w:val="false"/>
          <w:i w:val="false"/>
          <w:color w:val="000000"/>
          <w:sz w:val="28"/>
        </w:rPr>
        <w:t>
      7. 9-жолда берілген микрокредиттер бойынша стандартты, күмәнді және үмітсіз шартты міндеттемелер бойынша қорытынды жасалады.</w:t>
      </w:r>
    </w:p>
    <w:bookmarkEnd w:id="110"/>
    <w:bookmarkStart w:name="z1827" w:id="111"/>
    <w:p>
      <w:pPr>
        <w:spacing w:after="0"/>
        <w:ind w:left="0"/>
        <w:jc w:val="both"/>
      </w:pPr>
      <w:r>
        <w:rPr>
          <w:rFonts w:ascii="Times New Roman"/>
          <w:b w:val="false"/>
          <w:i w:val="false"/>
          <w:color w:val="000000"/>
          <w:sz w:val="28"/>
        </w:rPr>
        <w:t>
      8. Мәліметтер болмаған жағдайда Нысан нөлдік мәндермен ұсынылады.</w:t>
      </w:r>
    </w:p>
    <w:bookmarkEnd w:id="1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 xml:space="preserve">2019 жылғы 28 қарашадағы </w:t>
            </w:r>
            <w:r>
              <w:br/>
            </w:r>
            <w:r>
              <w:rPr>
                <w:rFonts w:ascii="Times New Roman"/>
                <w:b w:val="false"/>
                <w:i w:val="false"/>
                <w:color w:val="000000"/>
                <w:sz w:val="20"/>
              </w:rPr>
              <w:t>№ 222 қаулысына</w:t>
            </w:r>
            <w:r>
              <w:br/>
            </w:r>
            <w:r>
              <w:rPr>
                <w:rFonts w:ascii="Times New Roman"/>
                <w:b w:val="false"/>
                <w:i w:val="false"/>
                <w:color w:val="000000"/>
                <w:sz w:val="20"/>
              </w:rPr>
              <w:t>4-қосымша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Ұлттық Банкі Басқармасының 25.07.2025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828" w:id="112"/>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112"/>
    <w:bookmarkStart w:name="z1829" w:id="113"/>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113"/>
    <w:bookmarkStart w:name="z1830" w:id="114"/>
    <w:p>
      <w:pPr>
        <w:spacing w:after="0"/>
        <w:ind w:left="0"/>
        <w:jc w:val="both"/>
      </w:pPr>
      <w:r>
        <w:rPr>
          <w:rFonts w:ascii="Times New Roman"/>
          <w:b w:val="false"/>
          <w:i w:val="false"/>
          <w:color w:val="000000"/>
          <w:sz w:val="28"/>
        </w:rPr>
        <w:t xml:space="preserve">
      Әкімшілік нысанның атауы: қызметтің қосымша түрлерін жүзеге асыру нәтижелері туралы есеп </w:t>
      </w:r>
    </w:p>
    <w:bookmarkEnd w:id="114"/>
    <w:bookmarkStart w:name="z1831" w:id="11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DVD_MFO_1</w:t>
      </w:r>
    </w:p>
    <w:bookmarkEnd w:id="115"/>
    <w:bookmarkStart w:name="z1832" w:id="116"/>
    <w:p>
      <w:pPr>
        <w:spacing w:after="0"/>
        <w:ind w:left="0"/>
        <w:jc w:val="both"/>
      </w:pPr>
      <w:r>
        <w:rPr>
          <w:rFonts w:ascii="Times New Roman"/>
          <w:b w:val="false"/>
          <w:i w:val="false"/>
          <w:color w:val="000000"/>
          <w:sz w:val="28"/>
        </w:rPr>
        <w:t>
      Кезеңділігі: тоқсан сайын</w:t>
      </w:r>
    </w:p>
    <w:bookmarkEnd w:id="116"/>
    <w:bookmarkStart w:name="z1833" w:id="117"/>
    <w:p>
      <w:pPr>
        <w:spacing w:after="0"/>
        <w:ind w:left="0"/>
        <w:jc w:val="both"/>
      </w:pPr>
      <w:r>
        <w:rPr>
          <w:rFonts w:ascii="Times New Roman"/>
          <w:b w:val="false"/>
          <w:i w:val="false"/>
          <w:color w:val="000000"/>
          <w:sz w:val="28"/>
        </w:rPr>
        <w:t>
      Есепті кезеңі: 20___жылғы "___" ____________ жағдай бойынша</w:t>
      </w:r>
    </w:p>
    <w:bookmarkEnd w:id="117"/>
    <w:bookmarkStart w:name="z1834" w:id="11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микроқаржы ұйымы</w:t>
      </w:r>
    </w:p>
    <w:bookmarkEnd w:id="118"/>
    <w:bookmarkStart w:name="z1835" w:id="11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25 (жиырма бесіне) дейін (қоса алғанда), тоқсан сайын</w:t>
      </w:r>
    </w:p>
    <w:bookmarkEnd w:id="119"/>
    <w:bookmarkStart w:name="z1836" w:id="120"/>
    <w:p>
      <w:pPr>
        <w:spacing w:after="0"/>
        <w:ind w:left="0"/>
        <w:jc w:val="both"/>
      </w:pPr>
      <w:r>
        <w:rPr>
          <w:rFonts w:ascii="Times New Roman"/>
          <w:b w:val="false"/>
          <w:i w:val="false"/>
          <w:color w:val="000000"/>
          <w:sz w:val="28"/>
        </w:rPr>
        <w:t>
      Бизнес сәйкестендіру нөмірі: ___________________________</w:t>
      </w:r>
    </w:p>
    <w:bookmarkEnd w:id="120"/>
    <w:bookmarkStart w:name="z1837" w:id="121"/>
    <w:p>
      <w:pPr>
        <w:spacing w:after="0"/>
        <w:ind w:left="0"/>
        <w:jc w:val="both"/>
      </w:pPr>
      <w:r>
        <w:rPr>
          <w:rFonts w:ascii="Times New Roman"/>
          <w:b w:val="false"/>
          <w:i w:val="false"/>
          <w:color w:val="000000"/>
          <w:sz w:val="28"/>
        </w:rPr>
        <w:t>
      Жинау әдісі: электрондық түрде</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8" w:id="122"/>
          <w:p>
            <w:pPr>
              <w:spacing w:after="20"/>
              <w:ind w:left="20"/>
              <w:jc w:val="both"/>
            </w:pPr>
            <w:r>
              <w:rPr>
                <w:rFonts w:ascii="Times New Roman"/>
                <w:b w:val="false"/>
                <w:i w:val="false"/>
                <w:color w:val="000000"/>
                <w:sz w:val="20"/>
              </w:rPr>
              <w:t>
</w:t>
            </w:r>
            <w:r>
              <w:rPr>
                <w:rFonts w:ascii="Times New Roman"/>
                <w:b/>
                <w:i w:val="false"/>
                <w:color w:val="000000"/>
                <w:sz w:val="20"/>
              </w:rPr>
              <w:t>Көрсеткіш коды</w:t>
            </w:r>
          </w:p>
          <w:bookmarkEnd w:id="12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Қызметтің қосымша түрінің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кезеңнің соңындағы шарттардың саны,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есепті кезеңде жасалған шарттардың саны,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кезеңнің соңындағы контрагент саны,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кезеңнің соңындағы клиенттер саны, бірлігі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Қызметтің қосымша түрінен (түрлерінен) алынған таза кіріс (зиян),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6" w:id="12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4" w:id="12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активтерін бағалы қағаздарға және өзге қаржы құралдарына инвестициялау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2" w:id="12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2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микрокредиттер беру қызметіне байланысты мәселелер бойынша консультациялық қызметтер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0" w:id="12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2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мүлкін мүліктік жалға (жалдауға)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8" w:id="12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2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мүлкін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6" w:id="128"/>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2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лизингтік қызметті жүзеге асыру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4" w:id="129"/>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2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тасымалдағыштарыныңкез келген түрінде микроқаржы ұйымдары қызметінің мәселелері бойынша арнайы әдебиетті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2" w:id="130"/>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3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агентінің және қосалқы төлем агентінің функцияларын жүзеге асыру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0" w:id="131"/>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3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резидент-сақтандыру ұйымдарының атынан және тапсырмасы бойынша сақтандыру агенті ретінде сақтандыру шарттарын жасасу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8" w:id="132"/>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3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электрондық ақша жүйесі агентінің функцияларын жүзеге асыру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6" w:id="133"/>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3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факторингтік операциялар: тауарларды (жұмыстарды, көрсетілетін қызметтерді) сатып алушыдан төлем жасамау тәуекелін қабылдай отырып, төлемді талап ету құқықтарын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4" w:id="134"/>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3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форфейтингтік операциялар (форфейтирлеу): тауарларды (жұмыстарды, көрсетілетін қызметтерді) сатып алушының борыштық міндеттемесін сатушыға айналымсыз вексель сатып алу жолымен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2" w:id="135"/>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3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кепілдіктерді, кепілдемелерді және ақшалай нысанда орындауды көздейтін өзге міндеттемелерді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0" w:id="136"/>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3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қызмет түрлері бойынша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w:t>
      </w:r>
      <w:r>
        <w:br/>
      </w:r>
      <w:r>
        <w:rPr>
          <w:rFonts w:ascii="Times New Roman"/>
          <w:b w:val="false"/>
          <w:i w:val="false"/>
          <w:color w:val="000000"/>
          <w:sz w:val="28"/>
        </w:rPr>
        <w:t>Мекенжайы 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____________________________________</w:t>
      </w:r>
      <w:r>
        <w:br/>
      </w:r>
      <w:r>
        <w:rPr>
          <w:rFonts w:ascii="Times New Roman"/>
          <w:b w:val="false"/>
          <w:i w:val="false"/>
          <w:color w:val="000000"/>
          <w:sz w:val="28"/>
        </w:rPr>
        <w:t xml:space="preserve">
      </w:t>
      </w:r>
      <w:r>
        <w:rPr>
          <w:rFonts w:ascii="Times New Roman"/>
          <w:b w:val="false"/>
          <w:i w:val="false"/>
          <w:color w:val="000000"/>
          <w:sz w:val="28"/>
        </w:rPr>
        <w:t>Орындаушы _________________________________ ____________________</w:t>
      </w:r>
      <w:r>
        <w:br/>
      </w:r>
      <w:r>
        <w:rPr>
          <w:rFonts w:ascii="Times New Roman"/>
          <w:b w:val="false"/>
          <w:i w:val="false"/>
          <w:color w:val="000000"/>
          <w:sz w:val="28"/>
        </w:rPr>
        <w:t>тегі, аты және әкесінің аты (ол болған жағдайда) қолы, телефоны  Басшы немесе есепке қол қою функциясы жүктелген адам   _____________________________________ ___________</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Күні 20__ жылғы "____" ______________</w:t>
      </w:r>
      <w:r>
        <w:br/>
      </w:r>
      <w:r>
        <w:rPr>
          <w:rFonts w:ascii="Times New Roman"/>
          <w:b w:val="false"/>
          <w:i w:val="false"/>
          <w:color w:val="000000"/>
          <w:sz w:val="28"/>
        </w:rPr>
        <w:t xml:space="preserve">
      </w:t>
      </w:r>
      <w:r>
        <w:rPr>
          <w:rFonts w:ascii="Times New Roman"/>
          <w:b w:val="false"/>
          <w:i w:val="false"/>
          <w:color w:val="000000"/>
          <w:sz w:val="28"/>
        </w:rPr>
        <w:t>Ескертпе: нысан "Қызметтің қосымша түрлерін жүзеге асыру нәтижелері туралы есеп" әкімшілік деректерді өтеусіз негізде жинауға арналған нысанын толтыру бойынша түсіндірмеге сәйкес толтырылады.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"Қызметтің қосымша түрлерін</w:t>
            </w:r>
            <w:r>
              <w:br/>
            </w:r>
            <w:r>
              <w:rPr>
                <w:rFonts w:ascii="Times New Roman"/>
                <w:b w:val="false"/>
                <w:i w:val="false"/>
                <w:color w:val="000000"/>
                <w:sz w:val="20"/>
              </w:rPr>
              <w:t>жүзеге асыру нәтижелері</w:t>
            </w:r>
            <w:r>
              <w:br/>
            </w:r>
            <w:r>
              <w:rPr>
                <w:rFonts w:ascii="Times New Roman"/>
                <w:b w:val="false"/>
                <w:i w:val="false"/>
                <w:color w:val="000000"/>
                <w:sz w:val="20"/>
              </w:rPr>
              <w:t xml:space="preserve">туралы есеп" әкімшілік </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1962" w:id="137"/>
    <w:p>
      <w:pPr>
        <w:spacing w:after="0"/>
        <w:ind w:left="0"/>
        <w:jc w:val="left"/>
      </w:pPr>
      <w:r>
        <w:rPr>
          <w:rFonts w:ascii="Times New Roman"/>
          <w:b/>
          <w:i w:val="false"/>
          <w:color w:val="000000"/>
        </w:rPr>
        <w:t xml:space="preserve"> "Қызметтің қосымша түрлерін жүзеге асыру нәтижелері туралы есеп" (индексі – DVD_MFO_1, нысанның кезеңділігі – тоқсан сайын) әкімшілік деректерді өтеусіз негізде жинауға арналған нысанын толтыру бойынша түсіндірме</w:t>
      </w:r>
    </w:p>
    <w:bookmarkEnd w:id="137"/>
    <w:bookmarkStart w:name="z1963" w:id="138"/>
    <w:p>
      <w:pPr>
        <w:spacing w:after="0"/>
        <w:ind w:left="0"/>
        <w:jc w:val="left"/>
      </w:pPr>
      <w:r>
        <w:rPr>
          <w:rFonts w:ascii="Times New Roman"/>
          <w:b/>
          <w:i w:val="false"/>
          <w:color w:val="000000"/>
        </w:rPr>
        <w:t xml:space="preserve"> 1-тарау. Жалпы ережелер</w:t>
      </w:r>
    </w:p>
    <w:bookmarkEnd w:id="138"/>
    <w:bookmarkStart w:name="z1964" w:id="139"/>
    <w:p>
      <w:pPr>
        <w:spacing w:after="0"/>
        <w:ind w:left="0"/>
        <w:jc w:val="both"/>
      </w:pPr>
      <w:r>
        <w:rPr>
          <w:rFonts w:ascii="Times New Roman"/>
          <w:b w:val="false"/>
          <w:i w:val="false"/>
          <w:color w:val="000000"/>
          <w:sz w:val="28"/>
        </w:rPr>
        <w:t>
      1. Осы түсіндірмеде "Қызметтің қосымша түрлерін жүзеге асыру нәтижелері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39"/>
    <w:bookmarkStart w:name="z1965" w:id="140"/>
    <w:p>
      <w:pPr>
        <w:spacing w:after="0"/>
        <w:ind w:left="0"/>
        <w:jc w:val="both"/>
      </w:pPr>
      <w:r>
        <w:rPr>
          <w:rFonts w:ascii="Times New Roman"/>
          <w:b w:val="false"/>
          <w:i w:val="false"/>
          <w:color w:val="000000"/>
          <w:sz w:val="28"/>
        </w:rPr>
        <w:t>
      2. Микроқаржы ұйымы Нысанды тоқсан сайын толтырады.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140"/>
    <w:bookmarkStart w:name="z1966" w:id="141"/>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141"/>
    <w:bookmarkStart w:name="z1967" w:id="142"/>
    <w:p>
      <w:pPr>
        <w:spacing w:after="0"/>
        <w:ind w:left="0"/>
        <w:jc w:val="both"/>
      </w:pPr>
      <w:r>
        <w:rPr>
          <w:rFonts w:ascii="Times New Roman"/>
          <w:b w:val="false"/>
          <w:i w:val="false"/>
          <w:color w:val="000000"/>
          <w:sz w:val="28"/>
        </w:rPr>
        <w:t>
      4. Микроқаржы ұйымының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w:t>
      </w:r>
    </w:p>
    <w:bookmarkEnd w:id="142"/>
    <w:bookmarkStart w:name="z1968" w:id="143"/>
    <w:p>
      <w:pPr>
        <w:spacing w:after="0"/>
        <w:ind w:left="0"/>
        <w:jc w:val="left"/>
      </w:pPr>
      <w:r>
        <w:rPr>
          <w:rFonts w:ascii="Times New Roman"/>
          <w:b/>
          <w:i w:val="false"/>
          <w:color w:val="000000"/>
        </w:rPr>
        <w:t xml:space="preserve"> 2-тарау. Нысанды толтыру бойынша түсіндірме</w:t>
      </w:r>
    </w:p>
    <w:bookmarkEnd w:id="143"/>
    <w:bookmarkStart w:name="z1969" w:id="144"/>
    <w:p>
      <w:pPr>
        <w:spacing w:after="0"/>
        <w:ind w:left="0"/>
        <w:jc w:val="both"/>
      </w:pPr>
      <w:r>
        <w:rPr>
          <w:rFonts w:ascii="Times New Roman"/>
          <w:b w:val="false"/>
          <w:i w:val="false"/>
          <w:color w:val="000000"/>
          <w:sz w:val="28"/>
        </w:rPr>
        <w:t xml:space="preserve">
      5. 2-бағанда "Микроқаржылық қызмет туралы" Қазақстан Республикасы Заңы 3-бабының </w:t>
      </w:r>
      <w:r>
        <w:rPr>
          <w:rFonts w:ascii="Times New Roman"/>
          <w:b w:val="false"/>
          <w:i w:val="false"/>
          <w:color w:val="000000"/>
          <w:sz w:val="28"/>
        </w:rPr>
        <w:t>1-2-тармағында</w:t>
      </w:r>
      <w:r>
        <w:rPr>
          <w:rFonts w:ascii="Times New Roman"/>
          <w:b w:val="false"/>
          <w:i w:val="false"/>
          <w:color w:val="000000"/>
          <w:sz w:val="28"/>
        </w:rPr>
        <w:t xml:space="preserve"> көзделген қызметтің қосымша түрлерінің атаулары көрсетіледі.</w:t>
      </w:r>
    </w:p>
    <w:bookmarkEnd w:id="144"/>
    <w:bookmarkStart w:name="z1970" w:id="145"/>
    <w:p>
      <w:pPr>
        <w:spacing w:after="0"/>
        <w:ind w:left="0"/>
        <w:jc w:val="both"/>
      </w:pPr>
      <w:r>
        <w:rPr>
          <w:rFonts w:ascii="Times New Roman"/>
          <w:b w:val="false"/>
          <w:i w:val="false"/>
          <w:color w:val="000000"/>
          <w:sz w:val="28"/>
        </w:rPr>
        <w:t>
      6. 3-баған есепті кезеңнің соңында қолданыстағы шарттардың саны (бірлікпен) бойынша мәліметтерді көрсетуге арналған.</w:t>
      </w:r>
    </w:p>
    <w:bookmarkEnd w:id="145"/>
    <w:bookmarkStart w:name="z1971" w:id="146"/>
    <w:p>
      <w:pPr>
        <w:spacing w:after="0"/>
        <w:ind w:left="0"/>
        <w:jc w:val="both"/>
      </w:pPr>
      <w:r>
        <w:rPr>
          <w:rFonts w:ascii="Times New Roman"/>
          <w:b w:val="false"/>
          <w:i w:val="false"/>
          <w:color w:val="000000"/>
          <w:sz w:val="28"/>
        </w:rPr>
        <w:t>
      7. 4-баған есепті кезеңде жасалған шарттардың саны (бірлікпен) бойынша мәліметтерді көрсетуге арналған.</w:t>
      </w:r>
    </w:p>
    <w:bookmarkEnd w:id="146"/>
    <w:bookmarkStart w:name="z1972" w:id="147"/>
    <w:p>
      <w:pPr>
        <w:spacing w:after="0"/>
        <w:ind w:left="0"/>
        <w:jc w:val="both"/>
      </w:pPr>
      <w:r>
        <w:rPr>
          <w:rFonts w:ascii="Times New Roman"/>
          <w:b w:val="false"/>
          <w:i w:val="false"/>
          <w:color w:val="000000"/>
          <w:sz w:val="28"/>
        </w:rPr>
        <w:t>
      8. 5-баған есепті кезеңнің соңында жұмыс істеп тұрған контрагент саны бойынша мәліметтерді көрсетуге арналған.</w:t>
      </w:r>
    </w:p>
    <w:bookmarkEnd w:id="147"/>
    <w:bookmarkStart w:name="z1973" w:id="148"/>
    <w:p>
      <w:pPr>
        <w:spacing w:after="0"/>
        <w:ind w:left="0"/>
        <w:jc w:val="both"/>
      </w:pPr>
      <w:r>
        <w:rPr>
          <w:rFonts w:ascii="Times New Roman"/>
          <w:b w:val="false"/>
          <w:i w:val="false"/>
          <w:color w:val="000000"/>
          <w:sz w:val="28"/>
        </w:rPr>
        <w:t>
      9. 6-баған есепті кезеңнің соңында жұмыс істеп тұрған клиенттер саны бойынша мәліметтерді көрсетуге арналған.</w:t>
      </w:r>
    </w:p>
    <w:bookmarkEnd w:id="148"/>
    <w:bookmarkStart w:name="z1974" w:id="149"/>
    <w:p>
      <w:pPr>
        <w:spacing w:after="0"/>
        <w:ind w:left="0"/>
        <w:jc w:val="both"/>
      </w:pPr>
      <w:r>
        <w:rPr>
          <w:rFonts w:ascii="Times New Roman"/>
          <w:b w:val="false"/>
          <w:i w:val="false"/>
          <w:color w:val="000000"/>
          <w:sz w:val="28"/>
        </w:rPr>
        <w:t>
      10. 7-баған есепті кезеңде қызметтің қосымша түрінен (түрлерінен) алынған таза кіріс (зиян) туралы мәліметтерді көрсетуге арналған.</w:t>
      </w:r>
    </w:p>
    <w:bookmarkEnd w:id="149"/>
    <w:bookmarkStart w:name="z1975" w:id="150"/>
    <w:p>
      <w:pPr>
        <w:spacing w:after="0"/>
        <w:ind w:left="0"/>
        <w:jc w:val="both"/>
      </w:pPr>
      <w:r>
        <w:rPr>
          <w:rFonts w:ascii="Times New Roman"/>
          <w:b w:val="false"/>
          <w:i w:val="false"/>
          <w:color w:val="000000"/>
          <w:sz w:val="28"/>
        </w:rPr>
        <w:t>
      11. Мәліметтер болмаған жағдайда, Нысан нөлдік мәндермен ұсынылады.</w:t>
      </w:r>
    </w:p>
    <w:bookmarkEnd w:id="1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28 қарашадағы</w:t>
            </w:r>
            <w:r>
              <w:br/>
            </w:r>
            <w:r>
              <w:rPr>
                <w:rFonts w:ascii="Times New Roman"/>
                <w:b w:val="false"/>
                <w:i w:val="false"/>
                <w:color w:val="000000"/>
                <w:sz w:val="20"/>
              </w:rPr>
              <w:t>№ 222 қаулысына</w:t>
            </w:r>
            <w:r>
              <w:br/>
            </w:r>
            <w:r>
              <w:rPr>
                <w:rFonts w:ascii="Times New Roman"/>
                <w:b w:val="false"/>
                <w:i w:val="false"/>
                <w:color w:val="000000"/>
                <w:sz w:val="20"/>
              </w:rPr>
              <w:t xml:space="preserve">5-қосымша </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5-қосымша жаңа редакцияда - ҚР Ұлттық Банкі Басқармасының 25.07.2025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976" w:id="151"/>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151"/>
    <w:bookmarkStart w:name="z1977" w:id="152"/>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152"/>
    <w:bookmarkStart w:name="z1978" w:id="153"/>
    <w:p>
      <w:pPr>
        <w:spacing w:after="0"/>
        <w:ind w:left="0"/>
        <w:jc w:val="both"/>
      </w:pPr>
      <w:r>
        <w:rPr>
          <w:rFonts w:ascii="Times New Roman"/>
          <w:b w:val="false"/>
          <w:i w:val="false"/>
          <w:color w:val="000000"/>
          <w:sz w:val="28"/>
        </w:rPr>
        <w:t xml:space="preserve">
      Әкімшілік нысанның атауы: электрондық тәсілмен берілген микрокредиттер (онлайн микрокредиттер) және олар бойынша анықталған алаяқтық фактілері туралы есеп </w:t>
      </w:r>
    </w:p>
    <w:bookmarkEnd w:id="153"/>
    <w:bookmarkStart w:name="z1979" w:id="15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FRD_MFO_1</w:t>
      </w:r>
    </w:p>
    <w:bookmarkEnd w:id="154"/>
    <w:bookmarkStart w:name="z1980" w:id="155"/>
    <w:p>
      <w:pPr>
        <w:spacing w:after="0"/>
        <w:ind w:left="0"/>
        <w:jc w:val="both"/>
      </w:pPr>
      <w:r>
        <w:rPr>
          <w:rFonts w:ascii="Times New Roman"/>
          <w:b w:val="false"/>
          <w:i w:val="false"/>
          <w:color w:val="000000"/>
          <w:sz w:val="28"/>
        </w:rPr>
        <w:t>
      Кезеңділігі: ай сайын</w:t>
      </w:r>
    </w:p>
    <w:bookmarkEnd w:id="155"/>
    <w:bookmarkStart w:name="z1981" w:id="156"/>
    <w:p>
      <w:pPr>
        <w:spacing w:after="0"/>
        <w:ind w:left="0"/>
        <w:jc w:val="both"/>
      </w:pPr>
      <w:r>
        <w:rPr>
          <w:rFonts w:ascii="Times New Roman"/>
          <w:b w:val="false"/>
          <w:i w:val="false"/>
          <w:color w:val="000000"/>
          <w:sz w:val="28"/>
        </w:rPr>
        <w:t xml:space="preserve">
      Есепті кезеңі: 20___ жылғы ____________ жағдай бойынша </w:t>
      </w:r>
    </w:p>
    <w:bookmarkEnd w:id="156"/>
    <w:bookmarkStart w:name="z1982" w:id="157"/>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микроқаржы ұйымы </w:t>
      </w:r>
    </w:p>
    <w:bookmarkEnd w:id="157"/>
    <w:bookmarkStart w:name="z1983" w:id="15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25 (жиырма бесіне) (қоса алғанда) дейін, ай сайын</w:t>
      </w:r>
    </w:p>
    <w:bookmarkEnd w:id="158"/>
    <w:bookmarkStart w:name="z1984" w:id="159"/>
    <w:p>
      <w:pPr>
        <w:spacing w:after="0"/>
        <w:ind w:left="0"/>
        <w:jc w:val="both"/>
      </w:pPr>
      <w:r>
        <w:rPr>
          <w:rFonts w:ascii="Times New Roman"/>
          <w:b w:val="false"/>
          <w:i w:val="false"/>
          <w:color w:val="000000"/>
          <w:sz w:val="28"/>
        </w:rPr>
        <w:t>
      Бизнес сәйкестендіру нөмірі: _________________________</w:t>
      </w:r>
    </w:p>
    <w:bookmarkEnd w:id="159"/>
    <w:bookmarkStart w:name="z1985" w:id="160"/>
    <w:p>
      <w:pPr>
        <w:spacing w:after="0"/>
        <w:ind w:left="0"/>
        <w:jc w:val="both"/>
      </w:pPr>
      <w:r>
        <w:rPr>
          <w:rFonts w:ascii="Times New Roman"/>
          <w:b w:val="false"/>
          <w:i w:val="false"/>
          <w:color w:val="000000"/>
          <w:sz w:val="28"/>
        </w:rPr>
        <w:t>
      Жинау әдісі: электрондық түрде</w:t>
      </w:r>
    </w:p>
    <w:bookmarkEnd w:id="160"/>
    <w:bookmarkStart w:name="z1986" w:id="161"/>
    <w:p>
      <w:pPr>
        <w:spacing w:after="0"/>
        <w:ind w:left="0"/>
        <w:jc w:val="both"/>
      </w:pPr>
      <w:r>
        <w:rPr>
          <w:rFonts w:ascii="Times New Roman"/>
          <w:b w:val="false"/>
          <w:i w:val="false"/>
          <w:color w:val="000000"/>
          <w:sz w:val="28"/>
        </w:rPr>
        <w:t>
      (мың теңгемен, бірлігі)</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7" w:id="162"/>
          <w:p>
            <w:pPr>
              <w:spacing w:after="20"/>
              <w:ind w:left="20"/>
              <w:jc w:val="both"/>
            </w:pPr>
            <w:r>
              <w:rPr>
                <w:rFonts w:ascii="Times New Roman"/>
                <w:b w:val="false"/>
                <w:i w:val="false"/>
                <w:color w:val="000000"/>
                <w:sz w:val="20"/>
              </w:rPr>
              <w:t>
</w:t>
            </w:r>
            <w:r>
              <w:rPr>
                <w:rFonts w:ascii="Times New Roman"/>
                <w:b/>
                <w:i w:val="false"/>
                <w:color w:val="000000"/>
                <w:sz w:val="20"/>
              </w:rPr>
              <w:t>Көрсеткіш коды</w:t>
            </w:r>
          </w:p>
          <w:bookmarkEnd w:id="1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Өсу қорытындысымен есепті жылдың басынан бері берілген микрокредиттердің көлемі, мың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1" w:id="16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5" w:id="16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тәсілмен берілген микрокредиттер (бұдан әрі – онлайн микрокредиттер), оның ішінде: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9" w:id="165"/>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(дара кәсіпкерлерді қоспағанда),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3" w:id="166"/>
          <w:p>
            <w:pPr>
              <w:spacing w:after="20"/>
              <w:ind w:left="20"/>
              <w:jc w:val="both"/>
            </w:pPr>
            <w:r>
              <w:rPr>
                <w:rFonts w:ascii="Times New Roman"/>
                <w:b w:val="false"/>
                <w:i w:val="false"/>
                <w:color w:val="000000"/>
                <w:sz w:val="20"/>
              </w:rPr>
              <w:t>
</w:t>
            </w:r>
            <w:r>
              <w:rPr>
                <w:rFonts w:ascii="Times New Roman"/>
                <w:b w:val="false"/>
                <w:i w:val="false"/>
                <w:color w:val="000000"/>
                <w:sz w:val="20"/>
              </w:rPr>
              <w:t>1.1.1</w:t>
            </w:r>
          </w:p>
          <w:bookmarkEnd w:id="1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жүзеге асыруға байланысты мақсатқа,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7" w:id="167"/>
          <w:p>
            <w:pPr>
              <w:spacing w:after="20"/>
              <w:ind w:left="20"/>
              <w:jc w:val="both"/>
            </w:pPr>
            <w:r>
              <w:rPr>
                <w:rFonts w:ascii="Times New Roman"/>
                <w:b w:val="false"/>
                <w:i w:val="false"/>
                <w:color w:val="000000"/>
                <w:sz w:val="20"/>
              </w:rPr>
              <w:t>
</w:t>
            </w:r>
            <w:r>
              <w:rPr>
                <w:rFonts w:ascii="Times New Roman"/>
                <w:b w:val="false"/>
                <w:i w:val="false"/>
                <w:color w:val="000000"/>
                <w:sz w:val="20"/>
              </w:rPr>
              <w:t>1.1.1.1</w:t>
            </w:r>
          </w:p>
          <w:bookmarkEnd w:id="1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 мерзімі өткен берешегі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1" w:id="168"/>
          <w:p>
            <w:pPr>
              <w:spacing w:after="20"/>
              <w:ind w:left="20"/>
              <w:jc w:val="both"/>
            </w:pPr>
            <w:r>
              <w:rPr>
                <w:rFonts w:ascii="Times New Roman"/>
                <w:b w:val="false"/>
                <w:i w:val="false"/>
                <w:color w:val="000000"/>
                <w:sz w:val="20"/>
              </w:rPr>
              <w:t>
</w:t>
            </w:r>
            <w:r>
              <w:rPr>
                <w:rFonts w:ascii="Times New Roman"/>
                <w:b w:val="false"/>
                <w:i w:val="false"/>
                <w:color w:val="000000"/>
                <w:sz w:val="20"/>
              </w:rPr>
              <w:t>1.1.2</w:t>
            </w:r>
          </w:p>
          <w:bookmarkEnd w:id="1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жүзеге асыруға байланысты емес мақсатқа,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5" w:id="169"/>
          <w:p>
            <w:pPr>
              <w:spacing w:after="20"/>
              <w:ind w:left="20"/>
              <w:jc w:val="both"/>
            </w:pPr>
            <w:r>
              <w:rPr>
                <w:rFonts w:ascii="Times New Roman"/>
                <w:b w:val="false"/>
                <w:i w:val="false"/>
                <w:color w:val="000000"/>
                <w:sz w:val="20"/>
              </w:rPr>
              <w:t>
</w:t>
            </w:r>
            <w:r>
              <w:rPr>
                <w:rFonts w:ascii="Times New Roman"/>
                <w:b w:val="false"/>
                <w:i w:val="false"/>
                <w:color w:val="000000"/>
                <w:sz w:val="20"/>
              </w:rPr>
              <w:t>1.1.2.1</w:t>
            </w:r>
          </w:p>
          <w:bookmarkEnd w:id="1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 мерзімі өткен берешегі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9" w:id="170"/>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3" w:id="171"/>
          <w:p>
            <w:pPr>
              <w:spacing w:after="20"/>
              <w:ind w:left="20"/>
              <w:jc w:val="both"/>
            </w:pPr>
            <w:r>
              <w:rPr>
                <w:rFonts w:ascii="Times New Roman"/>
                <w:b w:val="false"/>
                <w:i w:val="false"/>
                <w:color w:val="000000"/>
                <w:sz w:val="20"/>
              </w:rPr>
              <w:t>
</w:t>
            </w:r>
            <w:r>
              <w:rPr>
                <w:rFonts w:ascii="Times New Roman"/>
                <w:b w:val="false"/>
                <w:i w:val="false"/>
                <w:color w:val="000000"/>
                <w:sz w:val="20"/>
              </w:rPr>
              <w:t>1.2.1</w:t>
            </w:r>
          </w:p>
          <w:bookmarkEnd w:id="1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 мерзімі өткен берешегі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7" w:id="172"/>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1" w:id="173"/>
          <w:p>
            <w:pPr>
              <w:spacing w:after="20"/>
              <w:ind w:left="20"/>
              <w:jc w:val="both"/>
            </w:pPr>
            <w:r>
              <w:rPr>
                <w:rFonts w:ascii="Times New Roman"/>
                <w:b w:val="false"/>
                <w:i w:val="false"/>
                <w:color w:val="000000"/>
                <w:sz w:val="20"/>
              </w:rPr>
              <w:t>
</w:t>
            </w:r>
            <w:r>
              <w:rPr>
                <w:rFonts w:ascii="Times New Roman"/>
                <w:b w:val="false"/>
                <w:i w:val="false"/>
                <w:color w:val="000000"/>
                <w:sz w:val="20"/>
              </w:rPr>
              <w:t>1.3.1</w:t>
            </w:r>
          </w:p>
          <w:bookmarkEnd w:id="1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 мерзімі өткен берешегі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5" w:id="17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Алаяқтық фактілері анықталған онлайн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9" w:id="175"/>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микроқаржы ұйымы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3" w:id="176"/>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жолданымдары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7" w:id="177"/>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құқық қорғау органдарының ақпараты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1" w:id="178"/>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1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5" w:id="179"/>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1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тәсілмен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9" w:id="18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Алаяқтық фактілері анықталған онлайн микрокредиттер, олар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3" w:id="181"/>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1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жүргізілді,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7" w:id="182"/>
          <w:p>
            <w:pPr>
              <w:spacing w:after="20"/>
              <w:ind w:left="20"/>
              <w:jc w:val="both"/>
            </w:pPr>
            <w:r>
              <w:rPr>
                <w:rFonts w:ascii="Times New Roman"/>
                <w:b w:val="false"/>
                <w:i w:val="false"/>
                <w:color w:val="000000"/>
                <w:sz w:val="20"/>
              </w:rPr>
              <w:t>
</w:t>
            </w:r>
            <w:r>
              <w:rPr>
                <w:rFonts w:ascii="Times New Roman"/>
                <w:b w:val="false"/>
                <w:i w:val="false"/>
                <w:color w:val="000000"/>
                <w:sz w:val="20"/>
              </w:rPr>
              <w:t>3.1.1</w:t>
            </w:r>
          </w:p>
          <w:bookmarkEnd w:id="1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есептеу тоқтата тұрылды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1" w:id="183"/>
          <w:p>
            <w:pPr>
              <w:spacing w:after="20"/>
              <w:ind w:left="20"/>
              <w:jc w:val="both"/>
            </w:pPr>
            <w:r>
              <w:rPr>
                <w:rFonts w:ascii="Times New Roman"/>
                <w:b w:val="false"/>
                <w:i w:val="false"/>
                <w:color w:val="000000"/>
                <w:sz w:val="20"/>
              </w:rPr>
              <w:t>
</w:t>
            </w:r>
            <w:r>
              <w:rPr>
                <w:rFonts w:ascii="Times New Roman"/>
                <w:b w:val="false"/>
                <w:i w:val="false"/>
                <w:color w:val="000000"/>
                <w:sz w:val="20"/>
              </w:rPr>
              <w:t>3.1.2</w:t>
            </w:r>
          </w:p>
          <w:bookmarkEnd w:id="1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талап-арыз жұмысы тоқтата тұрылды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5" w:id="184"/>
          <w:p>
            <w:pPr>
              <w:spacing w:after="20"/>
              <w:ind w:left="20"/>
              <w:jc w:val="both"/>
            </w:pPr>
            <w:r>
              <w:rPr>
                <w:rFonts w:ascii="Times New Roman"/>
                <w:b w:val="false"/>
                <w:i w:val="false"/>
                <w:color w:val="000000"/>
                <w:sz w:val="20"/>
              </w:rPr>
              <w:t>
</w:t>
            </w:r>
            <w:r>
              <w:rPr>
                <w:rFonts w:ascii="Times New Roman"/>
                <w:b w:val="false"/>
                <w:i w:val="false"/>
                <w:color w:val="000000"/>
                <w:sz w:val="20"/>
              </w:rPr>
              <w:t>3.1.3</w:t>
            </w:r>
          </w:p>
          <w:bookmarkEnd w:id="1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есептеу тоқтата тұрылды және талап-арыз жұмысы тоқтата тұрылды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9" w:id="185"/>
          <w:p>
            <w:pPr>
              <w:spacing w:after="20"/>
              <w:ind w:left="20"/>
              <w:jc w:val="both"/>
            </w:pPr>
            <w:r>
              <w:rPr>
                <w:rFonts w:ascii="Times New Roman"/>
                <w:b w:val="false"/>
                <w:i w:val="false"/>
                <w:color w:val="000000"/>
                <w:sz w:val="20"/>
              </w:rPr>
              <w:t>
</w:t>
            </w:r>
            <w:r>
              <w:rPr>
                <w:rFonts w:ascii="Times New Roman"/>
                <w:b w:val="false"/>
                <w:i w:val="false"/>
                <w:color w:val="000000"/>
                <w:sz w:val="20"/>
              </w:rPr>
              <w:t>3.1.4</w:t>
            </w:r>
          </w:p>
          <w:bookmarkEnd w:id="1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тарихқа түзету жүргізілді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3" w:id="186"/>
          <w:p>
            <w:pPr>
              <w:spacing w:after="20"/>
              <w:ind w:left="20"/>
              <w:jc w:val="both"/>
            </w:pPr>
            <w:r>
              <w:rPr>
                <w:rFonts w:ascii="Times New Roman"/>
                <w:b w:val="false"/>
                <w:i w:val="false"/>
                <w:color w:val="000000"/>
                <w:sz w:val="20"/>
              </w:rPr>
              <w:t>
</w:t>
            </w:r>
            <w:r>
              <w:rPr>
                <w:rFonts w:ascii="Times New Roman"/>
                <w:b w:val="false"/>
                <w:i w:val="false"/>
                <w:color w:val="000000"/>
                <w:sz w:val="20"/>
              </w:rPr>
              <w:t>3.1.5</w:t>
            </w:r>
          </w:p>
          <w:bookmarkEnd w:id="1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клиенттің берешегі толық немесе ішінара көлемде есептен шығарылды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7" w:id="187"/>
          <w:p>
            <w:pPr>
              <w:spacing w:after="20"/>
              <w:ind w:left="20"/>
              <w:jc w:val="both"/>
            </w:pPr>
            <w:r>
              <w:rPr>
                <w:rFonts w:ascii="Times New Roman"/>
                <w:b w:val="false"/>
                <w:i w:val="false"/>
                <w:color w:val="000000"/>
                <w:sz w:val="20"/>
              </w:rPr>
              <w:t>
</w:t>
            </w:r>
            <w:r>
              <w:rPr>
                <w:rFonts w:ascii="Times New Roman"/>
                <w:b w:val="false"/>
                <w:i w:val="false"/>
                <w:color w:val="000000"/>
                <w:sz w:val="20"/>
              </w:rPr>
              <w:t>3.1.6</w:t>
            </w:r>
          </w:p>
          <w:bookmarkEnd w:id="1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тарихқа түзету жүргізілді және клиенттің берешегі толық немесе ішінара көлемде есептен шығарылды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1" w:id="188"/>
          <w:p>
            <w:pPr>
              <w:spacing w:after="20"/>
              <w:ind w:left="20"/>
              <w:jc w:val="both"/>
            </w:pPr>
            <w:r>
              <w:rPr>
                <w:rFonts w:ascii="Times New Roman"/>
                <w:b w:val="false"/>
                <w:i w:val="false"/>
                <w:color w:val="000000"/>
                <w:sz w:val="20"/>
              </w:rPr>
              <w:t>
</w:t>
            </w:r>
            <w:r>
              <w:rPr>
                <w:rFonts w:ascii="Times New Roman"/>
                <w:b w:val="false"/>
                <w:i w:val="false"/>
                <w:color w:val="000000"/>
                <w:sz w:val="20"/>
              </w:rPr>
              <w:t>3.1.7</w:t>
            </w:r>
          </w:p>
          <w:bookmarkEnd w:id="1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іс-шаралар жүргізілді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5" w:id="189"/>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1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жүргізілмеді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9" w:id="190"/>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1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ұйғарымның күшін жойылуына не құқық қорғау органдарының қаулысына байланысты өндіріп алу қалпына келтірілді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3" w:id="191"/>
    <w:p>
      <w:pPr>
        <w:spacing w:after="0"/>
        <w:ind w:left="0"/>
        <w:jc w:val="both"/>
      </w:pPr>
      <w:r>
        <w:rPr>
          <w:rFonts w:ascii="Times New Roman"/>
          <w:b w:val="false"/>
          <w:i w:val="false"/>
          <w:color w:val="000000"/>
          <w:sz w:val="28"/>
        </w:rPr>
        <w:t>
      кестенің жалғасы:</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4" w:id="192"/>
          <w:p>
            <w:pPr>
              <w:spacing w:after="20"/>
              <w:ind w:left="20"/>
              <w:jc w:val="both"/>
            </w:pPr>
            <w:r>
              <w:rPr>
                <w:rFonts w:ascii="Times New Roman"/>
                <w:b w:val="false"/>
                <w:i w:val="false"/>
                <w:color w:val="000000"/>
                <w:sz w:val="20"/>
              </w:rPr>
              <w:t>
</w:t>
            </w:r>
            <w:r>
              <w:rPr>
                <w:rFonts w:ascii="Times New Roman"/>
                <w:b/>
                <w:i w:val="false"/>
                <w:color w:val="000000"/>
                <w:sz w:val="20"/>
              </w:rPr>
              <w:t>Өсу қорытындысымен жыл басынан бері микрокредит беру туралы шарттардың саны, бірлік</w:t>
            </w:r>
          </w:p>
          <w:bookmarkEnd w:id="1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күнгі берешек қалдығы (негізгі борыш),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күнгі микрокредит беру туралы шарттардың саны, 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8" w:id="193"/>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2" w:id="194"/>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1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6" w:id="195"/>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1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0" w:id="196"/>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1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4" w:id="197"/>
          <w:p>
            <w:pPr>
              <w:spacing w:after="20"/>
              <w:ind w:left="20"/>
              <w:jc w:val="both"/>
            </w:pPr>
            <w:r>
              <w:rPr>
                <w:rFonts w:ascii="Times New Roman"/>
                <w:b w:val="false"/>
                <w:i w:val="false"/>
                <w:color w:val="000000"/>
                <w:sz w:val="20"/>
              </w:rPr>
              <w:t>
</w:t>
            </w:r>
            <w:r>
              <w:rPr>
                <w:rFonts w:ascii="Times New Roman"/>
                <w:b w:val="false"/>
                <w:i w:val="false"/>
                <w:color w:val="000000"/>
                <w:sz w:val="20"/>
              </w:rPr>
              <w:t>х</w:t>
            </w:r>
          </w:p>
          <w:bookmarkEnd w:id="1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8" w:id="198"/>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1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2" w:id="199"/>
          <w:p>
            <w:pPr>
              <w:spacing w:after="20"/>
              <w:ind w:left="20"/>
              <w:jc w:val="both"/>
            </w:pPr>
            <w:r>
              <w:rPr>
                <w:rFonts w:ascii="Times New Roman"/>
                <w:b w:val="false"/>
                <w:i w:val="false"/>
                <w:color w:val="000000"/>
                <w:sz w:val="20"/>
              </w:rPr>
              <w:t>
</w:t>
            </w:r>
            <w:r>
              <w:rPr>
                <w:rFonts w:ascii="Times New Roman"/>
                <w:b w:val="false"/>
                <w:i w:val="false"/>
                <w:color w:val="000000"/>
                <w:sz w:val="20"/>
              </w:rPr>
              <w:t>х</w:t>
            </w:r>
          </w:p>
          <w:bookmarkEnd w:id="1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6" w:id="200"/>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0" w:id="201"/>
          <w:p>
            <w:pPr>
              <w:spacing w:after="20"/>
              <w:ind w:left="20"/>
              <w:jc w:val="both"/>
            </w:pPr>
            <w:r>
              <w:rPr>
                <w:rFonts w:ascii="Times New Roman"/>
                <w:b w:val="false"/>
                <w:i w:val="false"/>
                <w:color w:val="000000"/>
                <w:sz w:val="20"/>
              </w:rPr>
              <w:t>
</w:t>
            </w:r>
            <w:r>
              <w:rPr>
                <w:rFonts w:ascii="Times New Roman"/>
                <w:b w:val="false"/>
                <w:i w:val="false"/>
                <w:color w:val="000000"/>
                <w:sz w:val="20"/>
              </w:rPr>
              <w:t>х</w:t>
            </w:r>
          </w:p>
          <w:bookmarkEnd w:id="2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4" w:id="202"/>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8" w:id="203"/>
          <w:p>
            <w:pPr>
              <w:spacing w:after="20"/>
              <w:ind w:left="20"/>
              <w:jc w:val="both"/>
            </w:pPr>
            <w:r>
              <w:rPr>
                <w:rFonts w:ascii="Times New Roman"/>
                <w:b w:val="false"/>
                <w:i w:val="false"/>
                <w:color w:val="000000"/>
                <w:sz w:val="20"/>
              </w:rPr>
              <w:t>
</w:t>
            </w:r>
            <w:r>
              <w:rPr>
                <w:rFonts w:ascii="Times New Roman"/>
                <w:b w:val="false"/>
                <w:i w:val="false"/>
                <w:color w:val="000000"/>
                <w:sz w:val="20"/>
              </w:rPr>
              <w:t>х</w:t>
            </w:r>
          </w:p>
          <w:bookmarkEnd w:id="2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____________________________________________________________</w:t>
      </w:r>
      <w:r>
        <w:br/>
      </w:r>
      <w:r>
        <w:rPr>
          <w:rFonts w:ascii="Times New Roman"/>
          <w:b w:val="false"/>
          <w:i w:val="false"/>
          <w:color w:val="000000"/>
          <w:sz w:val="28"/>
        </w:rPr>
        <w:t>Мекенжайы _______________________________________________________</w:t>
      </w:r>
      <w:r>
        <w:br/>
      </w:r>
      <w:r>
        <w:rPr>
          <w:rFonts w:ascii="Times New Roman"/>
          <w:b w:val="false"/>
          <w:i w:val="false"/>
          <w:color w:val="000000"/>
          <w:sz w:val="28"/>
        </w:rPr>
        <w:t>Телефоны _________________________________________________________</w:t>
      </w:r>
      <w:r>
        <w:br/>
      </w:r>
      <w:r>
        <w:rPr>
          <w:rFonts w:ascii="Times New Roman"/>
          <w:b w:val="false"/>
          <w:i w:val="false"/>
          <w:color w:val="000000"/>
          <w:sz w:val="28"/>
        </w:rPr>
        <w:t>Электрондық пошта мекенжайы ______________________________________</w:t>
      </w:r>
      <w:r>
        <w:br/>
      </w:r>
      <w:r>
        <w:rPr>
          <w:rFonts w:ascii="Times New Roman"/>
          <w:b w:val="false"/>
          <w:i w:val="false"/>
          <w:color w:val="000000"/>
          <w:sz w:val="28"/>
        </w:rPr>
        <w:t xml:space="preserve">Орындаушы _________________________________ ______________________ </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 xml:space="preserve">Басшы немесе есепке қол қою функциясы жүктелген адам </w:t>
      </w:r>
      <w:r>
        <w:br/>
      </w:r>
      <w:r>
        <w:rPr>
          <w:rFonts w:ascii="Times New Roman"/>
          <w:b w:val="false"/>
          <w:i w:val="false"/>
          <w:color w:val="000000"/>
          <w:sz w:val="28"/>
        </w:rPr>
        <w:t>___________________________________________ ______________________</w:t>
      </w:r>
      <w:r>
        <w:br/>
      </w:r>
      <w:r>
        <w:rPr>
          <w:rFonts w:ascii="Times New Roman"/>
          <w:b w:val="false"/>
          <w:i w:val="false"/>
          <w:color w:val="000000"/>
          <w:sz w:val="28"/>
        </w:rPr>
        <w:t>тегі, аты және әкесінің аты (ол болған жағдайда)            қолы</w:t>
      </w:r>
      <w:r>
        <w:br/>
      </w:r>
      <w:r>
        <w:rPr>
          <w:rFonts w:ascii="Times New Roman"/>
          <w:b w:val="false"/>
          <w:i w:val="false"/>
          <w:color w:val="000000"/>
          <w:sz w:val="28"/>
        </w:rPr>
        <w:t xml:space="preserve">Күні 20__ жылғы "____" ____________________ </w:t>
      </w:r>
      <w:r>
        <w:br/>
      </w:r>
      <w:r>
        <w:rPr>
          <w:rFonts w:ascii="Times New Roman"/>
          <w:b w:val="false"/>
          <w:i w:val="false"/>
          <w:color w:val="000000"/>
          <w:sz w:val="28"/>
        </w:rPr>
        <w:t xml:space="preserve">
      </w:t>
      </w:r>
      <w:r>
        <w:rPr>
          <w:rFonts w:ascii="Times New Roman"/>
          <w:b w:val="false"/>
          <w:i w:val="false"/>
          <w:color w:val="000000"/>
          <w:sz w:val="28"/>
        </w:rPr>
        <w:t>Ескертпе: нысан "Электрондық тәсілмен берілген микрокредиттер (онлайн микрокредиттер) және олар бойынша анықталған алаяқтық фактілері туралы есеп" әкімшілік деректерді өтеусіз негізде жинауға арналған нысанын толтыру бойынша түсіндірмеге сәйкес толтырылады.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тәсілмен берілген</w:t>
            </w:r>
            <w:r>
              <w:br/>
            </w:r>
            <w:r>
              <w:rPr>
                <w:rFonts w:ascii="Times New Roman"/>
                <w:b w:val="false"/>
                <w:i w:val="false"/>
                <w:color w:val="000000"/>
                <w:sz w:val="20"/>
              </w:rPr>
              <w:t>микрокредиттер (онлайн</w:t>
            </w:r>
            <w:r>
              <w:br/>
            </w:r>
            <w:r>
              <w:rPr>
                <w:rFonts w:ascii="Times New Roman"/>
                <w:b w:val="false"/>
                <w:i w:val="false"/>
                <w:color w:val="000000"/>
                <w:sz w:val="20"/>
              </w:rPr>
              <w:t>микрокредиттер) және олар</w:t>
            </w:r>
            <w:r>
              <w:br/>
            </w:r>
            <w:r>
              <w:rPr>
                <w:rFonts w:ascii="Times New Roman"/>
                <w:b w:val="false"/>
                <w:i w:val="false"/>
                <w:color w:val="000000"/>
                <w:sz w:val="20"/>
              </w:rPr>
              <w:t>бойынша анықталған алаяқтық</w:t>
            </w:r>
            <w:r>
              <w:br/>
            </w:r>
            <w:r>
              <w:rPr>
                <w:rFonts w:ascii="Times New Roman"/>
                <w:b w:val="false"/>
                <w:i w:val="false"/>
                <w:color w:val="000000"/>
                <w:sz w:val="20"/>
              </w:rPr>
              <w:t xml:space="preserve">фактілері туралы есеп" </w:t>
            </w:r>
            <w:r>
              <w:br/>
            </w:r>
            <w:r>
              <w:rPr>
                <w:rFonts w:ascii="Times New Roman"/>
                <w:b w:val="false"/>
                <w:i w:val="false"/>
                <w:color w:val="000000"/>
                <w:sz w:val="20"/>
              </w:rPr>
              <w:t xml:space="preserve">әкімшілік деректерді өтеусіз </w:t>
            </w:r>
            <w:r>
              <w:br/>
            </w:r>
            <w:r>
              <w:rPr>
                <w:rFonts w:ascii="Times New Roman"/>
                <w:b w:val="false"/>
                <w:i w:val="false"/>
                <w:color w:val="000000"/>
                <w:sz w:val="20"/>
              </w:rPr>
              <w:t xml:space="preserve">негізде жинауға арналған </w:t>
            </w:r>
            <w:r>
              <w:br/>
            </w:r>
            <w:r>
              <w:rPr>
                <w:rFonts w:ascii="Times New Roman"/>
                <w:b w:val="false"/>
                <w:i w:val="false"/>
                <w:color w:val="000000"/>
                <w:sz w:val="20"/>
              </w:rPr>
              <w:t>нысанына қосымша</w:t>
            </w:r>
          </w:p>
        </w:tc>
      </w:tr>
    </w:tbl>
    <w:bookmarkStart w:name="z2207" w:id="204"/>
    <w:p>
      <w:pPr>
        <w:spacing w:after="0"/>
        <w:ind w:left="0"/>
        <w:jc w:val="left"/>
      </w:pPr>
      <w:r>
        <w:rPr>
          <w:rFonts w:ascii="Times New Roman"/>
          <w:b/>
          <w:i w:val="false"/>
          <w:color w:val="000000"/>
        </w:rPr>
        <w:t xml:space="preserve"> "Электрондық тәсілмен берілген микрокредиттер (онлайн микрокредиттер) және олар бойынша анықталған алаяқтық фактілері туралы есеп" (индексі – FRD_MFO_1, нысанның кезеңділігі – ай сайын) әкімшілік деректерді өтеусіз негізде жинауға арналған нысанын толтыру бойынша түсіндірме</w:t>
      </w:r>
    </w:p>
    <w:bookmarkEnd w:id="204"/>
    <w:bookmarkStart w:name="z2208" w:id="205"/>
    <w:p>
      <w:pPr>
        <w:spacing w:after="0"/>
        <w:ind w:left="0"/>
        <w:jc w:val="left"/>
      </w:pPr>
      <w:r>
        <w:rPr>
          <w:rFonts w:ascii="Times New Roman"/>
          <w:b/>
          <w:i w:val="false"/>
          <w:color w:val="000000"/>
        </w:rPr>
        <w:t xml:space="preserve"> 1-тарау. Жалпы ережелер</w:t>
      </w:r>
    </w:p>
    <w:bookmarkEnd w:id="205"/>
    <w:bookmarkStart w:name="z2209" w:id="206"/>
    <w:p>
      <w:pPr>
        <w:spacing w:after="0"/>
        <w:ind w:left="0"/>
        <w:jc w:val="both"/>
      </w:pPr>
      <w:r>
        <w:rPr>
          <w:rFonts w:ascii="Times New Roman"/>
          <w:b w:val="false"/>
          <w:i w:val="false"/>
          <w:color w:val="000000"/>
          <w:sz w:val="28"/>
        </w:rPr>
        <w:t>
      1. Осы түсіндірмеде "Электрондық тәсілмен берілген микрокредиттер (онлайн микрокредиттер) және олар бойынша анықталған алаяқтық фактілері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06"/>
    <w:bookmarkStart w:name="z2210" w:id="207"/>
    <w:p>
      <w:pPr>
        <w:spacing w:after="0"/>
        <w:ind w:left="0"/>
        <w:jc w:val="both"/>
      </w:pPr>
      <w:r>
        <w:rPr>
          <w:rFonts w:ascii="Times New Roman"/>
          <w:b w:val="false"/>
          <w:i w:val="false"/>
          <w:color w:val="000000"/>
          <w:sz w:val="28"/>
        </w:rPr>
        <w:t>
      2. Микроқаржы ұйымы Нысанды ай сайын толтырады. Нысандағы деректер мың теңгемен толтырылады. 500 (бес жүз) теңгеден аз сома 0 (нөлге) дейін дөңгелектенеді, ал 500 (бес жүз) теңгеге тең және одан көп сома 1 000 (бір мың) теңгеге дейін дөңгелектенеді.</w:t>
      </w:r>
    </w:p>
    <w:bookmarkEnd w:id="207"/>
    <w:bookmarkStart w:name="z2211" w:id="208"/>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08"/>
    <w:bookmarkStart w:name="z2212" w:id="209"/>
    <w:p>
      <w:pPr>
        <w:spacing w:after="0"/>
        <w:ind w:left="0"/>
        <w:jc w:val="both"/>
      </w:pPr>
      <w:r>
        <w:rPr>
          <w:rFonts w:ascii="Times New Roman"/>
          <w:b w:val="false"/>
          <w:i w:val="false"/>
          <w:color w:val="000000"/>
          <w:sz w:val="28"/>
        </w:rPr>
        <w:t xml:space="preserve">
      4. Электрондық тәсілмен берілген микрокредиттер (бұдан әрі – онлайн микрокредиттер) бойынша мәліметтер Нормативтік құқықтық актілерді мемлекеттік тіркеу тізілімінде № 19714 болып тіркелген "Электрондық тәсілмен микрокредиттер беру қағидаларын бекіту туралы" Қазақстан Республикасы Ұлттық Банкі Басқармасының 2019 жылғы 28 қарашадағы № 217 </w:t>
      </w:r>
      <w:r>
        <w:rPr>
          <w:rFonts w:ascii="Times New Roman"/>
          <w:b w:val="false"/>
          <w:i w:val="false"/>
          <w:color w:val="000000"/>
          <w:sz w:val="28"/>
        </w:rPr>
        <w:t>қаулысымен</w:t>
      </w:r>
      <w:r>
        <w:rPr>
          <w:rFonts w:ascii="Times New Roman"/>
          <w:b w:val="false"/>
          <w:i w:val="false"/>
          <w:color w:val="000000"/>
          <w:sz w:val="28"/>
        </w:rPr>
        <w:t xml:space="preserve"> бекітілген Электрондық тәсілмен микрокредиттер беру қағидаларына (бұдан әрі – № 217 қағидалар) сәйкес көрсетіледі.</w:t>
      </w:r>
    </w:p>
    <w:bookmarkEnd w:id="209"/>
    <w:bookmarkStart w:name="z2213" w:id="210"/>
    <w:p>
      <w:pPr>
        <w:spacing w:after="0"/>
        <w:ind w:left="0"/>
        <w:jc w:val="both"/>
      </w:pPr>
      <w:r>
        <w:rPr>
          <w:rFonts w:ascii="Times New Roman"/>
          <w:b w:val="false"/>
          <w:i w:val="false"/>
          <w:color w:val="000000"/>
          <w:sz w:val="28"/>
        </w:rPr>
        <w:t>
      5. Микроқаржы ұйымының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w:t>
      </w:r>
    </w:p>
    <w:bookmarkEnd w:id="210"/>
    <w:bookmarkStart w:name="z2214" w:id="211"/>
    <w:p>
      <w:pPr>
        <w:spacing w:after="0"/>
        <w:ind w:left="0"/>
        <w:jc w:val="left"/>
      </w:pPr>
      <w:r>
        <w:rPr>
          <w:rFonts w:ascii="Times New Roman"/>
          <w:b/>
          <w:i w:val="false"/>
          <w:color w:val="000000"/>
        </w:rPr>
        <w:t xml:space="preserve"> 2-тарау. Нысанды толтыру бойынша түсіндірме</w:t>
      </w:r>
    </w:p>
    <w:bookmarkEnd w:id="211"/>
    <w:bookmarkStart w:name="z2215" w:id="212"/>
    <w:p>
      <w:pPr>
        <w:spacing w:after="0"/>
        <w:ind w:left="0"/>
        <w:jc w:val="both"/>
      </w:pPr>
      <w:r>
        <w:rPr>
          <w:rFonts w:ascii="Times New Roman"/>
          <w:b w:val="false"/>
          <w:i w:val="false"/>
          <w:color w:val="000000"/>
          <w:sz w:val="28"/>
        </w:rPr>
        <w:t>
      6. Есептің 1-бөлімінде (1, 1.1, 1.1.1, 1.1.1.1, 1.1.2, 1.1.2.1, 1.2, 1.2.1, 1.3, 1.3.1-жолдар) № 217 қағидаларға сәйкес электрондық тәсілмен берілген, оның ішінде алаяқтық фактілері анықталған барлық микрокредиттер туралы деректер көрсетіледі.</w:t>
      </w:r>
    </w:p>
    <w:bookmarkEnd w:id="212"/>
    <w:bookmarkStart w:name="z2216" w:id="213"/>
    <w:p>
      <w:pPr>
        <w:spacing w:after="0"/>
        <w:ind w:left="0"/>
        <w:jc w:val="both"/>
      </w:pPr>
      <w:r>
        <w:rPr>
          <w:rFonts w:ascii="Times New Roman"/>
          <w:b w:val="false"/>
          <w:i w:val="false"/>
          <w:color w:val="000000"/>
          <w:sz w:val="28"/>
        </w:rPr>
        <w:t>
      7. "Есепті күнгі берешек қалдығы (негізгі борыш)" деген 5-бағанда есепті кезеңнің соңындағы жағдай бойынша онлайн микрокредиттердің негізгі борышы бойынша берешек қалдығы көрсетіледі.</w:t>
      </w:r>
    </w:p>
    <w:bookmarkEnd w:id="213"/>
    <w:bookmarkStart w:name="z2217" w:id="214"/>
    <w:p>
      <w:pPr>
        <w:spacing w:after="0"/>
        <w:ind w:left="0"/>
        <w:jc w:val="both"/>
      </w:pPr>
      <w:r>
        <w:rPr>
          <w:rFonts w:ascii="Times New Roman"/>
          <w:b w:val="false"/>
          <w:i w:val="false"/>
          <w:color w:val="000000"/>
          <w:sz w:val="28"/>
        </w:rPr>
        <w:t>
      8. Есептің 2-бөлімінде (2, 2.1, 2.2, 2.3, 2.4, 2.5-жолдар) және 3-бөлмінде (3, 3.1, 3.1.1, 3.1.2, 3.1.3, 3.1.4, 3.1.5, 3.1.6, 3.2, 3.3-жолдар) алаяқтық фактілерін анықтау тәсілдері және қабылданған шаралар бойынша алаяқтық фактілері анықталған микрокредиттер бойынша мәліметтер қамтылады, осыған байланысты 2-жол 3-жолға тең болуға тиіс.</w:t>
      </w:r>
    </w:p>
    <w:bookmarkEnd w:id="214"/>
    <w:bookmarkStart w:name="z2218" w:id="215"/>
    <w:p>
      <w:pPr>
        <w:spacing w:after="0"/>
        <w:ind w:left="0"/>
        <w:jc w:val="both"/>
      </w:pPr>
      <w:r>
        <w:rPr>
          <w:rFonts w:ascii="Times New Roman"/>
          <w:b w:val="false"/>
          <w:i w:val="false"/>
          <w:color w:val="000000"/>
          <w:sz w:val="28"/>
        </w:rPr>
        <w:t>
      9. Әрбір есепті күні анықталған алаяқтық фактілері шеңберінде жүргізілген іс-шаралардың мәртебесін есепті күні нақты қолда бар ақпаратқа немесе жүргізілген іс-шараларға қарай жаңарту қажет.</w:t>
      </w:r>
    </w:p>
    <w:bookmarkEnd w:id="215"/>
    <w:bookmarkStart w:name="z2219" w:id="216"/>
    <w:p>
      <w:pPr>
        <w:spacing w:after="0"/>
        <w:ind w:left="0"/>
        <w:jc w:val="both"/>
      </w:pPr>
      <w:r>
        <w:rPr>
          <w:rFonts w:ascii="Times New Roman"/>
          <w:b w:val="false"/>
          <w:i w:val="false"/>
          <w:color w:val="000000"/>
          <w:sz w:val="28"/>
        </w:rPr>
        <w:t>
      10. 1-жолда 1.1, 1.2 және 1.3-жолдардың қосындысы көрсетіледі.</w:t>
      </w:r>
    </w:p>
    <w:bookmarkEnd w:id="216"/>
    <w:bookmarkStart w:name="z2220" w:id="217"/>
    <w:p>
      <w:pPr>
        <w:spacing w:after="0"/>
        <w:ind w:left="0"/>
        <w:jc w:val="both"/>
      </w:pPr>
      <w:r>
        <w:rPr>
          <w:rFonts w:ascii="Times New Roman"/>
          <w:b w:val="false"/>
          <w:i w:val="false"/>
          <w:color w:val="000000"/>
          <w:sz w:val="28"/>
        </w:rPr>
        <w:t>
      11. 1.1-жолда 1.1.1 және 1.1.2-жолдардың қосындысы көрсетіледі.</w:t>
      </w:r>
    </w:p>
    <w:bookmarkEnd w:id="217"/>
    <w:bookmarkStart w:name="z2221" w:id="218"/>
    <w:p>
      <w:pPr>
        <w:spacing w:after="0"/>
        <w:ind w:left="0"/>
        <w:jc w:val="both"/>
      </w:pPr>
      <w:r>
        <w:rPr>
          <w:rFonts w:ascii="Times New Roman"/>
          <w:b w:val="false"/>
          <w:i w:val="false"/>
          <w:color w:val="000000"/>
          <w:sz w:val="28"/>
        </w:rPr>
        <w:t>
      12. 2-жолда 2.1, 2.2, 2.3, 2.4, 2.5-жолдардың қосындысы көрсетіледі.</w:t>
      </w:r>
    </w:p>
    <w:bookmarkEnd w:id="218"/>
    <w:bookmarkStart w:name="z2222" w:id="219"/>
    <w:p>
      <w:pPr>
        <w:spacing w:after="0"/>
        <w:ind w:left="0"/>
        <w:jc w:val="both"/>
      </w:pPr>
      <w:r>
        <w:rPr>
          <w:rFonts w:ascii="Times New Roman"/>
          <w:b w:val="false"/>
          <w:i w:val="false"/>
          <w:color w:val="000000"/>
          <w:sz w:val="28"/>
        </w:rPr>
        <w:t>
      13. 3-жолда 3.1, 3.2 және 3.3-жолдардың қосындысы көрсетіледі.</w:t>
      </w:r>
    </w:p>
    <w:bookmarkEnd w:id="219"/>
    <w:bookmarkStart w:name="z2223" w:id="220"/>
    <w:p>
      <w:pPr>
        <w:spacing w:after="0"/>
        <w:ind w:left="0"/>
        <w:jc w:val="both"/>
      </w:pPr>
      <w:r>
        <w:rPr>
          <w:rFonts w:ascii="Times New Roman"/>
          <w:b w:val="false"/>
          <w:i w:val="false"/>
          <w:color w:val="000000"/>
          <w:sz w:val="28"/>
        </w:rPr>
        <w:t>
      14. 3.1-жолда 3.1.1, 3.1.2, 3.1.3, 3.1.4, 3.1.5, 3.1.6 және 3.1.7-жолдардың қосындысы көрсетіледі.</w:t>
      </w:r>
    </w:p>
    <w:bookmarkEnd w:id="220"/>
    <w:bookmarkStart w:name="z2224" w:id="221"/>
    <w:p>
      <w:pPr>
        <w:spacing w:after="0"/>
        <w:ind w:left="0"/>
        <w:jc w:val="both"/>
      </w:pPr>
      <w:r>
        <w:rPr>
          <w:rFonts w:ascii="Times New Roman"/>
          <w:b w:val="false"/>
          <w:i w:val="false"/>
          <w:color w:val="000000"/>
          <w:sz w:val="28"/>
        </w:rPr>
        <w:t>
      15. 3.1.1, 3.1.2, 3.1.3-жолдарда 3.1.4, 3.1.5, 3.1.6-жодарда көрсетілген іс-шаралар жүргізілген микрокредиттер бойынша мәліметтерді көрсету талап етілмейді.</w:t>
      </w:r>
    </w:p>
    <w:bookmarkEnd w:id="221"/>
    <w:bookmarkStart w:name="z2225" w:id="222"/>
    <w:p>
      <w:pPr>
        <w:spacing w:after="0"/>
        <w:ind w:left="0"/>
        <w:jc w:val="both"/>
      </w:pPr>
      <w:r>
        <w:rPr>
          <w:rFonts w:ascii="Times New Roman"/>
          <w:b w:val="false"/>
          <w:i w:val="false"/>
          <w:color w:val="000000"/>
          <w:sz w:val="28"/>
        </w:rPr>
        <w:t>
      16. Мәліметтер болмаған жағдайда, Нысан нөлдік мәндермен ұсынылады.</w:t>
      </w:r>
    </w:p>
    <w:bookmarkEnd w:id="2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 xml:space="preserve">2019 жылғы 28 қарашадағы </w:t>
            </w:r>
            <w:r>
              <w:br/>
            </w:r>
            <w:r>
              <w:rPr>
                <w:rFonts w:ascii="Times New Roman"/>
                <w:b w:val="false"/>
                <w:i w:val="false"/>
                <w:color w:val="000000"/>
                <w:sz w:val="20"/>
              </w:rPr>
              <w:t>№ 222 қаулысына</w:t>
            </w:r>
            <w:r>
              <w:br/>
            </w:r>
            <w:r>
              <w:rPr>
                <w:rFonts w:ascii="Times New Roman"/>
                <w:b w:val="false"/>
                <w:i w:val="false"/>
                <w:color w:val="000000"/>
                <w:sz w:val="20"/>
              </w:rPr>
              <w:t>6-қосымша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6-қосымша жаңа редакцияда - ҚР Ұлттық Банкі Басқармасының 25.07.2025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226" w:id="223"/>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223"/>
    <w:bookmarkStart w:name="z2227" w:id="224"/>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224"/>
    <w:bookmarkStart w:name="z2228" w:id="225"/>
    <w:p>
      <w:pPr>
        <w:spacing w:after="0"/>
        <w:ind w:left="0"/>
        <w:jc w:val="both"/>
      </w:pPr>
      <w:r>
        <w:rPr>
          <w:rFonts w:ascii="Times New Roman"/>
          <w:b w:val="false"/>
          <w:i w:val="false"/>
          <w:color w:val="000000"/>
          <w:sz w:val="28"/>
        </w:rPr>
        <w:t>
      Әкімшілік нысанның атауы: заңды тұлғалардың капиталына инвестициялардың құрылымы туралы есеп</w:t>
      </w:r>
    </w:p>
    <w:bookmarkEnd w:id="225"/>
    <w:bookmarkStart w:name="z2229" w:id="22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IKUL_MFO_KT_L_1</w:t>
      </w:r>
    </w:p>
    <w:bookmarkEnd w:id="226"/>
    <w:bookmarkStart w:name="z2230" w:id="227"/>
    <w:p>
      <w:pPr>
        <w:spacing w:after="0"/>
        <w:ind w:left="0"/>
        <w:jc w:val="both"/>
      </w:pPr>
      <w:r>
        <w:rPr>
          <w:rFonts w:ascii="Times New Roman"/>
          <w:b w:val="false"/>
          <w:i w:val="false"/>
          <w:color w:val="000000"/>
          <w:sz w:val="28"/>
        </w:rPr>
        <w:t>
      Кезеңділігі: тоқсан сайын</w:t>
      </w:r>
    </w:p>
    <w:bookmarkEnd w:id="227"/>
    <w:bookmarkStart w:name="z2231" w:id="228"/>
    <w:p>
      <w:pPr>
        <w:spacing w:after="0"/>
        <w:ind w:left="0"/>
        <w:jc w:val="both"/>
      </w:pPr>
      <w:r>
        <w:rPr>
          <w:rFonts w:ascii="Times New Roman"/>
          <w:b w:val="false"/>
          <w:i w:val="false"/>
          <w:color w:val="000000"/>
          <w:sz w:val="28"/>
        </w:rPr>
        <w:t>
      Есепті кезеңі: 20___жылғы "___"___________ жағдай бойынша</w:t>
      </w:r>
    </w:p>
    <w:bookmarkEnd w:id="228"/>
    <w:bookmarkStart w:name="z2232" w:id="22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микроқаржы ұйымы, кредиттік серіктестік, ломбард</w:t>
      </w:r>
    </w:p>
    <w:bookmarkEnd w:id="229"/>
    <w:bookmarkStart w:name="z2233" w:id="23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25 (жиырма бесіне) дейін (қоса алғанда), тоқсан сайын</w:t>
      </w:r>
    </w:p>
    <w:bookmarkEnd w:id="230"/>
    <w:bookmarkStart w:name="z2234" w:id="231"/>
    <w:p>
      <w:pPr>
        <w:spacing w:after="0"/>
        <w:ind w:left="0"/>
        <w:jc w:val="both"/>
      </w:pPr>
      <w:r>
        <w:rPr>
          <w:rFonts w:ascii="Times New Roman"/>
          <w:b w:val="false"/>
          <w:i w:val="false"/>
          <w:color w:val="000000"/>
          <w:sz w:val="28"/>
        </w:rPr>
        <w:t>
      Бизнес сәйкестендіру нөмірі: _______________________</w:t>
      </w:r>
    </w:p>
    <w:bookmarkEnd w:id="231"/>
    <w:bookmarkStart w:name="z2235" w:id="232"/>
    <w:p>
      <w:pPr>
        <w:spacing w:after="0"/>
        <w:ind w:left="0"/>
        <w:jc w:val="both"/>
      </w:pPr>
      <w:r>
        <w:rPr>
          <w:rFonts w:ascii="Times New Roman"/>
          <w:b w:val="false"/>
          <w:i w:val="false"/>
          <w:color w:val="000000"/>
          <w:sz w:val="28"/>
        </w:rPr>
        <w:t>
      Жинау әдісі: электрондық түрде</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6" w:id="233"/>
          <w:p>
            <w:pPr>
              <w:spacing w:after="20"/>
              <w:ind w:left="20"/>
              <w:jc w:val="both"/>
            </w:pPr>
            <w:r>
              <w:rPr>
                <w:rFonts w:ascii="Times New Roman"/>
                <w:b w:val="false"/>
                <w:i w:val="false"/>
                <w:color w:val="000000"/>
                <w:sz w:val="20"/>
              </w:rPr>
              <w:t>
</w:t>
            </w:r>
            <w:r>
              <w:rPr>
                <w:rFonts w:ascii="Times New Roman"/>
                <w:b/>
                <w:i w:val="false"/>
                <w:color w:val="000000"/>
                <w:sz w:val="20"/>
              </w:rPr>
              <w:t>Көрсеткіш коды</w:t>
            </w:r>
          </w:p>
          <w:bookmarkEnd w:id="23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БСН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0" w:id="234"/>
          <w:p>
            <w:pPr>
              <w:spacing w:after="20"/>
              <w:ind w:left="20"/>
              <w:jc w:val="both"/>
            </w:pPr>
            <w:r>
              <w:rPr>
                <w:rFonts w:ascii="Times New Roman"/>
                <w:b w:val="false"/>
                <w:i w:val="false"/>
                <w:color w:val="000000"/>
                <w:sz w:val="20"/>
              </w:rPr>
              <w:t>
</w:t>
            </w:r>
            <w:r>
              <w:rPr>
                <w:rFonts w:ascii="Times New Roman"/>
                <w:b/>
                <w:i w:val="false"/>
                <w:color w:val="000000"/>
                <w:sz w:val="20"/>
              </w:rPr>
              <w:t>Баланстық құны</w:t>
            </w:r>
          </w:p>
          <w:bookmarkEnd w:id="234"/>
          <w:p>
            <w:pPr>
              <w:spacing w:after="20"/>
              <w:ind w:left="20"/>
              <w:jc w:val="both"/>
            </w:pPr>
            <w:r>
              <w:rPr>
                <w:rFonts w:ascii="Times New Roman"/>
                <w:b w:val="false"/>
                <w:i w:val="false"/>
                <w:color w:val="000000"/>
                <w:sz w:val="20"/>
              </w:rPr>
              <w:t>
</w:t>
            </w:r>
            <w:r>
              <w:rPr>
                <w:rFonts w:ascii="Times New Roman"/>
                <w:b/>
                <w:i w:val="false"/>
                <w:color w:val="000000"/>
                <w:sz w:val="20"/>
              </w:rPr>
              <w:t>(мың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3" w:id="23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9" w:id="236"/>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3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акциялар,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5" w:id="237"/>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23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1" w:id="23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7" w:id="239"/>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23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Артықшылықты акциялар,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3" w:id="240"/>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24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9" w:id="24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4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5" w:id="242"/>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24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мен пайлар,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1" w:id="243"/>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24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7" w:id="24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4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3" w:id="245"/>
          <w:p>
            <w:pPr>
              <w:spacing w:after="20"/>
              <w:ind w:left="20"/>
              <w:jc w:val="both"/>
            </w:pPr>
            <w:r>
              <w:rPr>
                <w:rFonts w:ascii="Times New Roman"/>
                <w:b w:val="false"/>
                <w:i w:val="false"/>
                <w:color w:val="000000"/>
                <w:sz w:val="20"/>
              </w:rPr>
              <w:t>
</w:t>
            </w:r>
            <w:r>
              <w:rPr>
                <w:rFonts w:ascii="Times New Roman"/>
                <w:b w:val="false"/>
                <w:i w:val="false"/>
                <w:color w:val="000000"/>
                <w:sz w:val="20"/>
              </w:rPr>
              <w:t>40</w:t>
            </w:r>
          </w:p>
          <w:bookmarkEnd w:id="24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Облигациялар,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9" w:id="246"/>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24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5" w:id="24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1" w:id="248"/>
          <w:p>
            <w:pPr>
              <w:spacing w:after="20"/>
              <w:ind w:left="20"/>
              <w:jc w:val="both"/>
            </w:pPr>
            <w:r>
              <w:rPr>
                <w:rFonts w:ascii="Times New Roman"/>
                <w:b w:val="false"/>
                <w:i w:val="false"/>
                <w:color w:val="000000"/>
                <w:sz w:val="20"/>
              </w:rPr>
              <w:t>
</w:t>
            </w:r>
            <w:r>
              <w:rPr>
                <w:rFonts w:ascii="Times New Roman"/>
                <w:b w:val="false"/>
                <w:i w:val="false"/>
                <w:color w:val="000000"/>
                <w:sz w:val="20"/>
              </w:rPr>
              <w:t>50</w:t>
            </w:r>
          </w:p>
          <w:bookmarkEnd w:id="2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капиталына инвестициялардың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27" w:id="249"/>
    <w:p>
      <w:pPr>
        <w:spacing w:after="0"/>
        <w:ind w:left="0"/>
        <w:jc w:val="both"/>
      </w:pPr>
      <w:r>
        <w:rPr>
          <w:rFonts w:ascii="Times New Roman"/>
          <w:b w:val="false"/>
          <w:i w:val="false"/>
          <w:color w:val="000000"/>
          <w:sz w:val="28"/>
        </w:rPr>
        <w:t>
      кестенің жалғасы:</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8" w:id="250"/>
          <w:p>
            <w:pPr>
              <w:spacing w:after="20"/>
              <w:ind w:left="20"/>
              <w:jc w:val="both"/>
            </w:pPr>
            <w:r>
              <w:rPr>
                <w:rFonts w:ascii="Times New Roman"/>
                <w:b w:val="false"/>
                <w:i w:val="false"/>
                <w:color w:val="000000"/>
                <w:sz w:val="20"/>
              </w:rPr>
              <w:t>
</w:t>
            </w:r>
            <w:r>
              <w:rPr>
                <w:rFonts w:ascii="Times New Roman"/>
                <w:b/>
                <w:i w:val="false"/>
                <w:color w:val="000000"/>
                <w:sz w:val="20"/>
              </w:rPr>
              <w:t>Саны</w:t>
            </w:r>
          </w:p>
          <w:bookmarkEnd w:id="250"/>
          <w:p>
            <w:pPr>
              <w:spacing w:after="20"/>
              <w:ind w:left="20"/>
              <w:jc w:val="both"/>
            </w:pPr>
            <w:r>
              <w:rPr>
                <w:rFonts w:ascii="Times New Roman"/>
                <w:b w:val="false"/>
                <w:i w:val="false"/>
                <w:color w:val="000000"/>
                <w:sz w:val="20"/>
              </w:rPr>
              <w:t>
</w:t>
            </w:r>
            <w:r>
              <w:rPr>
                <w:rFonts w:ascii="Times New Roman"/>
                <w:b/>
                <w:i w:val="false"/>
                <w:color w:val="000000"/>
                <w:sz w:val="20"/>
              </w:rPr>
              <w:t>(дана)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жарғылық капиталына қатысу үлесі (%-бен)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алынған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4" w:id="251"/>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____________________________________________________________</w:t>
      </w:r>
      <w:r>
        <w:br/>
      </w:r>
      <w:r>
        <w:rPr>
          <w:rFonts w:ascii="Times New Roman"/>
          <w:b w:val="false"/>
          <w:i w:val="false"/>
          <w:color w:val="000000"/>
          <w:sz w:val="28"/>
        </w:rPr>
        <w:t>Мекенжайы _______________________________________________________</w:t>
      </w:r>
      <w:r>
        <w:br/>
      </w:r>
      <w:r>
        <w:rPr>
          <w:rFonts w:ascii="Times New Roman"/>
          <w:b w:val="false"/>
          <w:i w:val="false"/>
          <w:color w:val="000000"/>
          <w:sz w:val="28"/>
        </w:rPr>
        <w:t>Телефоны _________________________________________________________</w:t>
      </w:r>
      <w:r>
        <w:br/>
      </w:r>
      <w:r>
        <w:rPr>
          <w:rFonts w:ascii="Times New Roman"/>
          <w:b w:val="false"/>
          <w:i w:val="false"/>
          <w:color w:val="000000"/>
          <w:sz w:val="28"/>
        </w:rPr>
        <w:t>Электрондық пошта мекенжайы ______________________________________</w:t>
      </w:r>
      <w:r>
        <w:br/>
      </w:r>
      <w:r>
        <w:rPr>
          <w:rFonts w:ascii="Times New Roman"/>
          <w:b w:val="false"/>
          <w:i w:val="false"/>
          <w:color w:val="000000"/>
          <w:sz w:val="28"/>
        </w:rPr>
        <w:t>Орындаушы ________________________________ __________________________</w:t>
      </w:r>
      <w:r>
        <w:br/>
      </w:r>
      <w:r>
        <w:rPr>
          <w:rFonts w:ascii="Times New Roman"/>
          <w:b w:val="false"/>
          <w:i w:val="false"/>
          <w:color w:val="000000"/>
          <w:sz w:val="28"/>
        </w:rPr>
        <w:t xml:space="preserve">тегі, аты және әкесінің аты (ол болған жағдайда)                    қолы, телефоны  </w:t>
      </w:r>
      <w:r>
        <w:br/>
      </w:r>
      <w:r>
        <w:rPr>
          <w:rFonts w:ascii="Times New Roman"/>
          <w:b w:val="false"/>
          <w:i w:val="false"/>
          <w:color w:val="000000"/>
          <w:sz w:val="28"/>
        </w:rPr>
        <w:t xml:space="preserve">Басшы немесе есепке қол қою функциясы жүктелген адам </w:t>
      </w:r>
      <w:r>
        <w:br/>
      </w:r>
      <w:r>
        <w:rPr>
          <w:rFonts w:ascii="Times New Roman"/>
          <w:b w:val="false"/>
          <w:i w:val="false"/>
          <w:color w:val="000000"/>
          <w:sz w:val="28"/>
        </w:rPr>
        <w:t xml:space="preserve">_________________________________________________ ________________ </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Күні 20__ жылғы "____" ______________</w:t>
      </w:r>
      <w:r>
        <w:br/>
      </w:r>
      <w:r>
        <w:rPr>
          <w:rFonts w:ascii="Times New Roman"/>
          <w:b w:val="false"/>
          <w:i w:val="false"/>
          <w:color w:val="000000"/>
          <w:sz w:val="28"/>
        </w:rPr>
        <w:t xml:space="preserve">
      </w:t>
      </w:r>
      <w:r>
        <w:rPr>
          <w:rFonts w:ascii="Times New Roman"/>
          <w:b w:val="false"/>
          <w:i w:val="false"/>
          <w:color w:val="000000"/>
          <w:sz w:val="28"/>
        </w:rPr>
        <w:t>Ескертпе: нысан "Заңды тұлғалардың капиталына инвестициялардың құрылымы туралы есеп" әкімшілік деректерді өтеусіз негізде жинауға арналған нысанын толтыру бойынша түсіндірмеге сәйкес толтырылады.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тұлғалардың капиталына</w:t>
            </w:r>
            <w:r>
              <w:br/>
            </w:r>
            <w:r>
              <w:rPr>
                <w:rFonts w:ascii="Times New Roman"/>
                <w:b w:val="false"/>
                <w:i w:val="false"/>
                <w:color w:val="000000"/>
                <w:sz w:val="20"/>
              </w:rPr>
              <w:t>инвестициялардың құрылымы</w:t>
            </w:r>
            <w:r>
              <w:br/>
            </w:r>
            <w:r>
              <w:rPr>
                <w:rFonts w:ascii="Times New Roman"/>
                <w:b w:val="false"/>
                <w:i w:val="false"/>
                <w:color w:val="000000"/>
                <w:sz w:val="20"/>
              </w:rPr>
              <w:t>туралы" 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2342" w:id="252"/>
    <w:p>
      <w:pPr>
        <w:spacing w:after="0"/>
        <w:ind w:left="0"/>
        <w:jc w:val="left"/>
      </w:pPr>
      <w:r>
        <w:rPr>
          <w:rFonts w:ascii="Times New Roman"/>
          <w:b/>
          <w:i w:val="false"/>
          <w:color w:val="000000"/>
        </w:rPr>
        <w:t xml:space="preserve"> "Заңды тұлғалардың капиталына инвестициялардың құрылымы туралы есеп"  (индексі – IKUL_MFO_KT_L_1, нысанның кезеңділігі – тоқсан сайын) әкімшілік деректерді өтеусіз негізде жинауға арналған нысанын толтыру бойынша түсіндірме</w:t>
      </w:r>
    </w:p>
    <w:bookmarkEnd w:id="252"/>
    <w:bookmarkStart w:name="z2343" w:id="253"/>
    <w:p>
      <w:pPr>
        <w:spacing w:after="0"/>
        <w:ind w:left="0"/>
        <w:jc w:val="left"/>
      </w:pPr>
      <w:r>
        <w:rPr>
          <w:rFonts w:ascii="Times New Roman"/>
          <w:b/>
          <w:i w:val="false"/>
          <w:color w:val="000000"/>
        </w:rPr>
        <w:t xml:space="preserve"> 1-тарау. Жалпы ережелер</w:t>
      </w:r>
    </w:p>
    <w:bookmarkEnd w:id="253"/>
    <w:bookmarkStart w:name="z2344" w:id="254"/>
    <w:p>
      <w:pPr>
        <w:spacing w:after="0"/>
        <w:ind w:left="0"/>
        <w:jc w:val="both"/>
      </w:pPr>
      <w:r>
        <w:rPr>
          <w:rFonts w:ascii="Times New Roman"/>
          <w:b w:val="false"/>
          <w:i w:val="false"/>
          <w:color w:val="000000"/>
          <w:sz w:val="28"/>
        </w:rPr>
        <w:t>
      1. Осы түсіндірмеде "Заңды тұлғалардың капиталына инвестициялардың құрылымы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54"/>
    <w:bookmarkStart w:name="z2345" w:id="255"/>
    <w:p>
      <w:pPr>
        <w:spacing w:after="0"/>
        <w:ind w:left="0"/>
        <w:jc w:val="both"/>
      </w:pPr>
      <w:r>
        <w:rPr>
          <w:rFonts w:ascii="Times New Roman"/>
          <w:b w:val="false"/>
          <w:i w:val="false"/>
          <w:color w:val="000000"/>
          <w:sz w:val="28"/>
        </w:rPr>
        <w:t>
      2. Микроқаржы ұйымы, кредиттік серіктестік және ломбард Нысанды тоқсан сайын толтырады. Нысандағы деректер мың теңгемен толтырылады. 500 (бес жүз) теңгеден аз сома 0 (нөлге) дейін дөңгелектенеді, ал 500 (бес жүз) теңгеге тең және одан көп сома 1000 (мың) теңгеге дейін дөңгелектенеді.</w:t>
      </w:r>
    </w:p>
    <w:bookmarkEnd w:id="255"/>
    <w:bookmarkStart w:name="z2346" w:id="256"/>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56"/>
    <w:bookmarkStart w:name="z2347" w:id="257"/>
    <w:p>
      <w:pPr>
        <w:spacing w:after="0"/>
        <w:ind w:left="0"/>
        <w:jc w:val="both"/>
      </w:pPr>
      <w:r>
        <w:rPr>
          <w:rFonts w:ascii="Times New Roman"/>
          <w:b w:val="false"/>
          <w:i w:val="false"/>
          <w:color w:val="000000"/>
          <w:sz w:val="28"/>
        </w:rPr>
        <w:t>
      4. Микроқаржы ұйымының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w:t>
      </w:r>
    </w:p>
    <w:bookmarkEnd w:id="257"/>
    <w:bookmarkStart w:name="z2348" w:id="258"/>
    <w:p>
      <w:pPr>
        <w:spacing w:after="0"/>
        <w:ind w:left="0"/>
        <w:jc w:val="left"/>
      </w:pPr>
      <w:r>
        <w:rPr>
          <w:rFonts w:ascii="Times New Roman"/>
          <w:b/>
          <w:i w:val="false"/>
          <w:color w:val="000000"/>
        </w:rPr>
        <w:t xml:space="preserve"> 2-тарау. Нысанды толтыру бойынша түсіндірме</w:t>
      </w:r>
    </w:p>
    <w:bookmarkEnd w:id="258"/>
    <w:bookmarkStart w:name="z2349" w:id="259"/>
    <w:p>
      <w:pPr>
        <w:spacing w:after="0"/>
        <w:ind w:left="0"/>
        <w:jc w:val="both"/>
      </w:pPr>
      <w:r>
        <w:rPr>
          <w:rFonts w:ascii="Times New Roman"/>
          <w:b w:val="false"/>
          <w:i w:val="false"/>
          <w:color w:val="000000"/>
          <w:sz w:val="28"/>
        </w:rPr>
        <w:t>
      5. Нысанның барлық деректері капиталына микроқаржы ұйымы, кредиттік серіктестік немесе ломбард қатысатын заңды тұлғалардың жай және артықшылықты акциялары, салымдары мен пайлары, сондай-ақ облигациялары бөлігінде ұсынылады.</w:t>
      </w:r>
    </w:p>
    <w:bookmarkEnd w:id="259"/>
    <w:bookmarkStart w:name="z2350" w:id="260"/>
    <w:p>
      <w:pPr>
        <w:spacing w:after="0"/>
        <w:ind w:left="0"/>
        <w:jc w:val="both"/>
      </w:pPr>
      <w:r>
        <w:rPr>
          <w:rFonts w:ascii="Times New Roman"/>
          <w:b w:val="false"/>
          <w:i w:val="false"/>
          <w:color w:val="000000"/>
          <w:sz w:val="28"/>
        </w:rPr>
        <w:t>
      6. 40-жолда Қазақстан Республикасының бағалы қағаздардың ұйымдастырылған нарығында орналастыру және (немесе) "Астана" халықаралық қаржы орталығы аумағында жұмыс істейтін қор биржасындағы сауда-саттыққа жіберу мақсатында шығарылған заңды тұлғалардың облигациялары көрсетіледі.</w:t>
      </w:r>
    </w:p>
    <w:bookmarkEnd w:id="260"/>
    <w:bookmarkStart w:name="z2351" w:id="261"/>
    <w:p>
      <w:pPr>
        <w:spacing w:after="0"/>
        <w:ind w:left="0"/>
        <w:jc w:val="both"/>
      </w:pPr>
      <w:r>
        <w:rPr>
          <w:rFonts w:ascii="Times New Roman"/>
          <w:b w:val="false"/>
          <w:i w:val="false"/>
          <w:color w:val="000000"/>
          <w:sz w:val="28"/>
        </w:rPr>
        <w:t>
      7. 5-бағанда қаржы активі олар бойынша қалыптастырылған резервтер (провизиялар) шегерілгеннен кейін баланста танылатын баланстық құн сомасы көрсетіледі.</w:t>
      </w:r>
    </w:p>
    <w:bookmarkEnd w:id="261"/>
    <w:bookmarkStart w:name="z2352" w:id="262"/>
    <w:p>
      <w:pPr>
        <w:spacing w:after="0"/>
        <w:ind w:left="0"/>
        <w:jc w:val="both"/>
      </w:pPr>
      <w:r>
        <w:rPr>
          <w:rFonts w:ascii="Times New Roman"/>
          <w:b w:val="false"/>
          <w:i w:val="false"/>
          <w:color w:val="000000"/>
          <w:sz w:val="28"/>
        </w:rPr>
        <w:t>
      8. 6-бағанда капиталына микроқаржы ұйымы, кредиттік серіктестік немесе ломбард қатысатын заңды тұлғалардың жай акцияларының, артықшылықты акцияларының және облигацияларының саны (данасы) көрсетіледі.</w:t>
      </w:r>
    </w:p>
    <w:bookmarkEnd w:id="262"/>
    <w:bookmarkStart w:name="z2353" w:id="263"/>
    <w:p>
      <w:pPr>
        <w:spacing w:after="0"/>
        <w:ind w:left="0"/>
        <w:jc w:val="both"/>
      </w:pPr>
      <w:r>
        <w:rPr>
          <w:rFonts w:ascii="Times New Roman"/>
          <w:b w:val="false"/>
          <w:i w:val="false"/>
          <w:color w:val="000000"/>
          <w:sz w:val="28"/>
        </w:rPr>
        <w:t>
      9. 7-бағанда заңды тұлғаның жарғылық капиталына қатысу үлесінің мәні үтірден кейін екі таңбамен пайызбен көрсетіледі.</w:t>
      </w:r>
    </w:p>
    <w:bookmarkEnd w:id="263"/>
    <w:bookmarkStart w:name="z2354" w:id="264"/>
    <w:p>
      <w:pPr>
        <w:spacing w:after="0"/>
        <w:ind w:left="0"/>
        <w:jc w:val="both"/>
      </w:pPr>
      <w:r>
        <w:rPr>
          <w:rFonts w:ascii="Times New Roman"/>
          <w:b w:val="false"/>
          <w:i w:val="false"/>
          <w:color w:val="000000"/>
          <w:sz w:val="28"/>
        </w:rPr>
        <w:t>
      10. 8-бағанда бағалы қағаздарды ұстаушылардың тізілімдері жүйесінде эмиссиялық бағалы қағаздармен мәміленің тіркелген күні көрсетіледі. Өзге мәмілелер бойынша Қазақстан Республикасының заңнамасына сәйкес меншік құқығы туындаған күн (сәт) көрсетіледі.</w:t>
      </w:r>
    </w:p>
    <w:bookmarkEnd w:id="264"/>
    <w:bookmarkStart w:name="z2355" w:id="265"/>
    <w:p>
      <w:pPr>
        <w:spacing w:after="0"/>
        <w:ind w:left="0"/>
        <w:jc w:val="both"/>
      </w:pPr>
      <w:r>
        <w:rPr>
          <w:rFonts w:ascii="Times New Roman"/>
          <w:b w:val="false"/>
          <w:i w:val="false"/>
          <w:color w:val="000000"/>
          <w:sz w:val="28"/>
        </w:rPr>
        <w:t>
      11. Мәліметтер болмаған жағдайда, Нысан нөлдік мәндермен ұсынылады.</w:t>
      </w:r>
    </w:p>
    <w:bookmarkEnd w:id="2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 xml:space="preserve">2019 жылғы 28 қарашадағы </w:t>
            </w:r>
            <w:r>
              <w:br/>
            </w:r>
            <w:r>
              <w:rPr>
                <w:rFonts w:ascii="Times New Roman"/>
                <w:b w:val="false"/>
                <w:i w:val="false"/>
                <w:color w:val="000000"/>
                <w:sz w:val="20"/>
              </w:rPr>
              <w:t>№ 222 қаулысына</w:t>
            </w:r>
            <w:r>
              <w:br/>
            </w:r>
            <w:r>
              <w:rPr>
                <w:rFonts w:ascii="Times New Roman"/>
                <w:b w:val="false"/>
                <w:i w:val="false"/>
                <w:color w:val="000000"/>
                <w:sz w:val="20"/>
              </w:rPr>
              <w:t>7-қосымша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 xml:space="preserve"> жинауға арналған </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7-қосымша жаңа редакцияда - ҚР Ұлттық Банкі Басқармасының 25.07.2025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356" w:id="266"/>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266"/>
    <w:bookmarkStart w:name="z2357" w:id="267"/>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267"/>
    <w:bookmarkStart w:name="z2358" w:id="268"/>
    <w:p>
      <w:pPr>
        <w:spacing w:after="0"/>
        <w:ind w:left="0"/>
        <w:jc w:val="both"/>
      </w:pPr>
      <w:r>
        <w:rPr>
          <w:rFonts w:ascii="Times New Roman"/>
          <w:b w:val="false"/>
          <w:i w:val="false"/>
          <w:color w:val="000000"/>
          <w:sz w:val="28"/>
        </w:rPr>
        <w:t>
      Әкімшілік нысанның атауы: тартылған ақшаның негізгі көздері туралы есеп</w:t>
      </w:r>
    </w:p>
    <w:bookmarkEnd w:id="268"/>
    <w:bookmarkStart w:name="z2359" w:id="26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OI_MFO_KT_L_1</w:t>
      </w:r>
    </w:p>
    <w:bookmarkEnd w:id="269"/>
    <w:bookmarkStart w:name="z2360" w:id="270"/>
    <w:p>
      <w:pPr>
        <w:spacing w:after="0"/>
        <w:ind w:left="0"/>
        <w:jc w:val="both"/>
      </w:pPr>
      <w:r>
        <w:rPr>
          <w:rFonts w:ascii="Times New Roman"/>
          <w:b w:val="false"/>
          <w:i w:val="false"/>
          <w:color w:val="000000"/>
          <w:sz w:val="28"/>
        </w:rPr>
        <w:t>
      Кезеңділігі: тоқсан сайын</w:t>
      </w:r>
    </w:p>
    <w:bookmarkEnd w:id="270"/>
    <w:bookmarkStart w:name="z2361" w:id="271"/>
    <w:p>
      <w:pPr>
        <w:spacing w:after="0"/>
        <w:ind w:left="0"/>
        <w:jc w:val="both"/>
      </w:pPr>
      <w:r>
        <w:rPr>
          <w:rFonts w:ascii="Times New Roman"/>
          <w:b w:val="false"/>
          <w:i w:val="false"/>
          <w:color w:val="000000"/>
          <w:sz w:val="28"/>
        </w:rPr>
        <w:t>
      Есепті кезеңі: 20___жылғы "___"___________ жағдай бойынша</w:t>
      </w:r>
    </w:p>
    <w:bookmarkEnd w:id="271"/>
    <w:bookmarkStart w:name="z2362" w:id="27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микроқаржы ұйымы, кредиттік серіктестік, ломбард</w:t>
      </w:r>
    </w:p>
    <w:bookmarkEnd w:id="272"/>
    <w:bookmarkStart w:name="z2363" w:id="27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25 (жиырма бесіне) дейін (қоса алғанда), тоқсан сайын</w:t>
      </w:r>
    </w:p>
    <w:bookmarkEnd w:id="273"/>
    <w:bookmarkStart w:name="z2364" w:id="274"/>
    <w:p>
      <w:pPr>
        <w:spacing w:after="0"/>
        <w:ind w:left="0"/>
        <w:jc w:val="both"/>
      </w:pPr>
      <w:r>
        <w:rPr>
          <w:rFonts w:ascii="Times New Roman"/>
          <w:b w:val="false"/>
          <w:i w:val="false"/>
          <w:color w:val="000000"/>
          <w:sz w:val="28"/>
        </w:rPr>
        <w:t>
      Бизнес сәйкестендіру нөмірі: _______________________</w:t>
      </w:r>
    </w:p>
    <w:bookmarkEnd w:id="274"/>
    <w:bookmarkStart w:name="z2365" w:id="275"/>
    <w:p>
      <w:pPr>
        <w:spacing w:after="0"/>
        <w:ind w:left="0"/>
        <w:jc w:val="both"/>
      </w:pPr>
      <w:r>
        <w:rPr>
          <w:rFonts w:ascii="Times New Roman"/>
          <w:b w:val="false"/>
          <w:i w:val="false"/>
          <w:color w:val="000000"/>
          <w:sz w:val="28"/>
        </w:rPr>
        <w:t>
      Жинау әдісі: электрондық түрде</w:t>
      </w:r>
    </w:p>
    <w:bookmarkEnd w:id="275"/>
    <w:bookmarkStart w:name="z2366" w:id="276"/>
    <w:p>
      <w:pPr>
        <w:spacing w:after="0"/>
        <w:ind w:left="0"/>
        <w:jc w:val="both"/>
      </w:pPr>
      <w:r>
        <w:rPr>
          <w:rFonts w:ascii="Times New Roman"/>
          <w:b w:val="false"/>
          <w:i w:val="false"/>
          <w:color w:val="000000"/>
          <w:sz w:val="28"/>
        </w:rPr>
        <w:t>
      (мың теңгемен)</w:t>
      </w:r>
    </w:p>
    <w:bookmarkEnd w:id="2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7" w:id="277"/>
          <w:p>
            <w:pPr>
              <w:spacing w:after="20"/>
              <w:ind w:left="20"/>
              <w:jc w:val="both"/>
            </w:pPr>
            <w:r>
              <w:rPr>
                <w:rFonts w:ascii="Times New Roman"/>
                <w:b w:val="false"/>
                <w:i w:val="false"/>
                <w:color w:val="000000"/>
                <w:sz w:val="20"/>
              </w:rPr>
              <w:t>
</w:t>
            </w:r>
            <w:r>
              <w:rPr>
                <w:rFonts w:ascii="Times New Roman"/>
                <w:b/>
                <w:i w:val="false"/>
                <w:color w:val="000000"/>
                <w:sz w:val="20"/>
              </w:rPr>
              <w:t>р/с №</w:t>
            </w:r>
          </w:p>
          <w:bookmarkEnd w:id="2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атауы немесе кредитор жеке тұлғаның тегі, аты және әкесінің аты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Кредитордың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Кредитордың тіркелген елі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2" w:id="27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7" w:id="27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2" w:id="28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7" w:id="281"/>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2" w:id="282"/>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2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97" w:id="283"/>
    <w:p>
      <w:pPr>
        <w:spacing w:after="0"/>
        <w:ind w:left="0"/>
        <w:jc w:val="both"/>
      </w:pPr>
      <w:r>
        <w:rPr>
          <w:rFonts w:ascii="Times New Roman"/>
          <w:b w:val="false"/>
          <w:i w:val="false"/>
          <w:color w:val="000000"/>
          <w:sz w:val="28"/>
        </w:rPr>
        <w:t>
      кестенің жалғасы:</w:t>
      </w:r>
    </w:p>
    <w:bookmarkEnd w:id="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8" w:id="284"/>
          <w:p>
            <w:pPr>
              <w:spacing w:after="20"/>
              <w:ind w:left="20"/>
              <w:jc w:val="both"/>
            </w:pPr>
            <w:r>
              <w:rPr>
                <w:rFonts w:ascii="Times New Roman"/>
                <w:b w:val="false"/>
                <w:i w:val="false"/>
                <w:color w:val="000000"/>
                <w:sz w:val="20"/>
              </w:rPr>
              <w:t>
</w:t>
            </w:r>
            <w:r>
              <w:rPr>
                <w:rFonts w:ascii="Times New Roman"/>
                <w:b/>
                <w:i w:val="false"/>
                <w:color w:val="000000"/>
                <w:sz w:val="20"/>
              </w:rPr>
              <w:t>Алынған қарыздар</w:t>
            </w:r>
          </w:p>
          <w:bookmarkEnd w:id="284"/>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0" w:id="285"/>
          <w:p>
            <w:pPr>
              <w:spacing w:after="20"/>
              <w:ind w:left="20"/>
              <w:jc w:val="both"/>
            </w:pPr>
            <w:r>
              <w:rPr>
                <w:rFonts w:ascii="Times New Roman"/>
                <w:b w:val="false"/>
                <w:i w:val="false"/>
                <w:color w:val="000000"/>
                <w:sz w:val="20"/>
              </w:rPr>
              <w:t>
</w:t>
            </w:r>
            <w:r>
              <w:rPr>
                <w:rFonts w:ascii="Times New Roman"/>
                <w:b w:val="false"/>
                <w:i w:val="false"/>
                <w:color w:val="000000"/>
                <w:sz w:val="20"/>
              </w:rPr>
              <w:t>ұзақ мерзімді</w:t>
            </w:r>
          </w:p>
          <w:bookmarkEnd w:id="285"/>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3" w:id="286"/>
          <w:p>
            <w:pPr>
              <w:spacing w:after="20"/>
              <w:ind w:left="20"/>
              <w:jc w:val="both"/>
            </w:pPr>
            <w:r>
              <w:rPr>
                <w:rFonts w:ascii="Times New Roman"/>
                <w:b w:val="false"/>
                <w:i w:val="false"/>
                <w:color w:val="000000"/>
                <w:sz w:val="20"/>
              </w:rPr>
              <w:t>
</w:t>
            </w:r>
            <w:r>
              <w:rPr>
                <w:rFonts w:ascii="Times New Roman"/>
                <w:b w:val="false"/>
                <w:i w:val="false"/>
                <w:color w:val="000000"/>
                <w:sz w:val="20"/>
              </w:rPr>
              <w:t>барлығы</w:t>
            </w:r>
          </w:p>
          <w:bookmarkEnd w:id="28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 валютасымен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өлшенген мөлшерлеме (номиналды), пайызбен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 валютасымен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өлшенген мөлшерлеме (номиналды), пайызбен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2" w:id="287"/>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8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2421" w:id="288"/>
    <w:p>
      <w:pPr>
        <w:spacing w:after="0"/>
        <w:ind w:left="0"/>
        <w:jc w:val="both"/>
      </w:pPr>
      <w:r>
        <w:rPr>
          <w:rFonts w:ascii="Times New Roman"/>
          <w:b w:val="false"/>
          <w:i w:val="false"/>
          <w:color w:val="000000"/>
          <w:sz w:val="28"/>
        </w:rPr>
        <w:t>
      кестенің жалғасы:</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2" w:id="289"/>
          <w:p>
            <w:pPr>
              <w:spacing w:after="20"/>
              <w:ind w:left="20"/>
              <w:jc w:val="both"/>
            </w:pPr>
            <w:r>
              <w:rPr>
                <w:rFonts w:ascii="Times New Roman"/>
                <w:b w:val="false"/>
                <w:i w:val="false"/>
                <w:color w:val="000000"/>
                <w:sz w:val="20"/>
              </w:rPr>
              <w:t>
</w:t>
            </w:r>
            <w:r>
              <w:rPr>
                <w:rFonts w:ascii="Times New Roman"/>
                <w:b/>
                <w:i w:val="false"/>
                <w:color w:val="000000"/>
                <w:sz w:val="20"/>
              </w:rPr>
              <w:t>Айналысқа шығарылған бағалы қағаздар</w:t>
            </w:r>
          </w:p>
          <w:bookmarkEnd w:id="289"/>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Реттелген борыш</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5" w:id="290"/>
          <w:p>
            <w:pPr>
              <w:spacing w:after="20"/>
              <w:ind w:left="20"/>
              <w:jc w:val="both"/>
            </w:pPr>
            <w:r>
              <w:rPr>
                <w:rFonts w:ascii="Times New Roman"/>
                <w:b w:val="false"/>
                <w:i w:val="false"/>
                <w:color w:val="000000"/>
                <w:sz w:val="20"/>
              </w:rPr>
              <w:t>
</w:t>
            </w:r>
            <w:r>
              <w:rPr>
                <w:rFonts w:ascii="Times New Roman"/>
                <w:b w:val="false"/>
                <w:i w:val="false"/>
                <w:color w:val="000000"/>
                <w:sz w:val="20"/>
              </w:rPr>
              <w:t>барлығы</w:t>
            </w:r>
          </w:p>
          <w:bookmarkEnd w:id="29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 валютасымен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өлшенген мөлшерлеме (номиналды), пайызбен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 валютасымен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өлшенген мөлшерлеме (номиналды), пайызбен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4" w:id="291"/>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29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bookmarkStart w:name="z2443" w:id="292"/>
    <w:p>
      <w:pPr>
        <w:spacing w:after="0"/>
        <w:ind w:left="0"/>
        <w:jc w:val="both"/>
      </w:pPr>
      <w:r>
        <w:rPr>
          <w:rFonts w:ascii="Times New Roman"/>
          <w:b w:val="false"/>
          <w:i w:val="false"/>
          <w:color w:val="000000"/>
          <w:sz w:val="28"/>
        </w:rPr>
        <w:t>
      кестенің жалғасы:</w:t>
      </w:r>
    </w:p>
    <w:bookmarkEnd w:id="2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4" w:id="293"/>
          <w:p>
            <w:pPr>
              <w:spacing w:after="20"/>
              <w:ind w:left="20"/>
              <w:jc w:val="both"/>
            </w:pPr>
            <w:r>
              <w:rPr>
                <w:rFonts w:ascii="Times New Roman"/>
                <w:b w:val="false"/>
                <w:i w:val="false"/>
                <w:color w:val="000000"/>
                <w:sz w:val="20"/>
              </w:rPr>
              <w:t>
</w:t>
            </w:r>
            <w:r>
              <w:rPr>
                <w:rFonts w:ascii="Times New Roman"/>
                <w:b/>
                <w:i w:val="false"/>
                <w:color w:val="000000"/>
                <w:sz w:val="20"/>
              </w:rPr>
              <w:t>Кредиторлық берешек</w:t>
            </w:r>
          </w:p>
          <w:bookmarkEnd w:id="293"/>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6" w:id="294"/>
          <w:p>
            <w:pPr>
              <w:spacing w:after="20"/>
              <w:ind w:left="20"/>
              <w:jc w:val="both"/>
            </w:pPr>
            <w:r>
              <w:rPr>
                <w:rFonts w:ascii="Times New Roman"/>
                <w:b w:val="false"/>
                <w:i w:val="false"/>
                <w:color w:val="000000"/>
                <w:sz w:val="20"/>
              </w:rPr>
              <w:t>
</w:t>
            </w:r>
            <w:r>
              <w:rPr>
                <w:rFonts w:ascii="Times New Roman"/>
                <w:b w:val="false"/>
                <w:i w:val="false"/>
                <w:color w:val="000000"/>
                <w:sz w:val="20"/>
              </w:rPr>
              <w:t>ұзақ мерзімді</w:t>
            </w:r>
          </w:p>
          <w:bookmarkEnd w:id="294"/>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9" w:id="295"/>
          <w:p>
            <w:pPr>
              <w:spacing w:after="20"/>
              <w:ind w:left="20"/>
              <w:jc w:val="both"/>
            </w:pPr>
            <w:r>
              <w:rPr>
                <w:rFonts w:ascii="Times New Roman"/>
                <w:b w:val="false"/>
                <w:i w:val="false"/>
                <w:color w:val="000000"/>
                <w:sz w:val="20"/>
              </w:rPr>
              <w:t>
</w:t>
            </w:r>
            <w:r>
              <w:rPr>
                <w:rFonts w:ascii="Times New Roman"/>
                <w:b w:val="false"/>
                <w:i w:val="false"/>
                <w:color w:val="000000"/>
                <w:sz w:val="20"/>
              </w:rPr>
              <w:t>барлығы</w:t>
            </w:r>
          </w:p>
          <w:bookmarkEnd w:id="29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 валютасымен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өлшенген мөлшерлеме (номиналды), пайызбен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 валютасымен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өлшенген мөлшерлеме (номиналды), пайызбен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8" w:id="296"/>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29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bookmarkStart w:name="z2467" w:id="297"/>
    <w:p>
      <w:pPr>
        <w:spacing w:after="0"/>
        <w:ind w:left="0"/>
        <w:jc w:val="both"/>
      </w:pPr>
      <w:r>
        <w:rPr>
          <w:rFonts w:ascii="Times New Roman"/>
          <w:b w:val="false"/>
          <w:i w:val="false"/>
          <w:color w:val="000000"/>
          <w:sz w:val="28"/>
        </w:rPr>
        <w:t>
      кестенің жалғасы:</w:t>
      </w:r>
    </w:p>
    <w:bookmarkEnd w:id="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8" w:id="298"/>
          <w:p>
            <w:pPr>
              <w:spacing w:after="20"/>
              <w:ind w:left="20"/>
              <w:jc w:val="both"/>
            </w:pPr>
            <w:r>
              <w:rPr>
                <w:rFonts w:ascii="Times New Roman"/>
                <w:b w:val="false"/>
                <w:i w:val="false"/>
                <w:color w:val="000000"/>
                <w:sz w:val="20"/>
              </w:rPr>
              <w:t>
</w:t>
            </w:r>
            <w:r>
              <w:rPr>
                <w:rFonts w:ascii="Times New Roman"/>
                <w:b/>
                <w:i w:val="false"/>
                <w:color w:val="000000"/>
                <w:sz w:val="20"/>
              </w:rPr>
              <w:t>Басқа да көздер</w:t>
            </w:r>
          </w:p>
          <w:bookmarkEnd w:id="298"/>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1" w:id="299"/>
          <w:p>
            <w:pPr>
              <w:spacing w:after="20"/>
              <w:ind w:left="20"/>
              <w:jc w:val="both"/>
            </w:pPr>
            <w:r>
              <w:rPr>
                <w:rFonts w:ascii="Times New Roman"/>
                <w:b w:val="false"/>
                <w:i w:val="false"/>
                <w:color w:val="000000"/>
                <w:sz w:val="20"/>
              </w:rPr>
              <w:t>
</w:t>
            </w:r>
            <w:r>
              <w:rPr>
                <w:rFonts w:ascii="Times New Roman"/>
                <w:b w:val="false"/>
                <w:i w:val="false"/>
                <w:color w:val="000000"/>
                <w:sz w:val="20"/>
              </w:rPr>
              <w:t>барлығы</w:t>
            </w:r>
          </w:p>
          <w:bookmarkEnd w:id="29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 валютасымен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өлшенген мөлшерлеме (номиналды),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8" w:id="300"/>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30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_____________________________________________________________</w:t>
      </w:r>
      <w:r>
        <w:br/>
      </w:r>
      <w:r>
        <w:rPr>
          <w:rFonts w:ascii="Times New Roman"/>
          <w:b w:val="false"/>
          <w:i w:val="false"/>
          <w:color w:val="000000"/>
          <w:sz w:val="28"/>
        </w:rPr>
        <w:t>Мекенжайы ________________________________________________________</w:t>
      </w:r>
      <w:r>
        <w:br/>
      </w:r>
      <w:r>
        <w:rPr>
          <w:rFonts w:ascii="Times New Roman"/>
          <w:b w:val="false"/>
          <w:i w:val="false"/>
          <w:color w:val="000000"/>
          <w:sz w:val="28"/>
        </w:rPr>
        <w:t>Телефоны __________________________________________________________</w:t>
      </w:r>
      <w:r>
        <w:br/>
      </w:r>
      <w:r>
        <w:rPr>
          <w:rFonts w:ascii="Times New Roman"/>
          <w:b w:val="false"/>
          <w:i w:val="false"/>
          <w:color w:val="000000"/>
          <w:sz w:val="28"/>
        </w:rPr>
        <w:t>Электрондық пошта мекенжайы _______________________________________</w:t>
      </w:r>
      <w:r>
        <w:br/>
      </w:r>
      <w:r>
        <w:rPr>
          <w:rFonts w:ascii="Times New Roman"/>
          <w:b w:val="false"/>
          <w:i w:val="false"/>
          <w:color w:val="000000"/>
          <w:sz w:val="28"/>
        </w:rPr>
        <w:t>Орындаушы _______________________________ ________________________</w:t>
      </w:r>
      <w:r>
        <w:br/>
      </w:r>
      <w:r>
        <w:rPr>
          <w:rFonts w:ascii="Times New Roman"/>
          <w:b w:val="false"/>
          <w:i w:val="false"/>
          <w:color w:val="000000"/>
          <w:sz w:val="28"/>
        </w:rPr>
        <w:t xml:space="preserve">тегі, аты және әкесінің аты (ол болған жағдайда)      қолы, телефоны  </w:t>
      </w:r>
      <w:r>
        <w:br/>
      </w:r>
      <w:r>
        <w:rPr>
          <w:rFonts w:ascii="Times New Roman"/>
          <w:b w:val="false"/>
          <w:i w:val="false"/>
          <w:color w:val="000000"/>
          <w:sz w:val="28"/>
        </w:rPr>
        <w:t>Басшы немесе есепке қол қою функциясы жүктелген адам</w:t>
      </w:r>
      <w:r>
        <w:br/>
      </w:r>
      <w:r>
        <w:rPr>
          <w:rFonts w:ascii="Times New Roman"/>
          <w:b w:val="false"/>
          <w:i w:val="false"/>
          <w:color w:val="000000"/>
          <w:sz w:val="28"/>
        </w:rPr>
        <w:t xml:space="preserve">________________________________________________ ________________ </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Күні 20__ жылғы "____" ______________</w:t>
      </w:r>
      <w:r>
        <w:br/>
      </w:r>
      <w:r>
        <w:rPr>
          <w:rFonts w:ascii="Times New Roman"/>
          <w:b w:val="false"/>
          <w:i w:val="false"/>
          <w:color w:val="000000"/>
          <w:sz w:val="28"/>
        </w:rPr>
        <w:t xml:space="preserve">
      </w:t>
      </w:r>
      <w:r>
        <w:rPr>
          <w:rFonts w:ascii="Times New Roman"/>
          <w:b w:val="false"/>
          <w:i w:val="false"/>
          <w:color w:val="000000"/>
          <w:sz w:val="28"/>
        </w:rPr>
        <w:t>Ескертпе: нысан "Тартылған ақшаның негізгі көздері туралы есеп" әкімшілік деректерді өтеусіз негізде жинауға арналған нысанын толтыру бойынша түсіндірмеге сәйкес толтырылады.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"Тартылған ақшаның негізгі</w:t>
            </w:r>
            <w:r>
              <w:br/>
            </w:r>
            <w:r>
              <w:rPr>
                <w:rFonts w:ascii="Times New Roman"/>
                <w:b w:val="false"/>
                <w:i w:val="false"/>
                <w:color w:val="000000"/>
                <w:sz w:val="20"/>
              </w:rPr>
              <w:t>көздері 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2488" w:id="301"/>
    <w:p>
      <w:pPr>
        <w:spacing w:after="0"/>
        <w:ind w:left="0"/>
        <w:jc w:val="left"/>
      </w:pPr>
      <w:r>
        <w:rPr>
          <w:rFonts w:ascii="Times New Roman"/>
          <w:b/>
          <w:i w:val="false"/>
          <w:color w:val="000000"/>
        </w:rPr>
        <w:t xml:space="preserve"> "Тартылған ақшаның негізгі көздері туралы есеп"  (индексі – OI_MFO_KT_L_1, нысанның кезеңділігі – тоқсан сайын) әкімшілік деректерді өтеусіз негізде жинауға арналған нысанын толтыру бойынша түсіндірме</w:t>
      </w:r>
    </w:p>
    <w:bookmarkEnd w:id="301"/>
    <w:bookmarkStart w:name="z2489" w:id="302"/>
    <w:p>
      <w:pPr>
        <w:spacing w:after="0"/>
        <w:ind w:left="0"/>
        <w:jc w:val="left"/>
      </w:pPr>
      <w:r>
        <w:rPr>
          <w:rFonts w:ascii="Times New Roman"/>
          <w:b/>
          <w:i w:val="false"/>
          <w:color w:val="000000"/>
        </w:rPr>
        <w:t xml:space="preserve"> 1-тарау. Жалпы ережелер</w:t>
      </w:r>
    </w:p>
    <w:bookmarkEnd w:id="302"/>
    <w:bookmarkStart w:name="z2490" w:id="303"/>
    <w:p>
      <w:pPr>
        <w:spacing w:after="0"/>
        <w:ind w:left="0"/>
        <w:jc w:val="both"/>
      </w:pPr>
      <w:r>
        <w:rPr>
          <w:rFonts w:ascii="Times New Roman"/>
          <w:b w:val="false"/>
          <w:i w:val="false"/>
          <w:color w:val="000000"/>
          <w:sz w:val="28"/>
        </w:rPr>
        <w:t>
      1. Осы түсіндірмеде "Тартылған ақшаның негізгі көздері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03"/>
    <w:bookmarkStart w:name="z2491" w:id="304"/>
    <w:p>
      <w:pPr>
        <w:spacing w:after="0"/>
        <w:ind w:left="0"/>
        <w:jc w:val="both"/>
      </w:pPr>
      <w:r>
        <w:rPr>
          <w:rFonts w:ascii="Times New Roman"/>
          <w:b w:val="false"/>
          <w:i w:val="false"/>
          <w:color w:val="000000"/>
          <w:sz w:val="28"/>
        </w:rPr>
        <w:t>
      2. Микроқаржы ұйымы, кредиттік серіктестік және ломбард Нысанды тоқсан сайын толтырады. Нысандағы деректер мың теңгемен толтырылады. 500 (бес жүз) теңгеден аз сома 0 (нөлге) дейін дөңгелектенеді, ал 500 (бес жүз) теңгеге тең және одан көп сома 1000 (мың) теңгеге дейін дөңгелектенеді.</w:t>
      </w:r>
    </w:p>
    <w:bookmarkEnd w:id="304"/>
    <w:bookmarkStart w:name="z2492" w:id="305"/>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05"/>
    <w:bookmarkStart w:name="z2493" w:id="306"/>
    <w:p>
      <w:pPr>
        <w:spacing w:after="0"/>
        <w:ind w:left="0"/>
        <w:jc w:val="both"/>
      </w:pPr>
      <w:r>
        <w:rPr>
          <w:rFonts w:ascii="Times New Roman"/>
          <w:b w:val="false"/>
          <w:i w:val="false"/>
          <w:color w:val="000000"/>
          <w:sz w:val="28"/>
        </w:rPr>
        <w:t>
      4. Микроқаржы ұйымы, кредиттік серіктестік, ломбардтың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w:t>
      </w:r>
    </w:p>
    <w:bookmarkEnd w:id="306"/>
    <w:bookmarkStart w:name="z2494" w:id="307"/>
    <w:p>
      <w:pPr>
        <w:spacing w:after="0"/>
        <w:ind w:left="0"/>
        <w:jc w:val="left"/>
      </w:pPr>
      <w:r>
        <w:rPr>
          <w:rFonts w:ascii="Times New Roman"/>
          <w:b/>
          <w:i w:val="false"/>
          <w:color w:val="000000"/>
        </w:rPr>
        <w:t xml:space="preserve"> 2-тарау. Нысанды толтыру бойынша түсіндірме</w:t>
      </w:r>
    </w:p>
    <w:bookmarkEnd w:id="307"/>
    <w:bookmarkStart w:name="z2495" w:id="308"/>
    <w:p>
      <w:pPr>
        <w:spacing w:after="0"/>
        <w:ind w:left="0"/>
        <w:jc w:val="both"/>
      </w:pPr>
      <w:r>
        <w:rPr>
          <w:rFonts w:ascii="Times New Roman"/>
          <w:b w:val="false"/>
          <w:i w:val="false"/>
          <w:color w:val="000000"/>
          <w:sz w:val="28"/>
        </w:rPr>
        <w:t>
      5. Нысанды толтырған кезде микроқаржы ұйымы, кредиттік серіктестік, ломбард жиынтығында олардың алдында міндеттемелердің ең көп сомасы бар 10 (он) ең ірі кредиторлар – жеке және заңды тұлғаларды жария етеді. Мәліметтер әрбір кредитор алдындағы міндеттемелердің жиынтық сомасы бойынша (микроқаржы ұйымының, кредиттік серіктестіктің немесе ломбардтың тартылған ақшасының баланстық құны бойынша) кему тәртібімен көрсетіледі.</w:t>
      </w:r>
    </w:p>
    <w:bookmarkEnd w:id="308"/>
    <w:bookmarkStart w:name="z2496" w:id="309"/>
    <w:p>
      <w:pPr>
        <w:spacing w:after="0"/>
        <w:ind w:left="0"/>
        <w:jc w:val="both"/>
      </w:pPr>
      <w:r>
        <w:rPr>
          <w:rFonts w:ascii="Times New Roman"/>
          <w:b w:val="false"/>
          <w:i w:val="false"/>
          <w:color w:val="000000"/>
          <w:sz w:val="28"/>
        </w:rPr>
        <w:t>
      6. Нысанның 3-бағанында негізгі кредитордың сәйкестендіру нөмірі: заңды тұлға үшін бизнес-сәйкестендіру нөмірі, жеке тұлға үшін жеке сәйкестендіру нөмірі (оның ішінде жеке кәсіпкер бар болса) немесе Қазақстан Республикасының бейрезиденттері үшін өзге сәйкестендіру нөмірі (бар болса) көрсетіледі.</w:t>
      </w:r>
    </w:p>
    <w:bookmarkEnd w:id="309"/>
    <w:bookmarkStart w:name="z2497" w:id="310"/>
    <w:p>
      <w:pPr>
        <w:spacing w:after="0"/>
        <w:ind w:left="0"/>
        <w:jc w:val="both"/>
      </w:pPr>
      <w:r>
        <w:rPr>
          <w:rFonts w:ascii="Times New Roman"/>
          <w:b w:val="false"/>
          <w:i w:val="false"/>
          <w:color w:val="000000"/>
          <w:sz w:val="28"/>
        </w:rPr>
        <w:t>
      7. Нысанның 5, 9, 13, 17, 21, 25 және 29-бағандарда микроқаржы ұйымы, кредиттік серіктестік немесе ломбард тартқан ақшаның баланстық құнының сомасы көрсетіледі.</w:t>
      </w:r>
    </w:p>
    <w:bookmarkEnd w:id="310"/>
    <w:bookmarkStart w:name="z2498" w:id="311"/>
    <w:p>
      <w:pPr>
        <w:spacing w:after="0"/>
        <w:ind w:left="0"/>
        <w:jc w:val="both"/>
      </w:pPr>
      <w:r>
        <w:rPr>
          <w:rFonts w:ascii="Times New Roman"/>
          <w:b w:val="false"/>
          <w:i w:val="false"/>
          <w:color w:val="000000"/>
          <w:sz w:val="28"/>
        </w:rPr>
        <w:t>
      8. 13 және 14-бағандарда бағалы қағаздар эмиссиясы проспектінен ақпарат көрсетіледі.</w:t>
      </w:r>
    </w:p>
    <w:bookmarkEnd w:id="311"/>
    <w:bookmarkStart w:name="z2499" w:id="312"/>
    <w:p>
      <w:pPr>
        <w:spacing w:after="0"/>
        <w:ind w:left="0"/>
        <w:jc w:val="both"/>
      </w:pPr>
      <w:r>
        <w:rPr>
          <w:rFonts w:ascii="Times New Roman"/>
          <w:b w:val="false"/>
          <w:i w:val="false"/>
          <w:color w:val="000000"/>
          <w:sz w:val="28"/>
        </w:rPr>
        <w:t xml:space="preserve">
      9. 17 және 18-бағандарда реттелген борыш ұғымы "Пруденциялық нормативтер және микроқаржылық қызметті жүзеге асыратын ұйымның сақтауы міндетті өзге де нормалар мен лимиттер, оларды есептеу әдістемесін бекіту туралы" Қазақстан Республикасы Ұлттық Банкі Басқармасының 2019 жылғы 14 қарашадағы № 192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19629 болып тіркелген) бекітілген пруденциялық нормативтердің 6 және 7-тармақтарында және микроқаржы қызметін жүзеге асыратын ұйымның сақталуы міндетті өзге де нормалар мен лимиттерде, оларды есептеу әдістемесінде айқындалған мәнінде қолданылады.</w:t>
      </w:r>
    </w:p>
    <w:bookmarkEnd w:id="312"/>
    <w:bookmarkStart w:name="z2500" w:id="313"/>
    <w:p>
      <w:pPr>
        <w:spacing w:after="0"/>
        <w:ind w:left="0"/>
        <w:jc w:val="both"/>
      </w:pPr>
      <w:r>
        <w:rPr>
          <w:rFonts w:ascii="Times New Roman"/>
          <w:b w:val="false"/>
          <w:i w:val="false"/>
          <w:color w:val="000000"/>
          <w:sz w:val="28"/>
        </w:rPr>
        <w:t>
      10. 7, 11, 15, 19, 23, 27, 31-бағандарда валюта кодтары ҚР ҰЖ 07 ISO 4217 "Валюталар мен қорларды белгілеуге арналған кодтар" Қазақстан Республикасының ұлттық жіктеуішіне сәйкес көрсетіледі.</w:t>
      </w:r>
    </w:p>
    <w:bookmarkEnd w:id="313"/>
    <w:bookmarkStart w:name="z2501" w:id="314"/>
    <w:p>
      <w:pPr>
        <w:spacing w:after="0"/>
        <w:ind w:left="0"/>
        <w:jc w:val="both"/>
      </w:pPr>
      <w:r>
        <w:rPr>
          <w:rFonts w:ascii="Times New Roman"/>
          <w:b w:val="false"/>
          <w:i w:val="false"/>
          <w:color w:val="000000"/>
          <w:sz w:val="28"/>
        </w:rPr>
        <w:t>
      11. 33-бағанда басқа көздердің атауы көрсетіледі.</w:t>
      </w:r>
    </w:p>
    <w:bookmarkEnd w:id="314"/>
    <w:bookmarkStart w:name="z2502" w:id="315"/>
    <w:p>
      <w:pPr>
        <w:spacing w:after="0"/>
        <w:ind w:left="0"/>
        <w:jc w:val="both"/>
      </w:pPr>
      <w:r>
        <w:rPr>
          <w:rFonts w:ascii="Times New Roman"/>
          <w:b w:val="false"/>
          <w:i w:val="false"/>
          <w:color w:val="000000"/>
          <w:sz w:val="28"/>
        </w:rPr>
        <w:t>
      12. 34-бағанда 5, 9, 13, 17, 21, 25 және 29-бағандардың жиынтық мәні көрсетіледі.</w:t>
      </w:r>
    </w:p>
    <w:bookmarkEnd w:id="315"/>
    <w:bookmarkStart w:name="z2503" w:id="316"/>
    <w:p>
      <w:pPr>
        <w:spacing w:after="0"/>
        <w:ind w:left="0"/>
        <w:jc w:val="both"/>
      </w:pPr>
      <w:r>
        <w:rPr>
          <w:rFonts w:ascii="Times New Roman"/>
          <w:b w:val="false"/>
          <w:i w:val="false"/>
          <w:color w:val="000000"/>
          <w:sz w:val="28"/>
        </w:rPr>
        <w:t>
      13. 8, 12, 16, 20, 24, 28, 32-бағандарда бұл қолданылатын кредиторлар бойынша міндеттемелердің жиынтық сомасы бойынша орташа алынған жылдық номиналды сыйақы мөлшерлемелері көрсетіледі.</w:t>
      </w:r>
    </w:p>
    <w:bookmarkEnd w:id="316"/>
    <w:bookmarkStart w:name="z2504" w:id="317"/>
    <w:p>
      <w:pPr>
        <w:spacing w:after="0"/>
        <w:ind w:left="0"/>
        <w:jc w:val="both"/>
      </w:pPr>
      <w:r>
        <w:rPr>
          <w:rFonts w:ascii="Times New Roman"/>
          <w:b w:val="false"/>
          <w:i w:val="false"/>
          <w:color w:val="000000"/>
          <w:sz w:val="28"/>
        </w:rPr>
        <w:t>
      14. Мәліметтер болмаған жағдайда, Нысан нөлдік мәндермен ұсынылады.</w:t>
      </w:r>
    </w:p>
    <w:bookmarkEnd w:id="3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 xml:space="preserve">2019 жылғы 28 қарашадағы </w:t>
            </w:r>
            <w:r>
              <w:br/>
            </w:r>
            <w:r>
              <w:rPr>
                <w:rFonts w:ascii="Times New Roman"/>
                <w:b w:val="false"/>
                <w:i w:val="false"/>
                <w:color w:val="000000"/>
                <w:sz w:val="20"/>
              </w:rPr>
              <w:t>№ 222 қаулысына</w:t>
            </w:r>
            <w:r>
              <w:br/>
            </w:r>
            <w:r>
              <w:rPr>
                <w:rFonts w:ascii="Times New Roman"/>
                <w:b w:val="false"/>
                <w:i w:val="false"/>
                <w:color w:val="000000"/>
                <w:sz w:val="20"/>
              </w:rPr>
              <w:t>8-қосымша</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8-қосымша жаңа редакцияда - ҚР Ұлттық Банкі Басқармасының 25.07.2025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505" w:id="318"/>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318"/>
    <w:bookmarkStart w:name="z2506" w:id="319"/>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319"/>
    <w:bookmarkStart w:name="z2507" w:id="320"/>
    <w:p>
      <w:pPr>
        <w:spacing w:after="0"/>
        <w:ind w:left="0"/>
        <w:jc w:val="both"/>
      </w:pPr>
      <w:r>
        <w:rPr>
          <w:rFonts w:ascii="Times New Roman"/>
          <w:b w:val="false"/>
          <w:i w:val="false"/>
          <w:color w:val="000000"/>
          <w:sz w:val="28"/>
        </w:rPr>
        <w:t>
      Әкімшілік нысанның атауы: Кредиттік серіктестік жеке және заңды тұлғаларға берген, оның ішінде мерзімі өткен берешегі бар микрокредиттер туралы есеп</w:t>
      </w:r>
    </w:p>
    <w:bookmarkEnd w:id="320"/>
    <w:bookmarkStart w:name="z2508" w:id="32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MP_KT_1</w:t>
      </w:r>
    </w:p>
    <w:bookmarkEnd w:id="321"/>
    <w:bookmarkStart w:name="z2509" w:id="322"/>
    <w:p>
      <w:pPr>
        <w:spacing w:after="0"/>
        <w:ind w:left="0"/>
        <w:jc w:val="both"/>
      </w:pPr>
      <w:r>
        <w:rPr>
          <w:rFonts w:ascii="Times New Roman"/>
          <w:b w:val="false"/>
          <w:i w:val="false"/>
          <w:color w:val="000000"/>
          <w:sz w:val="28"/>
        </w:rPr>
        <w:t>
      Кезеңділігі: тоқсан сайын</w:t>
      </w:r>
    </w:p>
    <w:bookmarkEnd w:id="322"/>
    <w:bookmarkStart w:name="z2510" w:id="323"/>
    <w:p>
      <w:pPr>
        <w:spacing w:after="0"/>
        <w:ind w:left="0"/>
        <w:jc w:val="both"/>
      </w:pPr>
      <w:r>
        <w:rPr>
          <w:rFonts w:ascii="Times New Roman"/>
          <w:b w:val="false"/>
          <w:i w:val="false"/>
          <w:color w:val="000000"/>
          <w:sz w:val="28"/>
        </w:rPr>
        <w:t>
      Есепті кезеңі: 20__ жылғы "___" ________ жағдай бойынша</w:t>
      </w:r>
    </w:p>
    <w:bookmarkEnd w:id="323"/>
    <w:bookmarkStart w:name="z2511" w:id="32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кредиттік серіктестік</w:t>
      </w:r>
    </w:p>
    <w:bookmarkEnd w:id="324"/>
    <w:bookmarkStart w:name="z2512" w:id="32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25 (жиырма бесіне) дейін (қоса алғанда) тоқсан сайын</w:t>
      </w:r>
    </w:p>
    <w:bookmarkEnd w:id="325"/>
    <w:bookmarkStart w:name="z2513" w:id="326"/>
    <w:p>
      <w:pPr>
        <w:spacing w:after="0"/>
        <w:ind w:left="0"/>
        <w:jc w:val="both"/>
      </w:pPr>
      <w:r>
        <w:rPr>
          <w:rFonts w:ascii="Times New Roman"/>
          <w:b w:val="false"/>
          <w:i w:val="false"/>
          <w:color w:val="000000"/>
          <w:sz w:val="28"/>
        </w:rPr>
        <w:t>
      Бизнес сәйкестендіру нөмірі: __________________________</w:t>
      </w:r>
    </w:p>
    <w:bookmarkEnd w:id="326"/>
    <w:bookmarkStart w:name="z2514" w:id="327"/>
    <w:p>
      <w:pPr>
        <w:spacing w:after="0"/>
        <w:ind w:left="0"/>
        <w:jc w:val="both"/>
      </w:pPr>
      <w:r>
        <w:rPr>
          <w:rFonts w:ascii="Times New Roman"/>
          <w:b w:val="false"/>
          <w:i w:val="false"/>
          <w:color w:val="000000"/>
          <w:sz w:val="28"/>
        </w:rPr>
        <w:t>
      Жинау әдісі: электрондық түрде</w:t>
      </w:r>
    </w:p>
    <w:bookmarkEnd w:id="327"/>
    <w:bookmarkStart w:name="z2515" w:id="328"/>
    <w:p>
      <w:pPr>
        <w:spacing w:after="0"/>
        <w:ind w:left="0"/>
        <w:jc w:val="both"/>
      </w:pPr>
      <w:r>
        <w:rPr>
          <w:rFonts w:ascii="Times New Roman"/>
          <w:b w:val="false"/>
          <w:i w:val="false"/>
          <w:color w:val="000000"/>
          <w:sz w:val="28"/>
        </w:rPr>
        <w:t>
      (мың теңгемен)</w:t>
      </w:r>
    </w:p>
    <w:bookmarkEnd w:id="3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6" w:id="329"/>
          <w:p>
            <w:pPr>
              <w:spacing w:after="20"/>
              <w:ind w:left="20"/>
              <w:jc w:val="both"/>
            </w:pPr>
            <w:r>
              <w:rPr>
                <w:rFonts w:ascii="Times New Roman"/>
                <w:b w:val="false"/>
                <w:i w:val="false"/>
                <w:color w:val="000000"/>
                <w:sz w:val="20"/>
              </w:rPr>
              <w:t>
</w:t>
            </w:r>
            <w:r>
              <w:rPr>
                <w:rFonts w:ascii="Times New Roman"/>
                <w:b/>
                <w:i w:val="false"/>
                <w:color w:val="000000"/>
                <w:sz w:val="20"/>
              </w:rPr>
              <w:t xml:space="preserve">Р/с № </w:t>
            </w:r>
          </w:p>
          <w:bookmarkEnd w:id="3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 құны, барлығы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0" w:id="33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4" w:id="33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берілген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8" w:id="332"/>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3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жүзеге асыруға байланысты мақсатқа,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2" w:id="333"/>
          <w:p>
            <w:pPr>
              <w:spacing w:after="20"/>
              <w:ind w:left="20"/>
              <w:jc w:val="both"/>
            </w:pPr>
            <w:r>
              <w:rPr>
                <w:rFonts w:ascii="Times New Roman"/>
                <w:b w:val="false"/>
                <w:i w:val="false"/>
                <w:color w:val="000000"/>
                <w:sz w:val="20"/>
              </w:rPr>
              <w:t>
</w:t>
            </w:r>
            <w:r>
              <w:rPr>
                <w:rFonts w:ascii="Times New Roman"/>
                <w:b w:val="false"/>
                <w:i w:val="false"/>
                <w:color w:val="000000"/>
                <w:sz w:val="20"/>
              </w:rPr>
              <w:t>1.1.1.</w:t>
            </w:r>
          </w:p>
          <w:bookmarkEnd w:id="3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міндеттемелердің орындалуын қамтамасыз ете отырып, оның ішінде мыналар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6" w:id="334"/>
          <w:p>
            <w:pPr>
              <w:spacing w:after="20"/>
              <w:ind w:left="20"/>
              <w:jc w:val="both"/>
            </w:pPr>
            <w:r>
              <w:rPr>
                <w:rFonts w:ascii="Times New Roman"/>
                <w:b w:val="false"/>
                <w:i w:val="false"/>
                <w:color w:val="000000"/>
                <w:sz w:val="20"/>
              </w:rPr>
              <w:t>
</w:t>
            </w:r>
            <w:r>
              <w:rPr>
                <w:rFonts w:ascii="Times New Roman"/>
                <w:b w:val="false"/>
                <w:i w:val="false"/>
                <w:color w:val="000000"/>
                <w:sz w:val="20"/>
              </w:rPr>
              <w:t>1.1.1.1</w:t>
            </w:r>
          </w:p>
          <w:bookmarkEnd w:id="3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0" w:id="335"/>
          <w:p>
            <w:pPr>
              <w:spacing w:after="20"/>
              <w:ind w:left="20"/>
              <w:jc w:val="both"/>
            </w:pPr>
            <w:r>
              <w:rPr>
                <w:rFonts w:ascii="Times New Roman"/>
                <w:b w:val="false"/>
                <w:i w:val="false"/>
                <w:color w:val="000000"/>
                <w:sz w:val="20"/>
              </w:rPr>
              <w:t>
</w:t>
            </w:r>
            <w:r>
              <w:rPr>
                <w:rFonts w:ascii="Times New Roman"/>
                <w:b w:val="false"/>
                <w:i w:val="false"/>
                <w:color w:val="000000"/>
                <w:sz w:val="20"/>
              </w:rPr>
              <w:t>1.1.1.2</w:t>
            </w:r>
          </w:p>
          <w:bookmarkEnd w:id="3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борыш және (немесе) есептелген сыйақы бойынша мерзімі өткен берешегі бар, оның ішінде: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4" w:id="336"/>
          <w:p>
            <w:pPr>
              <w:spacing w:after="20"/>
              <w:ind w:left="20"/>
              <w:jc w:val="both"/>
            </w:pPr>
            <w:r>
              <w:rPr>
                <w:rFonts w:ascii="Times New Roman"/>
                <w:b w:val="false"/>
                <w:i w:val="false"/>
                <w:color w:val="000000"/>
                <w:sz w:val="20"/>
              </w:rPr>
              <w:t>
</w:t>
            </w:r>
            <w:r>
              <w:rPr>
                <w:rFonts w:ascii="Times New Roman"/>
                <w:b w:val="false"/>
                <w:i w:val="false"/>
                <w:color w:val="000000"/>
                <w:sz w:val="20"/>
              </w:rPr>
              <w:t>1.1.1.2.1</w:t>
            </w:r>
          </w:p>
          <w:bookmarkEnd w:id="3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8" w:id="337"/>
          <w:p>
            <w:pPr>
              <w:spacing w:after="20"/>
              <w:ind w:left="20"/>
              <w:jc w:val="both"/>
            </w:pPr>
            <w:r>
              <w:rPr>
                <w:rFonts w:ascii="Times New Roman"/>
                <w:b w:val="false"/>
                <w:i w:val="false"/>
                <w:color w:val="000000"/>
                <w:sz w:val="20"/>
              </w:rPr>
              <w:t>
</w:t>
            </w:r>
            <w:r>
              <w:rPr>
                <w:rFonts w:ascii="Times New Roman"/>
                <w:b w:val="false"/>
                <w:i w:val="false"/>
                <w:color w:val="000000"/>
                <w:sz w:val="20"/>
              </w:rPr>
              <w:t>1.1.1.2.2</w:t>
            </w:r>
          </w:p>
          <w:bookmarkEnd w:id="3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2" w:id="338"/>
          <w:p>
            <w:pPr>
              <w:spacing w:after="20"/>
              <w:ind w:left="20"/>
              <w:jc w:val="both"/>
            </w:pPr>
            <w:r>
              <w:rPr>
                <w:rFonts w:ascii="Times New Roman"/>
                <w:b w:val="false"/>
                <w:i w:val="false"/>
                <w:color w:val="000000"/>
                <w:sz w:val="20"/>
              </w:rPr>
              <w:t>
</w:t>
            </w:r>
            <w:r>
              <w:rPr>
                <w:rFonts w:ascii="Times New Roman"/>
                <w:b w:val="false"/>
                <w:i w:val="false"/>
                <w:color w:val="000000"/>
                <w:sz w:val="20"/>
              </w:rPr>
              <w:t>1.1.1.2.3</w:t>
            </w:r>
          </w:p>
          <w:bookmarkEnd w:id="3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6" w:id="339"/>
          <w:p>
            <w:pPr>
              <w:spacing w:after="20"/>
              <w:ind w:left="20"/>
              <w:jc w:val="both"/>
            </w:pPr>
            <w:r>
              <w:rPr>
                <w:rFonts w:ascii="Times New Roman"/>
                <w:b w:val="false"/>
                <w:i w:val="false"/>
                <w:color w:val="000000"/>
                <w:sz w:val="20"/>
              </w:rPr>
              <w:t>
</w:t>
            </w:r>
            <w:r>
              <w:rPr>
                <w:rFonts w:ascii="Times New Roman"/>
                <w:b w:val="false"/>
                <w:i w:val="false"/>
                <w:color w:val="000000"/>
                <w:sz w:val="20"/>
              </w:rPr>
              <w:t>1.1.1.2.4</w:t>
            </w:r>
          </w:p>
          <w:bookmarkEnd w:id="3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0" w:id="340"/>
          <w:p>
            <w:pPr>
              <w:spacing w:after="20"/>
              <w:ind w:left="20"/>
              <w:jc w:val="both"/>
            </w:pPr>
            <w:r>
              <w:rPr>
                <w:rFonts w:ascii="Times New Roman"/>
                <w:b w:val="false"/>
                <w:i w:val="false"/>
                <w:color w:val="000000"/>
                <w:sz w:val="20"/>
              </w:rPr>
              <w:t>
</w:t>
            </w:r>
            <w:r>
              <w:rPr>
                <w:rFonts w:ascii="Times New Roman"/>
                <w:b w:val="false"/>
                <w:i w:val="false"/>
                <w:color w:val="000000"/>
                <w:sz w:val="20"/>
              </w:rPr>
              <w:t>1.1.2</w:t>
            </w:r>
          </w:p>
          <w:bookmarkEnd w:id="3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міндеттемелердің орындалуын қамтамасыз етпей, оның ішінде мыналар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4" w:id="341"/>
          <w:p>
            <w:pPr>
              <w:spacing w:after="20"/>
              <w:ind w:left="20"/>
              <w:jc w:val="both"/>
            </w:pPr>
            <w:r>
              <w:rPr>
                <w:rFonts w:ascii="Times New Roman"/>
                <w:b w:val="false"/>
                <w:i w:val="false"/>
                <w:color w:val="000000"/>
                <w:sz w:val="20"/>
              </w:rPr>
              <w:t>
</w:t>
            </w:r>
            <w:r>
              <w:rPr>
                <w:rFonts w:ascii="Times New Roman"/>
                <w:b w:val="false"/>
                <w:i w:val="false"/>
                <w:color w:val="000000"/>
                <w:sz w:val="20"/>
              </w:rPr>
              <w:t>1.1.2.1</w:t>
            </w:r>
          </w:p>
          <w:bookmarkEnd w:id="3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8" w:id="342"/>
          <w:p>
            <w:pPr>
              <w:spacing w:after="20"/>
              <w:ind w:left="20"/>
              <w:jc w:val="both"/>
            </w:pPr>
            <w:r>
              <w:rPr>
                <w:rFonts w:ascii="Times New Roman"/>
                <w:b w:val="false"/>
                <w:i w:val="false"/>
                <w:color w:val="000000"/>
                <w:sz w:val="20"/>
              </w:rPr>
              <w:t>
</w:t>
            </w:r>
            <w:r>
              <w:rPr>
                <w:rFonts w:ascii="Times New Roman"/>
                <w:b w:val="false"/>
                <w:i w:val="false"/>
                <w:color w:val="000000"/>
                <w:sz w:val="20"/>
              </w:rPr>
              <w:t>1.1.2.2</w:t>
            </w:r>
          </w:p>
          <w:bookmarkEnd w:id="3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борыш және (немесе) есептелген сыйақы бойынша мерзімі өткен берешегі бар, оның ішінде: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2" w:id="343"/>
          <w:p>
            <w:pPr>
              <w:spacing w:after="20"/>
              <w:ind w:left="20"/>
              <w:jc w:val="both"/>
            </w:pPr>
            <w:r>
              <w:rPr>
                <w:rFonts w:ascii="Times New Roman"/>
                <w:b w:val="false"/>
                <w:i w:val="false"/>
                <w:color w:val="000000"/>
                <w:sz w:val="20"/>
              </w:rPr>
              <w:t>
</w:t>
            </w:r>
            <w:r>
              <w:rPr>
                <w:rFonts w:ascii="Times New Roman"/>
                <w:b w:val="false"/>
                <w:i w:val="false"/>
                <w:color w:val="000000"/>
                <w:sz w:val="20"/>
              </w:rPr>
              <w:t>1.1.2.2.1</w:t>
            </w:r>
          </w:p>
          <w:bookmarkEnd w:id="3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6" w:id="344"/>
          <w:p>
            <w:pPr>
              <w:spacing w:after="20"/>
              <w:ind w:left="20"/>
              <w:jc w:val="both"/>
            </w:pPr>
            <w:r>
              <w:rPr>
                <w:rFonts w:ascii="Times New Roman"/>
                <w:b w:val="false"/>
                <w:i w:val="false"/>
                <w:color w:val="000000"/>
                <w:sz w:val="20"/>
              </w:rPr>
              <w:t>
</w:t>
            </w:r>
            <w:r>
              <w:rPr>
                <w:rFonts w:ascii="Times New Roman"/>
                <w:b w:val="false"/>
                <w:i w:val="false"/>
                <w:color w:val="000000"/>
                <w:sz w:val="20"/>
              </w:rPr>
              <w:t>1.1.2.2.2</w:t>
            </w:r>
          </w:p>
          <w:bookmarkEnd w:id="3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0" w:id="345"/>
          <w:p>
            <w:pPr>
              <w:spacing w:after="20"/>
              <w:ind w:left="20"/>
              <w:jc w:val="both"/>
            </w:pPr>
            <w:r>
              <w:rPr>
                <w:rFonts w:ascii="Times New Roman"/>
                <w:b w:val="false"/>
                <w:i w:val="false"/>
                <w:color w:val="000000"/>
                <w:sz w:val="20"/>
              </w:rPr>
              <w:t>
</w:t>
            </w:r>
            <w:r>
              <w:rPr>
                <w:rFonts w:ascii="Times New Roman"/>
                <w:b w:val="false"/>
                <w:i w:val="false"/>
                <w:color w:val="000000"/>
                <w:sz w:val="20"/>
              </w:rPr>
              <w:t>1.1.2.2.3</w:t>
            </w:r>
          </w:p>
          <w:bookmarkEnd w:id="3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4" w:id="346"/>
          <w:p>
            <w:pPr>
              <w:spacing w:after="20"/>
              <w:ind w:left="20"/>
              <w:jc w:val="both"/>
            </w:pPr>
            <w:r>
              <w:rPr>
                <w:rFonts w:ascii="Times New Roman"/>
                <w:b w:val="false"/>
                <w:i w:val="false"/>
                <w:color w:val="000000"/>
                <w:sz w:val="20"/>
              </w:rPr>
              <w:t>
</w:t>
            </w:r>
            <w:r>
              <w:rPr>
                <w:rFonts w:ascii="Times New Roman"/>
                <w:b w:val="false"/>
                <w:i w:val="false"/>
                <w:color w:val="000000"/>
                <w:sz w:val="20"/>
              </w:rPr>
              <w:t>1.1.2.2.4</w:t>
            </w:r>
          </w:p>
          <w:bookmarkEnd w:id="3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8" w:id="347"/>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3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жүзеге асыруға байланысты мақсатқа,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2" w:id="348"/>
          <w:p>
            <w:pPr>
              <w:spacing w:after="20"/>
              <w:ind w:left="20"/>
              <w:jc w:val="both"/>
            </w:pPr>
            <w:r>
              <w:rPr>
                <w:rFonts w:ascii="Times New Roman"/>
                <w:b w:val="false"/>
                <w:i w:val="false"/>
                <w:color w:val="000000"/>
                <w:sz w:val="20"/>
              </w:rPr>
              <w:t>
</w:t>
            </w:r>
            <w:r>
              <w:rPr>
                <w:rFonts w:ascii="Times New Roman"/>
                <w:b w:val="false"/>
                <w:i w:val="false"/>
                <w:color w:val="000000"/>
                <w:sz w:val="20"/>
              </w:rPr>
              <w:t>1.2.1</w:t>
            </w:r>
          </w:p>
          <w:bookmarkEnd w:id="3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міндеттемелердің орындалуын қамтамасыз ете отырып, оның ішінде мыналар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6" w:id="349"/>
          <w:p>
            <w:pPr>
              <w:spacing w:after="20"/>
              <w:ind w:left="20"/>
              <w:jc w:val="both"/>
            </w:pPr>
            <w:r>
              <w:rPr>
                <w:rFonts w:ascii="Times New Roman"/>
                <w:b w:val="false"/>
                <w:i w:val="false"/>
                <w:color w:val="000000"/>
                <w:sz w:val="20"/>
              </w:rPr>
              <w:t>
</w:t>
            </w:r>
            <w:r>
              <w:rPr>
                <w:rFonts w:ascii="Times New Roman"/>
                <w:b w:val="false"/>
                <w:i w:val="false"/>
                <w:color w:val="000000"/>
                <w:sz w:val="20"/>
              </w:rPr>
              <w:t>1.2.1.1</w:t>
            </w:r>
          </w:p>
          <w:bookmarkEnd w:id="3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0" w:id="350"/>
          <w:p>
            <w:pPr>
              <w:spacing w:after="20"/>
              <w:ind w:left="20"/>
              <w:jc w:val="both"/>
            </w:pPr>
            <w:r>
              <w:rPr>
                <w:rFonts w:ascii="Times New Roman"/>
                <w:b w:val="false"/>
                <w:i w:val="false"/>
                <w:color w:val="000000"/>
                <w:sz w:val="20"/>
              </w:rPr>
              <w:t>
</w:t>
            </w:r>
            <w:r>
              <w:rPr>
                <w:rFonts w:ascii="Times New Roman"/>
                <w:b w:val="false"/>
                <w:i w:val="false"/>
                <w:color w:val="000000"/>
                <w:sz w:val="20"/>
              </w:rPr>
              <w:t>1.2.1.2</w:t>
            </w:r>
          </w:p>
          <w:bookmarkEnd w:id="3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борыш және (немесе) есептелген сыйақы бойынша мерзімі өткен берешегі бар, оның ішінде: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4" w:id="351"/>
          <w:p>
            <w:pPr>
              <w:spacing w:after="20"/>
              <w:ind w:left="20"/>
              <w:jc w:val="both"/>
            </w:pPr>
            <w:r>
              <w:rPr>
                <w:rFonts w:ascii="Times New Roman"/>
                <w:b w:val="false"/>
                <w:i w:val="false"/>
                <w:color w:val="000000"/>
                <w:sz w:val="20"/>
              </w:rPr>
              <w:t>
</w:t>
            </w:r>
            <w:r>
              <w:rPr>
                <w:rFonts w:ascii="Times New Roman"/>
                <w:b w:val="false"/>
                <w:i w:val="false"/>
                <w:color w:val="000000"/>
                <w:sz w:val="20"/>
              </w:rPr>
              <w:t>1.2.1.2.1</w:t>
            </w:r>
          </w:p>
          <w:bookmarkEnd w:id="3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8" w:id="352"/>
          <w:p>
            <w:pPr>
              <w:spacing w:after="20"/>
              <w:ind w:left="20"/>
              <w:jc w:val="both"/>
            </w:pPr>
            <w:r>
              <w:rPr>
                <w:rFonts w:ascii="Times New Roman"/>
                <w:b w:val="false"/>
                <w:i w:val="false"/>
                <w:color w:val="000000"/>
                <w:sz w:val="20"/>
              </w:rPr>
              <w:t>
</w:t>
            </w:r>
            <w:r>
              <w:rPr>
                <w:rFonts w:ascii="Times New Roman"/>
                <w:b w:val="false"/>
                <w:i w:val="false"/>
                <w:color w:val="000000"/>
                <w:sz w:val="20"/>
              </w:rPr>
              <w:t>1.2.1.2.2</w:t>
            </w:r>
          </w:p>
          <w:bookmarkEnd w:id="3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2" w:id="353"/>
          <w:p>
            <w:pPr>
              <w:spacing w:after="20"/>
              <w:ind w:left="20"/>
              <w:jc w:val="both"/>
            </w:pPr>
            <w:r>
              <w:rPr>
                <w:rFonts w:ascii="Times New Roman"/>
                <w:b w:val="false"/>
                <w:i w:val="false"/>
                <w:color w:val="000000"/>
                <w:sz w:val="20"/>
              </w:rPr>
              <w:t>
</w:t>
            </w:r>
            <w:r>
              <w:rPr>
                <w:rFonts w:ascii="Times New Roman"/>
                <w:b w:val="false"/>
                <w:i w:val="false"/>
                <w:color w:val="000000"/>
                <w:sz w:val="20"/>
              </w:rPr>
              <w:t>1.2.1.2.3</w:t>
            </w:r>
          </w:p>
          <w:bookmarkEnd w:id="3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6" w:id="354"/>
          <w:p>
            <w:pPr>
              <w:spacing w:after="20"/>
              <w:ind w:left="20"/>
              <w:jc w:val="both"/>
            </w:pPr>
            <w:r>
              <w:rPr>
                <w:rFonts w:ascii="Times New Roman"/>
                <w:b w:val="false"/>
                <w:i w:val="false"/>
                <w:color w:val="000000"/>
                <w:sz w:val="20"/>
              </w:rPr>
              <w:t>
</w:t>
            </w:r>
            <w:r>
              <w:rPr>
                <w:rFonts w:ascii="Times New Roman"/>
                <w:b w:val="false"/>
                <w:i w:val="false"/>
                <w:color w:val="000000"/>
                <w:sz w:val="20"/>
              </w:rPr>
              <w:t>1.2.1.2.4</w:t>
            </w:r>
          </w:p>
          <w:bookmarkEnd w:id="3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0" w:id="355"/>
          <w:p>
            <w:pPr>
              <w:spacing w:after="20"/>
              <w:ind w:left="20"/>
              <w:jc w:val="both"/>
            </w:pPr>
            <w:r>
              <w:rPr>
                <w:rFonts w:ascii="Times New Roman"/>
                <w:b w:val="false"/>
                <w:i w:val="false"/>
                <w:color w:val="000000"/>
                <w:sz w:val="20"/>
              </w:rPr>
              <w:t>
</w:t>
            </w:r>
            <w:r>
              <w:rPr>
                <w:rFonts w:ascii="Times New Roman"/>
                <w:b w:val="false"/>
                <w:i w:val="false"/>
                <w:color w:val="000000"/>
                <w:sz w:val="20"/>
              </w:rPr>
              <w:t>1.2.2</w:t>
            </w:r>
          </w:p>
          <w:bookmarkEnd w:id="3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міндеттемелердің орындалуын қамтамасыз етпей, оның ішінде мыналар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4" w:id="356"/>
          <w:p>
            <w:pPr>
              <w:spacing w:after="20"/>
              <w:ind w:left="20"/>
              <w:jc w:val="both"/>
            </w:pPr>
            <w:r>
              <w:rPr>
                <w:rFonts w:ascii="Times New Roman"/>
                <w:b w:val="false"/>
                <w:i w:val="false"/>
                <w:color w:val="000000"/>
                <w:sz w:val="20"/>
              </w:rPr>
              <w:t>
</w:t>
            </w:r>
            <w:r>
              <w:rPr>
                <w:rFonts w:ascii="Times New Roman"/>
                <w:b w:val="false"/>
                <w:i w:val="false"/>
                <w:color w:val="000000"/>
                <w:sz w:val="20"/>
              </w:rPr>
              <w:t>1.2.2.1</w:t>
            </w:r>
          </w:p>
          <w:bookmarkEnd w:id="3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8" w:id="357"/>
          <w:p>
            <w:pPr>
              <w:spacing w:after="20"/>
              <w:ind w:left="20"/>
              <w:jc w:val="both"/>
            </w:pPr>
            <w:r>
              <w:rPr>
                <w:rFonts w:ascii="Times New Roman"/>
                <w:b w:val="false"/>
                <w:i w:val="false"/>
                <w:color w:val="000000"/>
                <w:sz w:val="20"/>
              </w:rPr>
              <w:t>
</w:t>
            </w:r>
            <w:r>
              <w:rPr>
                <w:rFonts w:ascii="Times New Roman"/>
                <w:b w:val="false"/>
                <w:i w:val="false"/>
                <w:color w:val="000000"/>
                <w:sz w:val="20"/>
              </w:rPr>
              <w:t>1.2.2.2</w:t>
            </w:r>
          </w:p>
          <w:bookmarkEnd w:id="3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борыш және (немесе) есептелген сыйақы бойынша мерзімі өткен берешегі бар, оның ішінде: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2" w:id="358"/>
          <w:p>
            <w:pPr>
              <w:spacing w:after="20"/>
              <w:ind w:left="20"/>
              <w:jc w:val="both"/>
            </w:pPr>
            <w:r>
              <w:rPr>
                <w:rFonts w:ascii="Times New Roman"/>
                <w:b w:val="false"/>
                <w:i w:val="false"/>
                <w:color w:val="000000"/>
                <w:sz w:val="20"/>
              </w:rPr>
              <w:t>
</w:t>
            </w:r>
            <w:r>
              <w:rPr>
                <w:rFonts w:ascii="Times New Roman"/>
                <w:b w:val="false"/>
                <w:i w:val="false"/>
                <w:color w:val="000000"/>
                <w:sz w:val="20"/>
              </w:rPr>
              <w:t>1.2.2.2.1</w:t>
            </w:r>
          </w:p>
          <w:bookmarkEnd w:id="3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6" w:id="359"/>
          <w:p>
            <w:pPr>
              <w:spacing w:after="20"/>
              <w:ind w:left="20"/>
              <w:jc w:val="both"/>
            </w:pPr>
            <w:r>
              <w:rPr>
                <w:rFonts w:ascii="Times New Roman"/>
                <w:b w:val="false"/>
                <w:i w:val="false"/>
                <w:color w:val="000000"/>
                <w:sz w:val="20"/>
              </w:rPr>
              <w:t>
</w:t>
            </w:r>
            <w:r>
              <w:rPr>
                <w:rFonts w:ascii="Times New Roman"/>
                <w:b w:val="false"/>
                <w:i w:val="false"/>
                <w:color w:val="000000"/>
                <w:sz w:val="20"/>
              </w:rPr>
              <w:t>1.2.2.2.2</w:t>
            </w:r>
          </w:p>
          <w:bookmarkEnd w:id="3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0" w:id="360"/>
          <w:p>
            <w:pPr>
              <w:spacing w:after="20"/>
              <w:ind w:left="20"/>
              <w:jc w:val="both"/>
            </w:pPr>
            <w:r>
              <w:rPr>
                <w:rFonts w:ascii="Times New Roman"/>
                <w:b w:val="false"/>
                <w:i w:val="false"/>
                <w:color w:val="000000"/>
                <w:sz w:val="20"/>
              </w:rPr>
              <w:t>
</w:t>
            </w:r>
            <w:r>
              <w:rPr>
                <w:rFonts w:ascii="Times New Roman"/>
                <w:b w:val="false"/>
                <w:i w:val="false"/>
                <w:color w:val="000000"/>
                <w:sz w:val="20"/>
              </w:rPr>
              <w:t>1.2.2.2.3</w:t>
            </w:r>
          </w:p>
          <w:bookmarkEnd w:id="3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4" w:id="361"/>
          <w:p>
            <w:pPr>
              <w:spacing w:after="20"/>
              <w:ind w:left="20"/>
              <w:jc w:val="both"/>
            </w:pPr>
            <w:r>
              <w:rPr>
                <w:rFonts w:ascii="Times New Roman"/>
                <w:b w:val="false"/>
                <w:i w:val="false"/>
                <w:color w:val="000000"/>
                <w:sz w:val="20"/>
              </w:rPr>
              <w:t>
</w:t>
            </w:r>
            <w:r>
              <w:rPr>
                <w:rFonts w:ascii="Times New Roman"/>
                <w:b w:val="false"/>
                <w:i w:val="false"/>
                <w:color w:val="000000"/>
                <w:sz w:val="20"/>
              </w:rPr>
              <w:t>1.2.2.2.4</w:t>
            </w:r>
          </w:p>
          <w:bookmarkEnd w:id="3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8" w:id="362"/>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кәсіпкерлерге,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2" w:id="363"/>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3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міндеттемелердің орындалуын қамтамасыз ете отырып, оның ішінде мыналар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6" w:id="364"/>
          <w:p>
            <w:pPr>
              <w:spacing w:after="20"/>
              <w:ind w:left="20"/>
              <w:jc w:val="both"/>
            </w:pPr>
            <w:r>
              <w:rPr>
                <w:rFonts w:ascii="Times New Roman"/>
                <w:b w:val="false"/>
                <w:i w:val="false"/>
                <w:color w:val="000000"/>
                <w:sz w:val="20"/>
              </w:rPr>
              <w:t>
</w:t>
            </w:r>
            <w:r>
              <w:rPr>
                <w:rFonts w:ascii="Times New Roman"/>
                <w:b w:val="false"/>
                <w:i w:val="false"/>
                <w:color w:val="000000"/>
                <w:sz w:val="20"/>
              </w:rPr>
              <w:t>2.1.1</w:t>
            </w:r>
          </w:p>
          <w:bookmarkEnd w:id="3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0" w:id="365"/>
          <w:p>
            <w:pPr>
              <w:spacing w:after="20"/>
              <w:ind w:left="20"/>
              <w:jc w:val="both"/>
            </w:pPr>
            <w:r>
              <w:rPr>
                <w:rFonts w:ascii="Times New Roman"/>
                <w:b w:val="false"/>
                <w:i w:val="false"/>
                <w:color w:val="000000"/>
                <w:sz w:val="20"/>
              </w:rPr>
              <w:t>
</w:t>
            </w:r>
            <w:r>
              <w:rPr>
                <w:rFonts w:ascii="Times New Roman"/>
                <w:b w:val="false"/>
                <w:i w:val="false"/>
                <w:color w:val="000000"/>
                <w:sz w:val="20"/>
              </w:rPr>
              <w:t>2.1.2</w:t>
            </w:r>
          </w:p>
          <w:bookmarkEnd w:id="3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борыш және (немесе) есептелген сыйақы бойынша мерзімі өткен берешегі бар, оның ішінде: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4" w:id="366"/>
          <w:p>
            <w:pPr>
              <w:spacing w:after="20"/>
              <w:ind w:left="20"/>
              <w:jc w:val="both"/>
            </w:pPr>
            <w:r>
              <w:rPr>
                <w:rFonts w:ascii="Times New Roman"/>
                <w:b w:val="false"/>
                <w:i w:val="false"/>
                <w:color w:val="000000"/>
                <w:sz w:val="20"/>
              </w:rPr>
              <w:t>
</w:t>
            </w:r>
            <w:r>
              <w:rPr>
                <w:rFonts w:ascii="Times New Roman"/>
                <w:b w:val="false"/>
                <w:i w:val="false"/>
                <w:color w:val="000000"/>
                <w:sz w:val="20"/>
              </w:rPr>
              <w:t>2.1.2.1</w:t>
            </w:r>
          </w:p>
          <w:bookmarkEnd w:id="3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8" w:id="367"/>
          <w:p>
            <w:pPr>
              <w:spacing w:after="20"/>
              <w:ind w:left="20"/>
              <w:jc w:val="both"/>
            </w:pPr>
            <w:r>
              <w:rPr>
                <w:rFonts w:ascii="Times New Roman"/>
                <w:b w:val="false"/>
                <w:i w:val="false"/>
                <w:color w:val="000000"/>
                <w:sz w:val="20"/>
              </w:rPr>
              <w:t>
</w:t>
            </w:r>
            <w:r>
              <w:rPr>
                <w:rFonts w:ascii="Times New Roman"/>
                <w:b w:val="false"/>
                <w:i w:val="false"/>
                <w:color w:val="000000"/>
                <w:sz w:val="20"/>
              </w:rPr>
              <w:t>2.1.2.2</w:t>
            </w:r>
          </w:p>
          <w:bookmarkEnd w:id="3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2" w:id="368"/>
          <w:p>
            <w:pPr>
              <w:spacing w:after="20"/>
              <w:ind w:left="20"/>
              <w:jc w:val="both"/>
            </w:pPr>
            <w:r>
              <w:rPr>
                <w:rFonts w:ascii="Times New Roman"/>
                <w:b w:val="false"/>
                <w:i w:val="false"/>
                <w:color w:val="000000"/>
                <w:sz w:val="20"/>
              </w:rPr>
              <w:t>
</w:t>
            </w:r>
            <w:r>
              <w:rPr>
                <w:rFonts w:ascii="Times New Roman"/>
                <w:b w:val="false"/>
                <w:i w:val="false"/>
                <w:color w:val="000000"/>
                <w:sz w:val="20"/>
              </w:rPr>
              <w:t>2.1.2.3</w:t>
            </w:r>
          </w:p>
          <w:bookmarkEnd w:id="3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6" w:id="369"/>
          <w:p>
            <w:pPr>
              <w:spacing w:after="20"/>
              <w:ind w:left="20"/>
              <w:jc w:val="both"/>
            </w:pPr>
            <w:r>
              <w:rPr>
                <w:rFonts w:ascii="Times New Roman"/>
                <w:b w:val="false"/>
                <w:i w:val="false"/>
                <w:color w:val="000000"/>
                <w:sz w:val="20"/>
              </w:rPr>
              <w:t>
</w:t>
            </w:r>
            <w:r>
              <w:rPr>
                <w:rFonts w:ascii="Times New Roman"/>
                <w:b w:val="false"/>
                <w:i w:val="false"/>
                <w:color w:val="000000"/>
                <w:sz w:val="20"/>
              </w:rPr>
              <w:t>2.1.2.4</w:t>
            </w:r>
          </w:p>
          <w:bookmarkEnd w:id="3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0" w:id="370"/>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3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міндеттемелердің орындалуын қамтамасыз етпей, оның ішінде мыналар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4" w:id="371"/>
          <w:p>
            <w:pPr>
              <w:spacing w:after="20"/>
              <w:ind w:left="20"/>
              <w:jc w:val="both"/>
            </w:pPr>
            <w:r>
              <w:rPr>
                <w:rFonts w:ascii="Times New Roman"/>
                <w:b w:val="false"/>
                <w:i w:val="false"/>
                <w:color w:val="000000"/>
                <w:sz w:val="20"/>
              </w:rPr>
              <w:t>
</w:t>
            </w:r>
            <w:r>
              <w:rPr>
                <w:rFonts w:ascii="Times New Roman"/>
                <w:b w:val="false"/>
                <w:i w:val="false"/>
                <w:color w:val="000000"/>
                <w:sz w:val="20"/>
              </w:rPr>
              <w:t>2.2.1</w:t>
            </w:r>
          </w:p>
          <w:bookmarkEnd w:id="3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8" w:id="372"/>
          <w:p>
            <w:pPr>
              <w:spacing w:after="20"/>
              <w:ind w:left="20"/>
              <w:jc w:val="both"/>
            </w:pPr>
            <w:r>
              <w:rPr>
                <w:rFonts w:ascii="Times New Roman"/>
                <w:b w:val="false"/>
                <w:i w:val="false"/>
                <w:color w:val="000000"/>
                <w:sz w:val="20"/>
              </w:rPr>
              <w:t>
</w:t>
            </w:r>
            <w:r>
              <w:rPr>
                <w:rFonts w:ascii="Times New Roman"/>
                <w:b w:val="false"/>
                <w:i w:val="false"/>
                <w:color w:val="000000"/>
                <w:sz w:val="20"/>
              </w:rPr>
              <w:t>2.2.2</w:t>
            </w:r>
          </w:p>
          <w:bookmarkEnd w:id="3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борыш және (немесе) есептелген сыйақы бойынша мерзімі өткен берешегі бар, оның ішінде: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2" w:id="373"/>
          <w:p>
            <w:pPr>
              <w:spacing w:after="20"/>
              <w:ind w:left="20"/>
              <w:jc w:val="both"/>
            </w:pPr>
            <w:r>
              <w:rPr>
                <w:rFonts w:ascii="Times New Roman"/>
                <w:b w:val="false"/>
                <w:i w:val="false"/>
                <w:color w:val="000000"/>
                <w:sz w:val="20"/>
              </w:rPr>
              <w:t>
</w:t>
            </w:r>
            <w:r>
              <w:rPr>
                <w:rFonts w:ascii="Times New Roman"/>
                <w:b w:val="false"/>
                <w:i w:val="false"/>
                <w:color w:val="000000"/>
                <w:sz w:val="20"/>
              </w:rPr>
              <w:t>2.2.2.1</w:t>
            </w:r>
          </w:p>
          <w:bookmarkEnd w:id="3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6" w:id="374"/>
          <w:p>
            <w:pPr>
              <w:spacing w:after="20"/>
              <w:ind w:left="20"/>
              <w:jc w:val="both"/>
            </w:pPr>
            <w:r>
              <w:rPr>
                <w:rFonts w:ascii="Times New Roman"/>
                <w:b w:val="false"/>
                <w:i w:val="false"/>
                <w:color w:val="000000"/>
                <w:sz w:val="20"/>
              </w:rPr>
              <w:t>
</w:t>
            </w:r>
            <w:r>
              <w:rPr>
                <w:rFonts w:ascii="Times New Roman"/>
                <w:b w:val="false"/>
                <w:i w:val="false"/>
                <w:color w:val="000000"/>
                <w:sz w:val="20"/>
              </w:rPr>
              <w:t>2.2.2.2</w:t>
            </w:r>
          </w:p>
          <w:bookmarkEnd w:id="3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0" w:id="375"/>
          <w:p>
            <w:pPr>
              <w:spacing w:after="20"/>
              <w:ind w:left="20"/>
              <w:jc w:val="both"/>
            </w:pPr>
            <w:r>
              <w:rPr>
                <w:rFonts w:ascii="Times New Roman"/>
                <w:b w:val="false"/>
                <w:i w:val="false"/>
                <w:color w:val="000000"/>
                <w:sz w:val="20"/>
              </w:rPr>
              <w:t>
</w:t>
            </w:r>
            <w:r>
              <w:rPr>
                <w:rFonts w:ascii="Times New Roman"/>
                <w:b w:val="false"/>
                <w:i w:val="false"/>
                <w:color w:val="000000"/>
                <w:sz w:val="20"/>
              </w:rPr>
              <w:t>2.2.2.3</w:t>
            </w:r>
          </w:p>
          <w:bookmarkEnd w:id="3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4" w:id="376"/>
          <w:p>
            <w:pPr>
              <w:spacing w:after="20"/>
              <w:ind w:left="20"/>
              <w:jc w:val="both"/>
            </w:pPr>
            <w:r>
              <w:rPr>
                <w:rFonts w:ascii="Times New Roman"/>
                <w:b w:val="false"/>
                <w:i w:val="false"/>
                <w:color w:val="000000"/>
                <w:sz w:val="20"/>
              </w:rPr>
              <w:t>
</w:t>
            </w:r>
            <w:r>
              <w:rPr>
                <w:rFonts w:ascii="Times New Roman"/>
                <w:b w:val="false"/>
                <w:i w:val="false"/>
                <w:color w:val="000000"/>
                <w:sz w:val="20"/>
              </w:rPr>
              <w:t>2.2.2.4</w:t>
            </w:r>
          </w:p>
          <w:bookmarkEnd w:id="3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8" w:id="37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2" w:id="378"/>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3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міндеттемелердің орындалуын қамтамасыз ете отырып, оның ішінде мыналар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6" w:id="379"/>
          <w:p>
            <w:pPr>
              <w:spacing w:after="20"/>
              <w:ind w:left="20"/>
              <w:jc w:val="both"/>
            </w:pPr>
            <w:r>
              <w:rPr>
                <w:rFonts w:ascii="Times New Roman"/>
                <w:b w:val="false"/>
                <w:i w:val="false"/>
                <w:color w:val="000000"/>
                <w:sz w:val="20"/>
              </w:rPr>
              <w:t>
</w:t>
            </w:r>
            <w:r>
              <w:rPr>
                <w:rFonts w:ascii="Times New Roman"/>
                <w:b w:val="false"/>
                <w:i w:val="false"/>
                <w:color w:val="000000"/>
                <w:sz w:val="20"/>
              </w:rPr>
              <w:t>3.1.1</w:t>
            </w:r>
          </w:p>
          <w:bookmarkEnd w:id="3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0" w:id="380"/>
          <w:p>
            <w:pPr>
              <w:spacing w:after="20"/>
              <w:ind w:left="20"/>
              <w:jc w:val="both"/>
            </w:pPr>
            <w:r>
              <w:rPr>
                <w:rFonts w:ascii="Times New Roman"/>
                <w:b w:val="false"/>
                <w:i w:val="false"/>
                <w:color w:val="000000"/>
                <w:sz w:val="20"/>
              </w:rPr>
              <w:t>
</w:t>
            </w:r>
            <w:r>
              <w:rPr>
                <w:rFonts w:ascii="Times New Roman"/>
                <w:b w:val="false"/>
                <w:i w:val="false"/>
                <w:color w:val="000000"/>
                <w:sz w:val="20"/>
              </w:rPr>
              <w:t>3.1.2</w:t>
            </w:r>
          </w:p>
          <w:bookmarkEnd w:id="3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борыш және (немесе) есептелген сыйақы бойынша мерзімі өткен берешегі бар, оның ішінде: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4" w:id="381"/>
          <w:p>
            <w:pPr>
              <w:spacing w:after="20"/>
              <w:ind w:left="20"/>
              <w:jc w:val="both"/>
            </w:pPr>
            <w:r>
              <w:rPr>
                <w:rFonts w:ascii="Times New Roman"/>
                <w:b w:val="false"/>
                <w:i w:val="false"/>
                <w:color w:val="000000"/>
                <w:sz w:val="20"/>
              </w:rPr>
              <w:t>
</w:t>
            </w:r>
            <w:r>
              <w:rPr>
                <w:rFonts w:ascii="Times New Roman"/>
                <w:b w:val="false"/>
                <w:i w:val="false"/>
                <w:color w:val="000000"/>
                <w:sz w:val="20"/>
              </w:rPr>
              <w:t>3.1.2.1</w:t>
            </w:r>
          </w:p>
          <w:bookmarkEnd w:id="3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8" w:id="382"/>
          <w:p>
            <w:pPr>
              <w:spacing w:after="20"/>
              <w:ind w:left="20"/>
              <w:jc w:val="both"/>
            </w:pPr>
            <w:r>
              <w:rPr>
                <w:rFonts w:ascii="Times New Roman"/>
                <w:b w:val="false"/>
                <w:i w:val="false"/>
                <w:color w:val="000000"/>
                <w:sz w:val="20"/>
              </w:rPr>
              <w:t>
</w:t>
            </w:r>
            <w:r>
              <w:rPr>
                <w:rFonts w:ascii="Times New Roman"/>
                <w:b w:val="false"/>
                <w:i w:val="false"/>
                <w:color w:val="000000"/>
                <w:sz w:val="20"/>
              </w:rPr>
              <w:t>3.1.2.2</w:t>
            </w:r>
          </w:p>
          <w:bookmarkEnd w:id="3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2" w:id="383"/>
          <w:p>
            <w:pPr>
              <w:spacing w:after="20"/>
              <w:ind w:left="20"/>
              <w:jc w:val="both"/>
            </w:pPr>
            <w:r>
              <w:rPr>
                <w:rFonts w:ascii="Times New Roman"/>
                <w:b w:val="false"/>
                <w:i w:val="false"/>
                <w:color w:val="000000"/>
                <w:sz w:val="20"/>
              </w:rPr>
              <w:t>
</w:t>
            </w:r>
            <w:r>
              <w:rPr>
                <w:rFonts w:ascii="Times New Roman"/>
                <w:b w:val="false"/>
                <w:i w:val="false"/>
                <w:color w:val="000000"/>
                <w:sz w:val="20"/>
              </w:rPr>
              <w:t>3.1.2.3</w:t>
            </w:r>
          </w:p>
          <w:bookmarkEnd w:id="3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6" w:id="384"/>
          <w:p>
            <w:pPr>
              <w:spacing w:after="20"/>
              <w:ind w:left="20"/>
              <w:jc w:val="both"/>
            </w:pPr>
            <w:r>
              <w:rPr>
                <w:rFonts w:ascii="Times New Roman"/>
                <w:b w:val="false"/>
                <w:i w:val="false"/>
                <w:color w:val="000000"/>
                <w:sz w:val="20"/>
              </w:rPr>
              <w:t>
</w:t>
            </w:r>
            <w:r>
              <w:rPr>
                <w:rFonts w:ascii="Times New Roman"/>
                <w:b w:val="false"/>
                <w:i w:val="false"/>
                <w:color w:val="000000"/>
                <w:sz w:val="20"/>
              </w:rPr>
              <w:t>3.1.2.4</w:t>
            </w:r>
          </w:p>
          <w:bookmarkEnd w:id="3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0" w:id="385"/>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3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міндеттемелердің орындалуын қамтамасыз етпей, оның ішінде мыналар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4" w:id="386"/>
          <w:p>
            <w:pPr>
              <w:spacing w:after="20"/>
              <w:ind w:left="20"/>
              <w:jc w:val="both"/>
            </w:pPr>
            <w:r>
              <w:rPr>
                <w:rFonts w:ascii="Times New Roman"/>
                <w:b w:val="false"/>
                <w:i w:val="false"/>
                <w:color w:val="000000"/>
                <w:sz w:val="20"/>
              </w:rPr>
              <w:t>
</w:t>
            </w:r>
            <w:r>
              <w:rPr>
                <w:rFonts w:ascii="Times New Roman"/>
                <w:b w:val="false"/>
                <w:i w:val="false"/>
                <w:color w:val="000000"/>
                <w:sz w:val="20"/>
              </w:rPr>
              <w:t>3.2.1</w:t>
            </w:r>
          </w:p>
          <w:bookmarkEnd w:id="3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8" w:id="387"/>
          <w:p>
            <w:pPr>
              <w:spacing w:after="20"/>
              <w:ind w:left="20"/>
              <w:jc w:val="both"/>
            </w:pPr>
            <w:r>
              <w:rPr>
                <w:rFonts w:ascii="Times New Roman"/>
                <w:b w:val="false"/>
                <w:i w:val="false"/>
                <w:color w:val="000000"/>
                <w:sz w:val="20"/>
              </w:rPr>
              <w:t>
</w:t>
            </w:r>
            <w:r>
              <w:rPr>
                <w:rFonts w:ascii="Times New Roman"/>
                <w:b w:val="false"/>
                <w:i w:val="false"/>
                <w:color w:val="000000"/>
                <w:sz w:val="20"/>
              </w:rPr>
              <w:t>3.2.2</w:t>
            </w:r>
          </w:p>
          <w:bookmarkEnd w:id="3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борыш және (немесе) есептелген сыйақы бойынша мерзімі өткен берешегі бар, оның ішінде: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2" w:id="388"/>
          <w:p>
            <w:pPr>
              <w:spacing w:after="20"/>
              <w:ind w:left="20"/>
              <w:jc w:val="both"/>
            </w:pPr>
            <w:r>
              <w:rPr>
                <w:rFonts w:ascii="Times New Roman"/>
                <w:b w:val="false"/>
                <w:i w:val="false"/>
                <w:color w:val="000000"/>
                <w:sz w:val="20"/>
              </w:rPr>
              <w:t>
</w:t>
            </w:r>
            <w:r>
              <w:rPr>
                <w:rFonts w:ascii="Times New Roman"/>
                <w:b w:val="false"/>
                <w:i w:val="false"/>
                <w:color w:val="000000"/>
                <w:sz w:val="20"/>
              </w:rPr>
              <w:t>3.2.2.1</w:t>
            </w:r>
          </w:p>
          <w:bookmarkEnd w:id="3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6" w:id="389"/>
          <w:p>
            <w:pPr>
              <w:spacing w:after="20"/>
              <w:ind w:left="20"/>
              <w:jc w:val="both"/>
            </w:pPr>
            <w:r>
              <w:rPr>
                <w:rFonts w:ascii="Times New Roman"/>
                <w:b w:val="false"/>
                <w:i w:val="false"/>
                <w:color w:val="000000"/>
                <w:sz w:val="20"/>
              </w:rPr>
              <w:t>
</w:t>
            </w:r>
            <w:r>
              <w:rPr>
                <w:rFonts w:ascii="Times New Roman"/>
                <w:b w:val="false"/>
                <w:i w:val="false"/>
                <w:color w:val="000000"/>
                <w:sz w:val="20"/>
              </w:rPr>
              <w:t>3.2.2.2</w:t>
            </w:r>
          </w:p>
          <w:bookmarkEnd w:id="3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0" w:id="390"/>
          <w:p>
            <w:pPr>
              <w:spacing w:after="20"/>
              <w:ind w:left="20"/>
              <w:jc w:val="both"/>
            </w:pPr>
            <w:r>
              <w:rPr>
                <w:rFonts w:ascii="Times New Roman"/>
                <w:b w:val="false"/>
                <w:i w:val="false"/>
                <w:color w:val="000000"/>
                <w:sz w:val="20"/>
              </w:rPr>
              <w:t>
</w:t>
            </w:r>
            <w:r>
              <w:rPr>
                <w:rFonts w:ascii="Times New Roman"/>
                <w:b w:val="false"/>
                <w:i w:val="false"/>
                <w:color w:val="000000"/>
                <w:sz w:val="20"/>
              </w:rPr>
              <w:t>3.2.2.3</w:t>
            </w:r>
          </w:p>
          <w:bookmarkEnd w:id="3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4" w:id="391"/>
          <w:p>
            <w:pPr>
              <w:spacing w:after="20"/>
              <w:ind w:left="20"/>
              <w:jc w:val="both"/>
            </w:pPr>
            <w:r>
              <w:rPr>
                <w:rFonts w:ascii="Times New Roman"/>
                <w:b w:val="false"/>
                <w:i w:val="false"/>
                <w:color w:val="000000"/>
                <w:sz w:val="20"/>
              </w:rPr>
              <w:t>
</w:t>
            </w:r>
            <w:r>
              <w:rPr>
                <w:rFonts w:ascii="Times New Roman"/>
                <w:b w:val="false"/>
                <w:i w:val="false"/>
                <w:color w:val="000000"/>
                <w:sz w:val="20"/>
              </w:rPr>
              <w:t>3.2.2.4</w:t>
            </w:r>
          </w:p>
          <w:bookmarkEnd w:id="3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8" w:id="392"/>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3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кәсіпкерлік субъектілерінің санаттары бөлінісінде заңды тұлғалардың микрокредиттері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2" w:id="393"/>
          <w:p>
            <w:pPr>
              <w:spacing w:after="20"/>
              <w:ind w:left="20"/>
              <w:jc w:val="both"/>
            </w:pPr>
            <w:r>
              <w:rPr>
                <w:rFonts w:ascii="Times New Roman"/>
                <w:b w:val="false"/>
                <w:i w:val="false"/>
                <w:color w:val="000000"/>
                <w:sz w:val="20"/>
              </w:rPr>
              <w:t>
</w:t>
            </w:r>
            <w:r>
              <w:rPr>
                <w:rFonts w:ascii="Times New Roman"/>
                <w:b w:val="false"/>
                <w:i w:val="false"/>
                <w:color w:val="000000"/>
                <w:sz w:val="20"/>
              </w:rPr>
              <w:t>3.3.1</w:t>
            </w:r>
          </w:p>
          <w:bookmarkEnd w:id="3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кәсіпкерлік субъектілеріне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6" w:id="394"/>
          <w:p>
            <w:pPr>
              <w:spacing w:after="20"/>
              <w:ind w:left="20"/>
              <w:jc w:val="both"/>
            </w:pPr>
            <w:r>
              <w:rPr>
                <w:rFonts w:ascii="Times New Roman"/>
                <w:b w:val="false"/>
                <w:i w:val="false"/>
                <w:color w:val="000000"/>
                <w:sz w:val="20"/>
              </w:rPr>
              <w:t>
</w:t>
            </w:r>
            <w:r>
              <w:rPr>
                <w:rFonts w:ascii="Times New Roman"/>
                <w:b w:val="false"/>
                <w:i w:val="false"/>
                <w:color w:val="000000"/>
                <w:sz w:val="20"/>
              </w:rPr>
              <w:t>3.3.2</w:t>
            </w:r>
          </w:p>
          <w:bookmarkEnd w:id="3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кәсіпкерлік субъектілеріне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0" w:id="395"/>
          <w:p>
            <w:pPr>
              <w:spacing w:after="20"/>
              <w:ind w:left="20"/>
              <w:jc w:val="both"/>
            </w:pPr>
            <w:r>
              <w:rPr>
                <w:rFonts w:ascii="Times New Roman"/>
                <w:b w:val="false"/>
                <w:i w:val="false"/>
                <w:color w:val="000000"/>
                <w:sz w:val="20"/>
              </w:rPr>
              <w:t>
</w:t>
            </w:r>
            <w:r>
              <w:rPr>
                <w:rFonts w:ascii="Times New Roman"/>
                <w:b w:val="false"/>
                <w:i w:val="false"/>
                <w:color w:val="000000"/>
                <w:sz w:val="20"/>
              </w:rPr>
              <w:t>3.3.3</w:t>
            </w:r>
          </w:p>
          <w:bookmarkEnd w:id="3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кәсіпкерлік субъектілеріне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4" w:id="396"/>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3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8" w:id="397"/>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3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портфельдің жиыны, оның ішінде мыналар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2" w:id="398"/>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3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6" w:id="399"/>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3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борыш және (немесе) есептелген сыйақы бойынша мерзімі өткен берешегі бар, оның ішінде: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0" w:id="400"/>
          <w:p>
            <w:pPr>
              <w:spacing w:after="20"/>
              <w:ind w:left="20"/>
              <w:jc w:val="both"/>
            </w:pPr>
            <w:r>
              <w:rPr>
                <w:rFonts w:ascii="Times New Roman"/>
                <w:b w:val="false"/>
                <w:i w:val="false"/>
                <w:color w:val="000000"/>
                <w:sz w:val="20"/>
              </w:rPr>
              <w:t>
</w:t>
            </w:r>
            <w:r>
              <w:rPr>
                <w:rFonts w:ascii="Times New Roman"/>
                <w:b w:val="false"/>
                <w:i w:val="false"/>
                <w:color w:val="000000"/>
                <w:sz w:val="20"/>
              </w:rPr>
              <w:t>5.3</w:t>
            </w:r>
          </w:p>
          <w:bookmarkEnd w:id="4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күннен 30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4" w:id="401"/>
          <w:p>
            <w:pPr>
              <w:spacing w:after="20"/>
              <w:ind w:left="20"/>
              <w:jc w:val="both"/>
            </w:pPr>
            <w:r>
              <w:rPr>
                <w:rFonts w:ascii="Times New Roman"/>
                <w:b w:val="false"/>
                <w:i w:val="false"/>
                <w:color w:val="000000"/>
                <w:sz w:val="20"/>
              </w:rPr>
              <w:t>
</w:t>
            </w:r>
            <w:r>
              <w:rPr>
                <w:rFonts w:ascii="Times New Roman"/>
                <w:b w:val="false"/>
                <w:i w:val="false"/>
                <w:color w:val="000000"/>
                <w:sz w:val="20"/>
              </w:rPr>
              <w:t>5.4</w:t>
            </w:r>
          </w:p>
          <w:bookmarkEnd w:id="4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күннен 60 күнге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8" w:id="402"/>
          <w:p>
            <w:pPr>
              <w:spacing w:after="20"/>
              <w:ind w:left="20"/>
              <w:jc w:val="both"/>
            </w:pPr>
            <w:r>
              <w:rPr>
                <w:rFonts w:ascii="Times New Roman"/>
                <w:b w:val="false"/>
                <w:i w:val="false"/>
                <w:color w:val="000000"/>
                <w:sz w:val="20"/>
              </w:rPr>
              <w:t>
</w:t>
            </w:r>
            <w:r>
              <w:rPr>
                <w:rFonts w:ascii="Times New Roman"/>
                <w:b w:val="false"/>
                <w:i w:val="false"/>
                <w:color w:val="000000"/>
                <w:sz w:val="20"/>
              </w:rPr>
              <w:t>5.5</w:t>
            </w:r>
          </w:p>
          <w:bookmarkEnd w:id="4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2" w:id="403"/>
          <w:p>
            <w:pPr>
              <w:spacing w:after="20"/>
              <w:ind w:left="20"/>
              <w:jc w:val="both"/>
            </w:pPr>
            <w:r>
              <w:rPr>
                <w:rFonts w:ascii="Times New Roman"/>
                <w:b w:val="false"/>
                <w:i w:val="false"/>
                <w:color w:val="000000"/>
                <w:sz w:val="20"/>
              </w:rPr>
              <w:t>
</w:t>
            </w:r>
            <w:r>
              <w:rPr>
                <w:rFonts w:ascii="Times New Roman"/>
                <w:b w:val="false"/>
                <w:i w:val="false"/>
                <w:color w:val="000000"/>
                <w:sz w:val="20"/>
              </w:rPr>
              <w:t>5.6</w:t>
            </w:r>
          </w:p>
          <w:bookmarkEnd w:id="4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16" w:id="404"/>
    <w:p>
      <w:pPr>
        <w:spacing w:after="0"/>
        <w:ind w:left="0"/>
        <w:jc w:val="both"/>
      </w:pPr>
      <w:r>
        <w:rPr>
          <w:rFonts w:ascii="Times New Roman"/>
          <w:b w:val="false"/>
          <w:i w:val="false"/>
          <w:color w:val="000000"/>
          <w:sz w:val="28"/>
        </w:rPr>
        <w:t>
      кестенің жалғасы:</w:t>
      </w:r>
    </w:p>
    <w:bookmarkEnd w:id="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7" w:id="405"/>
          <w:p>
            <w:pPr>
              <w:spacing w:after="20"/>
              <w:ind w:left="20"/>
              <w:jc w:val="both"/>
            </w:pPr>
            <w:r>
              <w:rPr>
                <w:rFonts w:ascii="Times New Roman"/>
                <w:b w:val="false"/>
                <w:i w:val="false"/>
                <w:color w:val="000000"/>
                <w:sz w:val="20"/>
              </w:rPr>
              <w:t>
</w:t>
            </w:r>
            <w:r>
              <w:rPr>
                <w:rFonts w:ascii="Times New Roman"/>
                <w:b/>
                <w:i w:val="false"/>
                <w:color w:val="000000"/>
                <w:sz w:val="20"/>
              </w:rPr>
              <w:t>оның ішінде</w:t>
            </w:r>
          </w:p>
          <w:bookmarkEnd w:id="405"/>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9" w:id="406"/>
          <w:p>
            <w:pPr>
              <w:spacing w:after="20"/>
              <w:ind w:left="20"/>
              <w:jc w:val="both"/>
            </w:pPr>
            <w:r>
              <w:rPr>
                <w:rFonts w:ascii="Times New Roman"/>
                <w:b w:val="false"/>
                <w:i w:val="false"/>
                <w:color w:val="000000"/>
                <w:sz w:val="20"/>
              </w:rPr>
              <w:t>
</w:t>
            </w:r>
            <w:r>
              <w:rPr>
                <w:rFonts w:ascii="Times New Roman"/>
                <w:b w:val="false"/>
                <w:i w:val="false"/>
                <w:color w:val="000000"/>
                <w:sz w:val="20"/>
              </w:rPr>
              <w:t>Негізгі борыш</w:t>
            </w:r>
          </w:p>
          <w:bookmarkEnd w:id="40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немесе теріс түзету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Баланстық құнын есептеу кезінде ескерілетін тұрақсыздық айыбы (айыппұл, өсімпұл)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(провизиялар)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6" w:id="40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40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2833" w:id="408"/>
    <w:p>
      <w:pPr>
        <w:spacing w:after="0"/>
        <w:ind w:left="0"/>
        <w:jc w:val="both"/>
      </w:pPr>
      <w:r>
        <w:rPr>
          <w:rFonts w:ascii="Times New Roman"/>
          <w:b w:val="false"/>
          <w:i w:val="false"/>
          <w:color w:val="000000"/>
          <w:sz w:val="28"/>
        </w:rPr>
        <w:t>
      кестенің жалғасы:</w:t>
      </w:r>
    </w:p>
    <w:bookmarkEnd w:id="4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4" w:id="409"/>
          <w:p>
            <w:pPr>
              <w:spacing w:after="20"/>
              <w:ind w:left="20"/>
              <w:jc w:val="both"/>
            </w:pPr>
            <w:r>
              <w:rPr>
                <w:rFonts w:ascii="Times New Roman"/>
                <w:b w:val="false"/>
                <w:i w:val="false"/>
                <w:color w:val="000000"/>
                <w:sz w:val="20"/>
              </w:rPr>
              <w:t>
</w:t>
            </w:r>
            <w:r>
              <w:rPr>
                <w:rFonts w:ascii="Times New Roman"/>
                <w:b/>
                <w:i w:val="false"/>
                <w:color w:val="000000"/>
                <w:sz w:val="20"/>
              </w:rPr>
              <w:t>Міндеттеменің орындалуын қамтамасыз ету құны</w:t>
            </w:r>
          </w:p>
          <w:bookmarkEnd w:id="409"/>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Микрокредит беру туралы шарттардың саны, бірлік</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Бірегей қарыз алушылардың саны, бірлік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8" w:id="410"/>
          <w:p>
            <w:pPr>
              <w:spacing w:after="20"/>
              <w:ind w:left="20"/>
              <w:jc w:val="both"/>
            </w:pPr>
            <w:r>
              <w:rPr>
                <w:rFonts w:ascii="Times New Roman"/>
                <w:b w:val="false"/>
                <w:i w:val="false"/>
                <w:color w:val="000000"/>
                <w:sz w:val="20"/>
              </w:rPr>
              <w:t>
</w:t>
            </w:r>
            <w:r>
              <w:rPr>
                <w:rFonts w:ascii="Times New Roman"/>
                <w:b w:val="false"/>
                <w:i w:val="false"/>
                <w:color w:val="000000"/>
                <w:sz w:val="20"/>
              </w:rPr>
              <w:t>Барлығы</w:t>
            </w:r>
          </w:p>
          <w:bookmarkEnd w:id="4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резервтерді (провизияларды) есептеу кезінде қоса алынатын міндеттеменің орындалуын қамтамасыз ету құны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3" w:id="411"/>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4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___________________________________________________________</w:t>
      </w:r>
      <w:r>
        <w:br/>
      </w:r>
      <w:r>
        <w:rPr>
          <w:rFonts w:ascii="Times New Roman"/>
          <w:b w:val="false"/>
          <w:i w:val="false"/>
          <w:color w:val="000000"/>
          <w:sz w:val="28"/>
        </w:rPr>
        <w:t>Мекенжайы _______________________________________________________</w:t>
      </w:r>
      <w:r>
        <w:br/>
      </w:r>
      <w:r>
        <w:rPr>
          <w:rFonts w:ascii="Times New Roman"/>
          <w:b w:val="false"/>
          <w:i w:val="false"/>
          <w:color w:val="000000"/>
          <w:sz w:val="28"/>
        </w:rPr>
        <w:t>Телефоны _________________________________________________________</w:t>
      </w:r>
      <w:r>
        <w:br/>
      </w:r>
      <w:r>
        <w:rPr>
          <w:rFonts w:ascii="Times New Roman"/>
          <w:b w:val="false"/>
          <w:i w:val="false"/>
          <w:color w:val="000000"/>
          <w:sz w:val="28"/>
        </w:rPr>
        <w:t>Электрондық пошта мекенжайы ______________________________________</w:t>
      </w:r>
      <w:r>
        <w:br/>
      </w:r>
      <w:r>
        <w:rPr>
          <w:rFonts w:ascii="Times New Roman"/>
          <w:b w:val="false"/>
          <w:i w:val="false"/>
          <w:color w:val="000000"/>
          <w:sz w:val="28"/>
        </w:rPr>
        <w:t xml:space="preserve">Орындаушы _______________________________ _________________________ </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Басшы немесе есепке қол қою функциясы жүктелген адам</w:t>
      </w:r>
      <w:r>
        <w:br/>
      </w:r>
      <w:r>
        <w:rPr>
          <w:rFonts w:ascii="Times New Roman"/>
          <w:b w:val="false"/>
          <w:i w:val="false"/>
          <w:color w:val="000000"/>
          <w:sz w:val="28"/>
        </w:rPr>
        <w:t xml:space="preserve">_____________________________________________ ____________________ </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 xml:space="preserve">Күні 20__ жылғы "____" ______________ </w:t>
      </w:r>
      <w:r>
        <w:br/>
      </w:r>
      <w:r>
        <w:rPr>
          <w:rFonts w:ascii="Times New Roman"/>
          <w:b w:val="false"/>
          <w:i w:val="false"/>
          <w:color w:val="000000"/>
          <w:sz w:val="28"/>
        </w:rPr>
        <w:t xml:space="preserve">
      </w:t>
      </w:r>
      <w:r>
        <w:rPr>
          <w:rFonts w:ascii="Times New Roman"/>
          <w:b w:val="false"/>
          <w:i w:val="false"/>
          <w:color w:val="000000"/>
          <w:sz w:val="28"/>
        </w:rPr>
        <w:t xml:space="preserve">Ескертпе: нысан "Кредиттік серіктестік жеке және заңды тұлғаларға берген, оның ішінде мерзімі өткен берешегі бар микрокредиттер туралы есеп" әкімшілік деректерді өтеусіз негізде жинауға арналған нысанын толтыру бойынша түсіндірмеге сәйкес толтырылады.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серіктестік жеке</w:t>
            </w:r>
            <w:r>
              <w:br/>
            </w:r>
            <w:r>
              <w:rPr>
                <w:rFonts w:ascii="Times New Roman"/>
                <w:b w:val="false"/>
                <w:i w:val="false"/>
                <w:color w:val="000000"/>
                <w:sz w:val="20"/>
              </w:rPr>
              <w:t>және заңды тұлғаларға берген,</w:t>
            </w:r>
            <w:r>
              <w:br/>
            </w:r>
            <w:r>
              <w:rPr>
                <w:rFonts w:ascii="Times New Roman"/>
                <w:b w:val="false"/>
                <w:i w:val="false"/>
                <w:color w:val="000000"/>
                <w:sz w:val="20"/>
              </w:rPr>
              <w:t>оның ішінде мерзімі өткен</w:t>
            </w:r>
            <w:r>
              <w:br/>
            </w:r>
            <w:r>
              <w:rPr>
                <w:rFonts w:ascii="Times New Roman"/>
                <w:b w:val="false"/>
                <w:i w:val="false"/>
                <w:color w:val="000000"/>
                <w:sz w:val="20"/>
              </w:rPr>
              <w:t>берешегі бар микрокредиттер</w:t>
            </w:r>
            <w:r>
              <w:br/>
            </w:r>
            <w:r>
              <w:rPr>
                <w:rFonts w:ascii="Times New Roman"/>
                <w:b w:val="false"/>
                <w:i w:val="false"/>
                <w:color w:val="000000"/>
                <w:sz w:val="20"/>
              </w:rPr>
              <w:t xml:space="preserve">туралы есеп" әкімшілік </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2851" w:id="412"/>
    <w:p>
      <w:pPr>
        <w:spacing w:after="0"/>
        <w:ind w:left="0"/>
        <w:jc w:val="left"/>
      </w:pPr>
      <w:r>
        <w:rPr>
          <w:rFonts w:ascii="Times New Roman"/>
          <w:b/>
          <w:i w:val="false"/>
          <w:color w:val="000000"/>
        </w:rPr>
        <w:t xml:space="preserve"> Кредиттік серіктестік жеке және заңды тұлғаларға берген, оның ішінде мерзімі өткен берешегі бар микрокредиттер туралы есеп  (индексі – MP_KT_1, нысанның кезеңділігі – тоқсан сайын) әкімшілік деректерді өтеусіз негізде жинауға арналған нысанын  толтыру бойынша түсіндірме</w:t>
      </w:r>
    </w:p>
    <w:bookmarkEnd w:id="412"/>
    <w:bookmarkStart w:name="z2852" w:id="413"/>
    <w:p>
      <w:pPr>
        <w:spacing w:after="0"/>
        <w:ind w:left="0"/>
        <w:jc w:val="left"/>
      </w:pPr>
      <w:r>
        <w:rPr>
          <w:rFonts w:ascii="Times New Roman"/>
          <w:b/>
          <w:i w:val="false"/>
          <w:color w:val="000000"/>
        </w:rPr>
        <w:t xml:space="preserve"> 1-тарау. Жалпы ережелер</w:t>
      </w:r>
    </w:p>
    <w:bookmarkEnd w:id="413"/>
    <w:bookmarkStart w:name="z2853" w:id="414"/>
    <w:p>
      <w:pPr>
        <w:spacing w:after="0"/>
        <w:ind w:left="0"/>
        <w:jc w:val="both"/>
      </w:pPr>
      <w:r>
        <w:rPr>
          <w:rFonts w:ascii="Times New Roman"/>
          <w:b w:val="false"/>
          <w:i w:val="false"/>
          <w:color w:val="000000"/>
          <w:sz w:val="28"/>
        </w:rPr>
        <w:t>
      1. Осы түсіндірмеде "Кредиттік серіктестік жеке және заңды тұлғаларға берген, оның ішінде мерзімі өткен берешегі бар микрокредиттер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14"/>
    <w:bookmarkStart w:name="z2854" w:id="415"/>
    <w:p>
      <w:pPr>
        <w:spacing w:after="0"/>
        <w:ind w:left="0"/>
        <w:jc w:val="both"/>
      </w:pPr>
      <w:r>
        <w:rPr>
          <w:rFonts w:ascii="Times New Roman"/>
          <w:b w:val="false"/>
          <w:i w:val="false"/>
          <w:color w:val="000000"/>
          <w:sz w:val="28"/>
        </w:rPr>
        <w:t>
      2. Нысанды кредиттік серіктестік тоқсан сайын толтырады.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415"/>
    <w:bookmarkStart w:name="z2855" w:id="416"/>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416"/>
    <w:bookmarkStart w:name="z2856" w:id="417"/>
    <w:p>
      <w:pPr>
        <w:spacing w:after="0"/>
        <w:ind w:left="0"/>
        <w:jc w:val="both"/>
      </w:pPr>
      <w:r>
        <w:rPr>
          <w:rFonts w:ascii="Times New Roman"/>
          <w:b w:val="false"/>
          <w:i w:val="false"/>
          <w:color w:val="000000"/>
          <w:sz w:val="28"/>
        </w:rPr>
        <w:t>
      4. Кредиттік серіктестік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w:t>
      </w:r>
    </w:p>
    <w:bookmarkEnd w:id="417"/>
    <w:bookmarkStart w:name="z2857" w:id="418"/>
    <w:p>
      <w:pPr>
        <w:spacing w:after="0"/>
        <w:ind w:left="0"/>
        <w:jc w:val="left"/>
      </w:pPr>
      <w:r>
        <w:rPr>
          <w:rFonts w:ascii="Times New Roman"/>
          <w:b/>
          <w:i w:val="false"/>
          <w:color w:val="000000"/>
        </w:rPr>
        <w:t xml:space="preserve"> 2-тарау. Нысанды толтыру бойынша түсіндірме</w:t>
      </w:r>
    </w:p>
    <w:bookmarkEnd w:id="418"/>
    <w:bookmarkStart w:name="z2858" w:id="419"/>
    <w:p>
      <w:pPr>
        <w:spacing w:after="0"/>
        <w:ind w:left="0"/>
        <w:jc w:val="both"/>
      </w:pPr>
      <w:r>
        <w:rPr>
          <w:rFonts w:ascii="Times New Roman"/>
          <w:b w:val="false"/>
          <w:i w:val="false"/>
          <w:color w:val="000000"/>
          <w:sz w:val="28"/>
        </w:rPr>
        <w:t>
      5. Нысанда кредиттік серіктестік жеке және заңды тұлғаларға берген негізгі борыш және (немесе) есептелген сыйақы бойынша мерзімі өткен берешегі бар микрокредиттер, сондай-ақ кредиттеу мақсаты бойынша негізгі борыш және (немесе) есептелген сыйақы бойынша мерзімі өткен берешегі жоқ микрокредиттер туралы мәліметтер көрсетіледі.</w:t>
      </w:r>
    </w:p>
    <w:bookmarkEnd w:id="419"/>
    <w:bookmarkStart w:name="z2859" w:id="420"/>
    <w:p>
      <w:pPr>
        <w:spacing w:after="0"/>
        <w:ind w:left="0"/>
        <w:jc w:val="both"/>
      </w:pPr>
      <w:r>
        <w:rPr>
          <w:rFonts w:ascii="Times New Roman"/>
          <w:b w:val="false"/>
          <w:i w:val="false"/>
          <w:color w:val="000000"/>
          <w:sz w:val="28"/>
        </w:rPr>
        <w:t>
      6. Микрокредиттер бойынша деректер есепті күнгі жағдай бойынша негізгі борыш және (немесе) есептелген сыйақы бойынша мерзімі өткен берешек күндерінің санына қарай көрсетіледі. Нысанда есепті күнге дейін берілген микрокредиттер бойынша, оның ішінде мерзімі өткен берешек ескеріле отырып, негізгі борыштың және есептелген сыйақының барлық қалдығы көрсетіледі.</w:t>
      </w:r>
    </w:p>
    <w:bookmarkEnd w:id="420"/>
    <w:bookmarkStart w:name="z2860" w:id="421"/>
    <w:p>
      <w:pPr>
        <w:spacing w:after="0"/>
        <w:ind w:left="0"/>
        <w:jc w:val="both"/>
      </w:pPr>
      <w:r>
        <w:rPr>
          <w:rFonts w:ascii="Times New Roman"/>
          <w:b w:val="false"/>
          <w:i w:val="false"/>
          <w:color w:val="000000"/>
          <w:sz w:val="28"/>
        </w:rPr>
        <w:t>
      7. 1-жолда жеке тұлғаларға берілген микрокредиттер көрсетіледі.</w:t>
      </w:r>
    </w:p>
    <w:bookmarkEnd w:id="421"/>
    <w:bookmarkStart w:name="z2861" w:id="422"/>
    <w:p>
      <w:pPr>
        <w:spacing w:after="0"/>
        <w:ind w:left="0"/>
        <w:jc w:val="both"/>
      </w:pPr>
      <w:r>
        <w:rPr>
          <w:rFonts w:ascii="Times New Roman"/>
          <w:b w:val="false"/>
          <w:i w:val="false"/>
          <w:color w:val="000000"/>
          <w:sz w:val="28"/>
        </w:rPr>
        <w:t>
      8. 13-бағанды қоспағанда, 1-жолда 1.1 және 1.2-жолдардың мәндерінің қосындысы көрсетіледі.</w:t>
      </w:r>
    </w:p>
    <w:bookmarkEnd w:id="422"/>
    <w:bookmarkStart w:name="z2862" w:id="423"/>
    <w:p>
      <w:pPr>
        <w:spacing w:after="0"/>
        <w:ind w:left="0"/>
        <w:jc w:val="both"/>
      </w:pPr>
      <w:r>
        <w:rPr>
          <w:rFonts w:ascii="Times New Roman"/>
          <w:b w:val="false"/>
          <w:i w:val="false"/>
          <w:color w:val="000000"/>
          <w:sz w:val="28"/>
        </w:rPr>
        <w:t>
      9. 1.1. және 1.2-жолдарда дара кәсіпкер ретінде тіркелмеген жеке тұлғаларға берілген микрокредиттер бойынша мәліметтер көрсетіледі.</w:t>
      </w:r>
    </w:p>
    <w:bookmarkEnd w:id="423"/>
    <w:bookmarkStart w:name="z2863" w:id="424"/>
    <w:p>
      <w:pPr>
        <w:spacing w:after="0"/>
        <w:ind w:left="0"/>
        <w:jc w:val="both"/>
      </w:pPr>
      <w:r>
        <w:rPr>
          <w:rFonts w:ascii="Times New Roman"/>
          <w:b w:val="false"/>
          <w:i w:val="false"/>
          <w:color w:val="000000"/>
          <w:sz w:val="28"/>
        </w:rPr>
        <w:t>
      10. 13-бағанды қоспағанда, 1.1-жолда 1.1.1 және 1.1.2-жолдардың мәндерінің қосындысы көрсетіледі.</w:t>
      </w:r>
    </w:p>
    <w:bookmarkEnd w:id="424"/>
    <w:bookmarkStart w:name="z2864" w:id="425"/>
    <w:p>
      <w:pPr>
        <w:spacing w:after="0"/>
        <w:ind w:left="0"/>
        <w:jc w:val="both"/>
      </w:pPr>
      <w:r>
        <w:rPr>
          <w:rFonts w:ascii="Times New Roman"/>
          <w:b w:val="false"/>
          <w:i w:val="false"/>
          <w:color w:val="000000"/>
          <w:sz w:val="28"/>
        </w:rPr>
        <w:t>
      11. 13-бағанды қоспағанда, 1.1.1-жолда 1.1.1.1 және 1.1.1.2-жолдардың мәндерінің қосындысы көрсетіледі.</w:t>
      </w:r>
    </w:p>
    <w:bookmarkEnd w:id="425"/>
    <w:bookmarkStart w:name="z2865" w:id="426"/>
    <w:p>
      <w:pPr>
        <w:spacing w:after="0"/>
        <w:ind w:left="0"/>
        <w:jc w:val="both"/>
      </w:pPr>
      <w:r>
        <w:rPr>
          <w:rFonts w:ascii="Times New Roman"/>
          <w:b w:val="false"/>
          <w:i w:val="false"/>
          <w:color w:val="000000"/>
          <w:sz w:val="28"/>
        </w:rPr>
        <w:t>
      12. 13-бағанды қоспағанда, 1.1.1.2-жолда 1.1.1.2.1, 1.1.1.2.2, 1.1.1.2.3 және 1.1.1.2.4-жолдардың мәндерінің қосындысы көрсетіледі.</w:t>
      </w:r>
    </w:p>
    <w:bookmarkEnd w:id="426"/>
    <w:bookmarkStart w:name="z2866" w:id="427"/>
    <w:p>
      <w:pPr>
        <w:spacing w:after="0"/>
        <w:ind w:left="0"/>
        <w:jc w:val="both"/>
      </w:pPr>
      <w:r>
        <w:rPr>
          <w:rFonts w:ascii="Times New Roman"/>
          <w:b w:val="false"/>
          <w:i w:val="false"/>
          <w:color w:val="000000"/>
          <w:sz w:val="28"/>
        </w:rPr>
        <w:t>
      13. 13-бағанды қоспағанда, 1.1.2-жолда 1.1.2.1 және 1.1.2.2-жолдардың мәндерінің қосындысы көрсетіледі.</w:t>
      </w:r>
    </w:p>
    <w:bookmarkEnd w:id="427"/>
    <w:bookmarkStart w:name="z2867" w:id="428"/>
    <w:p>
      <w:pPr>
        <w:spacing w:after="0"/>
        <w:ind w:left="0"/>
        <w:jc w:val="both"/>
      </w:pPr>
      <w:r>
        <w:rPr>
          <w:rFonts w:ascii="Times New Roman"/>
          <w:b w:val="false"/>
          <w:i w:val="false"/>
          <w:color w:val="000000"/>
          <w:sz w:val="28"/>
        </w:rPr>
        <w:t>
      14. 13-бағанды қоспағанда, 1.1.2.2-жолда 1.1.2.2.1, 1.1.2.2.2, 1.1.2.2.3 және 1.1.2.2.4-жолдардың мәндерінің қосындысы көрсетіледі.</w:t>
      </w:r>
    </w:p>
    <w:bookmarkEnd w:id="428"/>
    <w:bookmarkStart w:name="z2868" w:id="429"/>
    <w:p>
      <w:pPr>
        <w:spacing w:after="0"/>
        <w:ind w:left="0"/>
        <w:jc w:val="both"/>
      </w:pPr>
      <w:r>
        <w:rPr>
          <w:rFonts w:ascii="Times New Roman"/>
          <w:b w:val="false"/>
          <w:i w:val="false"/>
          <w:color w:val="000000"/>
          <w:sz w:val="28"/>
        </w:rPr>
        <w:t>
      15. 13-бағанды қоспағанда, 1.2-жолда 1.2.1 және 1.2.2-жолдардың мәндерінің қосындысы көрсетіледі.</w:t>
      </w:r>
    </w:p>
    <w:bookmarkEnd w:id="429"/>
    <w:bookmarkStart w:name="z2869" w:id="430"/>
    <w:p>
      <w:pPr>
        <w:spacing w:after="0"/>
        <w:ind w:left="0"/>
        <w:jc w:val="both"/>
      </w:pPr>
      <w:r>
        <w:rPr>
          <w:rFonts w:ascii="Times New Roman"/>
          <w:b w:val="false"/>
          <w:i w:val="false"/>
          <w:color w:val="000000"/>
          <w:sz w:val="28"/>
        </w:rPr>
        <w:t>
      16. 13-бағанды қоспағанда, 1.2.1-жолда 1.2.1.1 және 1.2.1.2-жолдардың мәндерінің қосындысы көрсетіледі.</w:t>
      </w:r>
    </w:p>
    <w:bookmarkEnd w:id="430"/>
    <w:bookmarkStart w:name="z2870" w:id="431"/>
    <w:p>
      <w:pPr>
        <w:spacing w:after="0"/>
        <w:ind w:left="0"/>
        <w:jc w:val="both"/>
      </w:pPr>
      <w:r>
        <w:rPr>
          <w:rFonts w:ascii="Times New Roman"/>
          <w:b w:val="false"/>
          <w:i w:val="false"/>
          <w:color w:val="000000"/>
          <w:sz w:val="28"/>
        </w:rPr>
        <w:t>
      17. 13-бағанды қоспағанда, 1.2.1.2-жолда 1.2.1.2.1, 1.2.1.2.2, 1.2.1.2.3 және 1.2.1.2.4-жолдардың мәндерінің қосындысы көрсетіледі.</w:t>
      </w:r>
    </w:p>
    <w:bookmarkEnd w:id="431"/>
    <w:bookmarkStart w:name="z2871" w:id="432"/>
    <w:p>
      <w:pPr>
        <w:spacing w:after="0"/>
        <w:ind w:left="0"/>
        <w:jc w:val="both"/>
      </w:pPr>
      <w:r>
        <w:rPr>
          <w:rFonts w:ascii="Times New Roman"/>
          <w:b w:val="false"/>
          <w:i w:val="false"/>
          <w:color w:val="000000"/>
          <w:sz w:val="28"/>
        </w:rPr>
        <w:t>
      18. 13-бағанды қоспағанда, 1.2.2-жолда 1.2.2.1 және 1.2.2.2-жолдардың мәндерінің қосындысы көрсетіледі.</w:t>
      </w:r>
    </w:p>
    <w:bookmarkEnd w:id="432"/>
    <w:bookmarkStart w:name="z2872" w:id="433"/>
    <w:p>
      <w:pPr>
        <w:spacing w:after="0"/>
        <w:ind w:left="0"/>
        <w:jc w:val="both"/>
      </w:pPr>
      <w:r>
        <w:rPr>
          <w:rFonts w:ascii="Times New Roman"/>
          <w:b w:val="false"/>
          <w:i w:val="false"/>
          <w:color w:val="000000"/>
          <w:sz w:val="28"/>
        </w:rPr>
        <w:t>
      19. 13-бағанды қоспағанда, 1.2.2.2-жолда 1.2.2.2.1, 1.2.2.2.2, 1.2.2.2.3 және 1.2.2.2.4-жолдардың мәндерінің қосындысы көрсетіледі.</w:t>
      </w:r>
    </w:p>
    <w:bookmarkEnd w:id="433"/>
    <w:bookmarkStart w:name="z2873" w:id="434"/>
    <w:p>
      <w:pPr>
        <w:spacing w:after="0"/>
        <w:ind w:left="0"/>
        <w:jc w:val="both"/>
      </w:pPr>
      <w:r>
        <w:rPr>
          <w:rFonts w:ascii="Times New Roman"/>
          <w:b w:val="false"/>
          <w:i w:val="false"/>
          <w:color w:val="000000"/>
          <w:sz w:val="28"/>
        </w:rPr>
        <w:t>
      20. 13-бағанды қоспағанда, 2-жолда дара кәсіпкерлерге берілген микрокредиттер көрсетіледі.</w:t>
      </w:r>
    </w:p>
    <w:bookmarkEnd w:id="434"/>
    <w:bookmarkStart w:name="z2874" w:id="435"/>
    <w:p>
      <w:pPr>
        <w:spacing w:after="0"/>
        <w:ind w:left="0"/>
        <w:jc w:val="both"/>
      </w:pPr>
      <w:r>
        <w:rPr>
          <w:rFonts w:ascii="Times New Roman"/>
          <w:b w:val="false"/>
          <w:i w:val="false"/>
          <w:color w:val="000000"/>
          <w:sz w:val="28"/>
        </w:rPr>
        <w:t>
      21. 13-бағанды қоспағанда, 2-жолда 2.1 және 2.2-жолдардың мәндерінің қосындысы көрсетіледі.</w:t>
      </w:r>
    </w:p>
    <w:bookmarkEnd w:id="435"/>
    <w:bookmarkStart w:name="z2875" w:id="436"/>
    <w:p>
      <w:pPr>
        <w:spacing w:after="0"/>
        <w:ind w:left="0"/>
        <w:jc w:val="both"/>
      </w:pPr>
      <w:r>
        <w:rPr>
          <w:rFonts w:ascii="Times New Roman"/>
          <w:b w:val="false"/>
          <w:i w:val="false"/>
          <w:color w:val="000000"/>
          <w:sz w:val="28"/>
        </w:rPr>
        <w:t>
      22. 13-бағанды қоспағанда, 2.1-жолда 2.1.1 және 2.1.2-жолдардың мәндерінің қосындысы көрсетіледі.</w:t>
      </w:r>
    </w:p>
    <w:bookmarkEnd w:id="436"/>
    <w:bookmarkStart w:name="z2876" w:id="437"/>
    <w:p>
      <w:pPr>
        <w:spacing w:after="0"/>
        <w:ind w:left="0"/>
        <w:jc w:val="both"/>
      </w:pPr>
      <w:r>
        <w:rPr>
          <w:rFonts w:ascii="Times New Roman"/>
          <w:b w:val="false"/>
          <w:i w:val="false"/>
          <w:color w:val="000000"/>
          <w:sz w:val="28"/>
        </w:rPr>
        <w:t>
      23. 13-бағанды қоспағанда, 2.1.2-жолда 2.1.2.1, 2.1.2.2, 2.1.2.3 және 2.1.2.4-жолдардың мәндерінің қосындысы көрсетіледі.</w:t>
      </w:r>
    </w:p>
    <w:bookmarkEnd w:id="437"/>
    <w:bookmarkStart w:name="z2877" w:id="438"/>
    <w:p>
      <w:pPr>
        <w:spacing w:after="0"/>
        <w:ind w:left="0"/>
        <w:jc w:val="both"/>
      </w:pPr>
      <w:r>
        <w:rPr>
          <w:rFonts w:ascii="Times New Roman"/>
          <w:b w:val="false"/>
          <w:i w:val="false"/>
          <w:color w:val="000000"/>
          <w:sz w:val="28"/>
        </w:rPr>
        <w:t>
      24. 13-бағанды қоспағанда, 2.2-жолда 2.2.1 және 2.2.2-жолдардың мәндерінің қосындысы көрсетіледі.</w:t>
      </w:r>
    </w:p>
    <w:bookmarkEnd w:id="438"/>
    <w:bookmarkStart w:name="z2878" w:id="439"/>
    <w:p>
      <w:pPr>
        <w:spacing w:after="0"/>
        <w:ind w:left="0"/>
        <w:jc w:val="both"/>
      </w:pPr>
      <w:r>
        <w:rPr>
          <w:rFonts w:ascii="Times New Roman"/>
          <w:b w:val="false"/>
          <w:i w:val="false"/>
          <w:color w:val="000000"/>
          <w:sz w:val="28"/>
        </w:rPr>
        <w:t>
      25. 13-бағанды қоспағанда, 2.2.2-жолда 2.2.2.1, 2.2.2.2, 2.2.2.3 және 2.2.2.4-жолдардың мәндерінің қосындысы көрсетіледі.</w:t>
      </w:r>
    </w:p>
    <w:bookmarkEnd w:id="439"/>
    <w:bookmarkStart w:name="z2879" w:id="440"/>
    <w:p>
      <w:pPr>
        <w:spacing w:after="0"/>
        <w:ind w:left="0"/>
        <w:jc w:val="both"/>
      </w:pPr>
      <w:r>
        <w:rPr>
          <w:rFonts w:ascii="Times New Roman"/>
          <w:b w:val="false"/>
          <w:i w:val="false"/>
          <w:color w:val="000000"/>
          <w:sz w:val="28"/>
        </w:rPr>
        <w:t>
      26. 3-жолда заңды тұлғаларға берілген микрокредиттер көрсетіледі.</w:t>
      </w:r>
    </w:p>
    <w:bookmarkEnd w:id="440"/>
    <w:bookmarkStart w:name="z2880" w:id="441"/>
    <w:p>
      <w:pPr>
        <w:spacing w:after="0"/>
        <w:ind w:left="0"/>
        <w:jc w:val="both"/>
      </w:pPr>
      <w:r>
        <w:rPr>
          <w:rFonts w:ascii="Times New Roman"/>
          <w:b w:val="false"/>
          <w:i w:val="false"/>
          <w:color w:val="000000"/>
          <w:sz w:val="28"/>
        </w:rPr>
        <w:t>
      27. 13-бағанды қоспағанда, 3-жолда 3.1 және 3.2-жолдардың мәндерінің қосындысы көрсетіледі.</w:t>
      </w:r>
    </w:p>
    <w:bookmarkEnd w:id="441"/>
    <w:bookmarkStart w:name="z2881" w:id="442"/>
    <w:p>
      <w:pPr>
        <w:spacing w:after="0"/>
        <w:ind w:left="0"/>
        <w:jc w:val="both"/>
      </w:pPr>
      <w:r>
        <w:rPr>
          <w:rFonts w:ascii="Times New Roman"/>
          <w:b w:val="false"/>
          <w:i w:val="false"/>
          <w:color w:val="000000"/>
          <w:sz w:val="28"/>
        </w:rPr>
        <w:t>
      28. 13-бағанды қоспағанда, 3.1-жолда 3.1.1 және 3.1.2-жолдардың мәндерінің қосындысы көрсетіледі.</w:t>
      </w:r>
    </w:p>
    <w:bookmarkEnd w:id="442"/>
    <w:bookmarkStart w:name="z2882" w:id="443"/>
    <w:p>
      <w:pPr>
        <w:spacing w:after="0"/>
        <w:ind w:left="0"/>
        <w:jc w:val="both"/>
      </w:pPr>
      <w:r>
        <w:rPr>
          <w:rFonts w:ascii="Times New Roman"/>
          <w:b w:val="false"/>
          <w:i w:val="false"/>
          <w:color w:val="000000"/>
          <w:sz w:val="28"/>
        </w:rPr>
        <w:t>
      29. 13-бағанды қоспағанда, 3.1.2-жолда 3.1.2.1, 3.1.2.2, 3.1.2.3 және 3.1.2.4-жолдардың мәндерінің қосындысы көрсетіледі.</w:t>
      </w:r>
    </w:p>
    <w:bookmarkEnd w:id="443"/>
    <w:bookmarkStart w:name="z2883" w:id="444"/>
    <w:p>
      <w:pPr>
        <w:spacing w:after="0"/>
        <w:ind w:left="0"/>
        <w:jc w:val="both"/>
      </w:pPr>
      <w:r>
        <w:rPr>
          <w:rFonts w:ascii="Times New Roman"/>
          <w:b w:val="false"/>
          <w:i w:val="false"/>
          <w:color w:val="000000"/>
          <w:sz w:val="28"/>
        </w:rPr>
        <w:t>
      30. 13-бағанды қоспағанда, 3.2-жолда 3.2.1 және 3.2.2-жолдардың мәндерінің қосындысы көрсетіледі.</w:t>
      </w:r>
    </w:p>
    <w:bookmarkEnd w:id="444"/>
    <w:bookmarkStart w:name="z2884" w:id="445"/>
    <w:p>
      <w:pPr>
        <w:spacing w:after="0"/>
        <w:ind w:left="0"/>
        <w:jc w:val="both"/>
      </w:pPr>
      <w:r>
        <w:rPr>
          <w:rFonts w:ascii="Times New Roman"/>
          <w:b w:val="false"/>
          <w:i w:val="false"/>
          <w:color w:val="000000"/>
          <w:sz w:val="28"/>
        </w:rPr>
        <w:t>
      31. 13-бағанды қоспағанда, 3.2.2-жолда 3.2.2.1, 3.2.2.2, 3.2.2.3 және 3.2.2.4-жолдардың мәндерінің қосындысы көрсетіледі.</w:t>
      </w:r>
    </w:p>
    <w:bookmarkEnd w:id="445"/>
    <w:bookmarkStart w:name="z2885" w:id="446"/>
    <w:p>
      <w:pPr>
        <w:spacing w:after="0"/>
        <w:ind w:left="0"/>
        <w:jc w:val="both"/>
      </w:pPr>
      <w:r>
        <w:rPr>
          <w:rFonts w:ascii="Times New Roman"/>
          <w:b w:val="false"/>
          <w:i w:val="false"/>
          <w:color w:val="000000"/>
          <w:sz w:val="28"/>
        </w:rPr>
        <w:t>
      32. 13-бағанды қоспағанда, 3.3-жолда кәсіпкерлік субъектілерінің санаттары бөлінісінде заңды тұлғалардың микрокредиттері көрсетіледі.</w:t>
      </w:r>
    </w:p>
    <w:bookmarkEnd w:id="446"/>
    <w:bookmarkStart w:name="z2886" w:id="447"/>
    <w:p>
      <w:pPr>
        <w:spacing w:after="0"/>
        <w:ind w:left="0"/>
        <w:jc w:val="both"/>
      </w:pPr>
      <w:r>
        <w:rPr>
          <w:rFonts w:ascii="Times New Roman"/>
          <w:b w:val="false"/>
          <w:i w:val="false"/>
          <w:color w:val="000000"/>
          <w:sz w:val="28"/>
        </w:rPr>
        <w:t>
      33. 13-бағанды қоспағанда, 3.3-жолда 3.3.1, 3.3.2 және 3.3.3-жолдардың мәндерінің қосындысы көрсетіледі.</w:t>
      </w:r>
    </w:p>
    <w:bookmarkEnd w:id="447"/>
    <w:bookmarkStart w:name="z2887" w:id="448"/>
    <w:p>
      <w:pPr>
        <w:spacing w:after="0"/>
        <w:ind w:left="0"/>
        <w:jc w:val="both"/>
      </w:pPr>
      <w:r>
        <w:rPr>
          <w:rFonts w:ascii="Times New Roman"/>
          <w:b w:val="false"/>
          <w:i w:val="false"/>
          <w:color w:val="000000"/>
          <w:sz w:val="28"/>
        </w:rPr>
        <w:t>
      34. 1, 2 және 3-жолдарда микрокредиттер "кері репо" операциясы есепке алынбай көрсетіледі, "кері репо" операцияларының сомасы 4-жолда көрсетіледі.</w:t>
      </w:r>
    </w:p>
    <w:bookmarkEnd w:id="448"/>
    <w:bookmarkStart w:name="z2888" w:id="449"/>
    <w:p>
      <w:pPr>
        <w:spacing w:after="0"/>
        <w:ind w:left="0"/>
        <w:jc w:val="both"/>
      </w:pPr>
      <w:r>
        <w:rPr>
          <w:rFonts w:ascii="Times New Roman"/>
          <w:b w:val="false"/>
          <w:i w:val="false"/>
          <w:color w:val="000000"/>
          <w:sz w:val="28"/>
        </w:rPr>
        <w:t>
      35. 13-бағанды қоспағанда, 5-жолда 5.1 және 5.2-жолдардың мәндерінің қосындысы көрсетіледі.</w:t>
      </w:r>
    </w:p>
    <w:bookmarkEnd w:id="449"/>
    <w:bookmarkStart w:name="z2889" w:id="450"/>
    <w:p>
      <w:pPr>
        <w:spacing w:after="0"/>
        <w:ind w:left="0"/>
        <w:jc w:val="both"/>
      </w:pPr>
      <w:r>
        <w:rPr>
          <w:rFonts w:ascii="Times New Roman"/>
          <w:b w:val="false"/>
          <w:i w:val="false"/>
          <w:color w:val="000000"/>
          <w:sz w:val="28"/>
        </w:rPr>
        <w:t>
      36. 13-бағанды қоспағанда, 5.1-жолда 1.1.1.1, 1.1.2.1, 1.2.1.1, 1.2.2.1, 2.1.1, 2.2.1, 3.1.1 және 3.2.1-жолдардың мәндерінің қосындысы көрсетіледі.</w:t>
      </w:r>
    </w:p>
    <w:bookmarkEnd w:id="450"/>
    <w:bookmarkStart w:name="z2890" w:id="451"/>
    <w:p>
      <w:pPr>
        <w:spacing w:after="0"/>
        <w:ind w:left="0"/>
        <w:jc w:val="both"/>
      </w:pPr>
      <w:r>
        <w:rPr>
          <w:rFonts w:ascii="Times New Roman"/>
          <w:b w:val="false"/>
          <w:i w:val="false"/>
          <w:color w:val="000000"/>
          <w:sz w:val="28"/>
        </w:rPr>
        <w:t>
      37. 13-бағанды қоспағанда, 5.2-жолда 5.3, 5.4, 5.5 және 5.6-жолдардың мәндерінің қосындысы көрсетіледі.</w:t>
      </w:r>
    </w:p>
    <w:bookmarkEnd w:id="451"/>
    <w:bookmarkStart w:name="z2891" w:id="452"/>
    <w:p>
      <w:pPr>
        <w:spacing w:after="0"/>
        <w:ind w:left="0"/>
        <w:jc w:val="both"/>
      </w:pPr>
      <w:r>
        <w:rPr>
          <w:rFonts w:ascii="Times New Roman"/>
          <w:b w:val="false"/>
          <w:i w:val="false"/>
          <w:color w:val="000000"/>
          <w:sz w:val="28"/>
        </w:rPr>
        <w:t>
      38. 13-бағанды қоспағанда, 5.3-жолда 1.1.1.2.1, 1.1.2.2.1, 1.2.1.2.1, 1.2.2.2.1, 2.1.2.1, 2.2.2.1, 3.1.2.1 және 3.2.2.1-жолдардың мәндерінің қосындысы көрсетіледі.</w:t>
      </w:r>
    </w:p>
    <w:bookmarkEnd w:id="452"/>
    <w:bookmarkStart w:name="z2892" w:id="453"/>
    <w:p>
      <w:pPr>
        <w:spacing w:after="0"/>
        <w:ind w:left="0"/>
        <w:jc w:val="both"/>
      </w:pPr>
      <w:r>
        <w:rPr>
          <w:rFonts w:ascii="Times New Roman"/>
          <w:b w:val="false"/>
          <w:i w:val="false"/>
          <w:color w:val="000000"/>
          <w:sz w:val="28"/>
        </w:rPr>
        <w:t>
      39. 13-бағанды қоспағанда, 5.4-жолда 1.1.1.2.2, 1.1.2.2.2, 1.2.1.2.2, 1.2.2.2.2, 2.1.2.2, 2.2.2.2, 3.1.2.2 және 3.2.2.2-жолдардың мәндерінің қосындысы көрсетіледі.</w:t>
      </w:r>
    </w:p>
    <w:bookmarkEnd w:id="453"/>
    <w:bookmarkStart w:name="z2893" w:id="454"/>
    <w:p>
      <w:pPr>
        <w:spacing w:after="0"/>
        <w:ind w:left="0"/>
        <w:jc w:val="both"/>
      </w:pPr>
      <w:r>
        <w:rPr>
          <w:rFonts w:ascii="Times New Roman"/>
          <w:b w:val="false"/>
          <w:i w:val="false"/>
          <w:color w:val="000000"/>
          <w:sz w:val="28"/>
        </w:rPr>
        <w:t>
      40. 13-бағанды қоспағанда, 5.5-жолда 1.1.1.2.3, 1.1.2.2.3, 1.2.1.2.3, 1.2.2.2.3, 2.1.2.3, 2.2.2.3, 3.1.2.3 және 3.2.2.3-жолдардың мәндерінің қосындысы көрсетіледі.</w:t>
      </w:r>
    </w:p>
    <w:bookmarkEnd w:id="454"/>
    <w:bookmarkStart w:name="z2894" w:id="455"/>
    <w:p>
      <w:pPr>
        <w:spacing w:after="0"/>
        <w:ind w:left="0"/>
        <w:jc w:val="both"/>
      </w:pPr>
      <w:r>
        <w:rPr>
          <w:rFonts w:ascii="Times New Roman"/>
          <w:b w:val="false"/>
          <w:i w:val="false"/>
          <w:color w:val="000000"/>
          <w:sz w:val="28"/>
        </w:rPr>
        <w:t>
      41. 13-бағанды қоспағанда, 5.6-жолда 1.1.1.2.4, 1.1.2.2.4, 1.2.1.2.4, 1.2.2.2.4, 2.1.2.4, 2.2.2.4, 3.1.2.4 және 3.2.2.4-жолдардың мәндерінің қосындысы көрсетіледі.</w:t>
      </w:r>
    </w:p>
    <w:bookmarkEnd w:id="455"/>
    <w:bookmarkStart w:name="z2895" w:id="456"/>
    <w:p>
      <w:pPr>
        <w:spacing w:after="0"/>
        <w:ind w:left="0"/>
        <w:jc w:val="both"/>
      </w:pPr>
      <w:r>
        <w:rPr>
          <w:rFonts w:ascii="Times New Roman"/>
          <w:b w:val="false"/>
          <w:i w:val="false"/>
          <w:color w:val="000000"/>
          <w:sz w:val="28"/>
        </w:rPr>
        <w:t>
      42. 3-бағанда 5 және 7-бағандардағы белгілер ескеріліп және 9-бағанның мәні шегеріле отырып, 4, 5, 6, 7, 8-бағандар сомасының қосындысы көрсетіледі.</w:t>
      </w:r>
    </w:p>
    <w:bookmarkEnd w:id="456"/>
    <w:bookmarkStart w:name="z2896" w:id="457"/>
    <w:p>
      <w:pPr>
        <w:spacing w:after="0"/>
        <w:ind w:left="0"/>
        <w:jc w:val="both"/>
      </w:pPr>
      <w:r>
        <w:rPr>
          <w:rFonts w:ascii="Times New Roman"/>
          <w:b w:val="false"/>
          <w:i w:val="false"/>
          <w:color w:val="000000"/>
          <w:sz w:val="28"/>
        </w:rPr>
        <w:t>
      43. 5-бағанда дисконт минус белгісімен көрсетіледі.</w:t>
      </w:r>
    </w:p>
    <w:bookmarkEnd w:id="457"/>
    <w:bookmarkStart w:name="z2897" w:id="458"/>
    <w:p>
      <w:pPr>
        <w:spacing w:after="0"/>
        <w:ind w:left="0"/>
        <w:jc w:val="both"/>
      </w:pPr>
      <w:r>
        <w:rPr>
          <w:rFonts w:ascii="Times New Roman"/>
          <w:b w:val="false"/>
          <w:i w:val="false"/>
          <w:color w:val="000000"/>
          <w:sz w:val="28"/>
        </w:rPr>
        <w:t>
      44. 7-бағанда теріс түзету минус белгісімен көрсетіледі.</w:t>
      </w:r>
    </w:p>
    <w:bookmarkEnd w:id="458"/>
    <w:bookmarkStart w:name="z2898" w:id="459"/>
    <w:p>
      <w:pPr>
        <w:spacing w:after="0"/>
        <w:ind w:left="0"/>
        <w:jc w:val="both"/>
      </w:pPr>
      <w:r>
        <w:rPr>
          <w:rFonts w:ascii="Times New Roman"/>
          <w:b w:val="false"/>
          <w:i w:val="false"/>
          <w:color w:val="000000"/>
          <w:sz w:val="28"/>
        </w:rPr>
        <w:t>
      45. 9-бағанда резервтер (провизиялар) сомасы абсолютті мәнде және қосу белгісімен көрсетіледі.</w:t>
      </w:r>
    </w:p>
    <w:bookmarkEnd w:id="459"/>
    <w:bookmarkStart w:name="z2899" w:id="460"/>
    <w:p>
      <w:pPr>
        <w:spacing w:after="0"/>
        <w:ind w:left="0"/>
        <w:jc w:val="both"/>
      </w:pPr>
      <w:r>
        <w:rPr>
          <w:rFonts w:ascii="Times New Roman"/>
          <w:b w:val="false"/>
          <w:i w:val="false"/>
          <w:color w:val="000000"/>
          <w:sz w:val="28"/>
        </w:rPr>
        <w:t>
      46. 10, 11-бағандарда есепті күнгі жағдай бойынша оны өткізу (сату) мүмкіндігін ескере отырып, нарықтық (әділ) құнынан айқындалатын есепті күнге кепілмен қамтамасыз ету құны көрсетіледі.</w:t>
      </w:r>
    </w:p>
    <w:bookmarkEnd w:id="460"/>
    <w:bookmarkStart w:name="z2900" w:id="461"/>
    <w:p>
      <w:pPr>
        <w:spacing w:after="0"/>
        <w:ind w:left="0"/>
        <w:jc w:val="both"/>
      </w:pPr>
      <w:r>
        <w:rPr>
          <w:rFonts w:ascii="Times New Roman"/>
          <w:b w:val="false"/>
          <w:i w:val="false"/>
          <w:color w:val="000000"/>
          <w:sz w:val="28"/>
        </w:rPr>
        <w:t>
      47.</w:t>
      </w:r>
    </w:p>
    <w:bookmarkEnd w:id="461"/>
    <w:bookmarkStart w:name="z2901" w:id="462"/>
    <w:p>
      <w:pPr>
        <w:spacing w:after="0"/>
        <w:ind w:left="0"/>
        <w:jc w:val="both"/>
      </w:pPr>
      <w:r>
        <w:rPr>
          <w:rFonts w:ascii="Times New Roman"/>
          <w:b w:val="false"/>
          <w:i w:val="false"/>
          <w:color w:val="000000"/>
          <w:sz w:val="28"/>
        </w:rPr>
        <w:t>
      48. 12-бағанда микрокредит беру туралы шарттардың саны көрсетіледі.</w:t>
      </w:r>
    </w:p>
    <w:bookmarkEnd w:id="462"/>
    <w:bookmarkStart w:name="z2902" w:id="463"/>
    <w:p>
      <w:pPr>
        <w:spacing w:after="0"/>
        <w:ind w:left="0"/>
        <w:jc w:val="both"/>
      </w:pPr>
      <w:r>
        <w:rPr>
          <w:rFonts w:ascii="Times New Roman"/>
          <w:b w:val="false"/>
          <w:i w:val="false"/>
          <w:color w:val="000000"/>
          <w:sz w:val="28"/>
        </w:rPr>
        <w:t>
      49. 13-бағанда бір қарыз алушыда микрокредит беру туралы бірнеше шарт болған кезде қарыз алушылар қайталанбай, қарыз алушылардың нақты саны көрсетіледі.</w:t>
      </w:r>
    </w:p>
    <w:bookmarkEnd w:id="463"/>
    <w:bookmarkStart w:name="z2903" w:id="464"/>
    <w:p>
      <w:pPr>
        <w:spacing w:after="0"/>
        <w:ind w:left="0"/>
        <w:jc w:val="both"/>
      </w:pPr>
      <w:r>
        <w:rPr>
          <w:rFonts w:ascii="Times New Roman"/>
          <w:b w:val="false"/>
          <w:i w:val="false"/>
          <w:color w:val="000000"/>
          <w:sz w:val="28"/>
        </w:rPr>
        <w:t>
      50. Мәліметтер болмаған жағдайда, Нысан нөлдік мәндермен ұсынылады.</w:t>
      </w:r>
    </w:p>
    <w:bookmarkEnd w:id="4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 xml:space="preserve">2019 жылғы 28 қарашадағы </w:t>
            </w:r>
            <w:r>
              <w:br/>
            </w:r>
            <w:r>
              <w:rPr>
                <w:rFonts w:ascii="Times New Roman"/>
                <w:b w:val="false"/>
                <w:i w:val="false"/>
                <w:color w:val="000000"/>
                <w:sz w:val="20"/>
              </w:rPr>
              <w:t>№ 222 қаулысына</w:t>
            </w:r>
            <w:r>
              <w:br/>
            </w:r>
            <w:r>
              <w:rPr>
                <w:rFonts w:ascii="Times New Roman"/>
                <w:b w:val="false"/>
                <w:i w:val="false"/>
                <w:color w:val="000000"/>
                <w:sz w:val="20"/>
              </w:rPr>
              <w:t>9-қосымша</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9-қосымша жаңа редакцияда - ҚР Ұлттық Банкі Басқармасының 25.07.2025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904" w:id="465"/>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465"/>
    <w:bookmarkStart w:name="z2905" w:id="466"/>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466"/>
    <w:bookmarkStart w:name="z2906" w:id="467"/>
    <w:p>
      <w:pPr>
        <w:spacing w:after="0"/>
        <w:ind w:left="0"/>
        <w:jc w:val="both"/>
      </w:pPr>
      <w:r>
        <w:rPr>
          <w:rFonts w:ascii="Times New Roman"/>
          <w:b w:val="false"/>
          <w:i w:val="false"/>
          <w:color w:val="000000"/>
          <w:sz w:val="28"/>
        </w:rPr>
        <w:t>
      Әкімшілік нысанның атауы: ломбардтардың микрокредиттері, оның ішінде мерзімі өткен берешегі бар микрокредиттері туралы есеп</w:t>
      </w:r>
    </w:p>
    <w:bookmarkEnd w:id="467"/>
    <w:bookmarkStart w:name="z2907" w:id="46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PM_L_1</w:t>
      </w:r>
    </w:p>
    <w:bookmarkEnd w:id="468"/>
    <w:bookmarkStart w:name="z2908" w:id="469"/>
    <w:p>
      <w:pPr>
        <w:spacing w:after="0"/>
        <w:ind w:left="0"/>
        <w:jc w:val="both"/>
      </w:pPr>
      <w:r>
        <w:rPr>
          <w:rFonts w:ascii="Times New Roman"/>
          <w:b w:val="false"/>
          <w:i w:val="false"/>
          <w:color w:val="000000"/>
          <w:sz w:val="28"/>
        </w:rPr>
        <w:t>
      Кезеңділігі: тоқсан сайын</w:t>
      </w:r>
    </w:p>
    <w:bookmarkEnd w:id="469"/>
    <w:bookmarkStart w:name="z2909" w:id="470"/>
    <w:p>
      <w:pPr>
        <w:spacing w:after="0"/>
        <w:ind w:left="0"/>
        <w:jc w:val="both"/>
      </w:pPr>
      <w:r>
        <w:rPr>
          <w:rFonts w:ascii="Times New Roman"/>
          <w:b w:val="false"/>
          <w:i w:val="false"/>
          <w:color w:val="000000"/>
          <w:sz w:val="28"/>
        </w:rPr>
        <w:t>
      Есепті кезеңі: 20__ жылғы "___" ________ жағдай бойынша</w:t>
      </w:r>
    </w:p>
    <w:bookmarkEnd w:id="470"/>
    <w:bookmarkStart w:name="z2910" w:id="47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ломбард</w:t>
      </w:r>
    </w:p>
    <w:bookmarkEnd w:id="471"/>
    <w:bookmarkStart w:name="z2911" w:id="47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25 (жиырма бесіне) дейін (қоса алғанда) тоқсан сайын</w:t>
      </w:r>
    </w:p>
    <w:bookmarkEnd w:id="472"/>
    <w:bookmarkStart w:name="z2912" w:id="473"/>
    <w:p>
      <w:pPr>
        <w:spacing w:after="0"/>
        <w:ind w:left="0"/>
        <w:jc w:val="both"/>
      </w:pPr>
      <w:r>
        <w:rPr>
          <w:rFonts w:ascii="Times New Roman"/>
          <w:b w:val="false"/>
          <w:i w:val="false"/>
          <w:color w:val="000000"/>
          <w:sz w:val="28"/>
        </w:rPr>
        <w:t>
      Бизнес сәйкестендіру нөмірі: __________________________</w:t>
      </w:r>
    </w:p>
    <w:bookmarkEnd w:id="473"/>
    <w:bookmarkStart w:name="z2913" w:id="474"/>
    <w:p>
      <w:pPr>
        <w:spacing w:after="0"/>
        <w:ind w:left="0"/>
        <w:jc w:val="both"/>
      </w:pPr>
      <w:r>
        <w:rPr>
          <w:rFonts w:ascii="Times New Roman"/>
          <w:b w:val="false"/>
          <w:i w:val="false"/>
          <w:color w:val="000000"/>
          <w:sz w:val="28"/>
        </w:rPr>
        <w:t>
      Жинау әдісі: электрондық түрде</w:t>
      </w:r>
    </w:p>
    <w:bookmarkEnd w:id="474"/>
    <w:bookmarkStart w:name="z2914" w:id="475"/>
    <w:p>
      <w:pPr>
        <w:spacing w:after="0"/>
        <w:ind w:left="0"/>
        <w:jc w:val="both"/>
      </w:pPr>
      <w:r>
        <w:rPr>
          <w:rFonts w:ascii="Times New Roman"/>
          <w:b w:val="false"/>
          <w:i w:val="false"/>
          <w:color w:val="000000"/>
          <w:sz w:val="28"/>
        </w:rPr>
        <w:t>
      (мың теңгемен)</w:t>
      </w:r>
    </w:p>
    <w:bookmarkEnd w:id="4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5" w:id="476"/>
          <w:p>
            <w:pPr>
              <w:spacing w:after="20"/>
              <w:ind w:left="20"/>
              <w:jc w:val="both"/>
            </w:pPr>
            <w:r>
              <w:rPr>
                <w:rFonts w:ascii="Times New Roman"/>
                <w:b w:val="false"/>
                <w:i w:val="false"/>
                <w:color w:val="000000"/>
                <w:sz w:val="20"/>
              </w:rPr>
              <w:t>
</w:t>
            </w:r>
            <w:r>
              <w:rPr>
                <w:rFonts w:ascii="Times New Roman"/>
                <w:b/>
                <w:i w:val="false"/>
                <w:color w:val="000000"/>
                <w:sz w:val="20"/>
              </w:rPr>
              <w:t>Р/с №</w:t>
            </w:r>
          </w:p>
          <w:bookmarkEnd w:id="4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кезеңнің басындағы кредиттік портфель (негізгі борыш)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9" w:id="47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3" w:id="47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микрокредиттері, оның ішінде кепілге: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7" w:id="479"/>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4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құралдарының, олардың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1" w:id="480"/>
          <w:p>
            <w:pPr>
              <w:spacing w:after="20"/>
              <w:ind w:left="20"/>
              <w:jc w:val="both"/>
            </w:pPr>
            <w:r>
              <w:rPr>
                <w:rFonts w:ascii="Times New Roman"/>
                <w:b w:val="false"/>
                <w:i w:val="false"/>
                <w:color w:val="000000"/>
                <w:sz w:val="20"/>
              </w:rPr>
              <w:t>
</w:t>
            </w:r>
            <w:r>
              <w:rPr>
                <w:rFonts w:ascii="Times New Roman"/>
                <w:b w:val="false"/>
                <w:i w:val="false"/>
                <w:color w:val="000000"/>
                <w:sz w:val="20"/>
              </w:rPr>
              <w:t>1.1.1</w:t>
            </w:r>
          </w:p>
          <w:bookmarkEnd w:id="4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5" w:id="481"/>
          <w:p>
            <w:pPr>
              <w:spacing w:after="20"/>
              <w:ind w:left="20"/>
              <w:jc w:val="both"/>
            </w:pPr>
            <w:r>
              <w:rPr>
                <w:rFonts w:ascii="Times New Roman"/>
                <w:b w:val="false"/>
                <w:i w:val="false"/>
                <w:color w:val="000000"/>
                <w:sz w:val="20"/>
              </w:rPr>
              <w:t>
</w:t>
            </w:r>
            <w:r>
              <w:rPr>
                <w:rFonts w:ascii="Times New Roman"/>
                <w:b w:val="false"/>
                <w:i w:val="false"/>
                <w:color w:val="000000"/>
                <w:sz w:val="20"/>
              </w:rPr>
              <w:t>1.1.2</w:t>
            </w:r>
          </w:p>
          <w:bookmarkEnd w:id="4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9" w:id="482"/>
          <w:p>
            <w:pPr>
              <w:spacing w:after="20"/>
              <w:ind w:left="20"/>
              <w:jc w:val="both"/>
            </w:pPr>
            <w:r>
              <w:rPr>
                <w:rFonts w:ascii="Times New Roman"/>
                <w:b w:val="false"/>
                <w:i w:val="false"/>
                <w:color w:val="000000"/>
                <w:sz w:val="20"/>
              </w:rPr>
              <w:t>
</w:t>
            </w:r>
            <w:r>
              <w:rPr>
                <w:rFonts w:ascii="Times New Roman"/>
                <w:b w:val="false"/>
                <w:i w:val="false"/>
                <w:color w:val="000000"/>
                <w:sz w:val="20"/>
              </w:rPr>
              <w:t>1.1.2.1</w:t>
            </w:r>
          </w:p>
          <w:bookmarkEnd w:id="4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3" w:id="483"/>
          <w:p>
            <w:pPr>
              <w:spacing w:after="20"/>
              <w:ind w:left="20"/>
              <w:jc w:val="both"/>
            </w:pPr>
            <w:r>
              <w:rPr>
                <w:rFonts w:ascii="Times New Roman"/>
                <w:b w:val="false"/>
                <w:i w:val="false"/>
                <w:color w:val="000000"/>
                <w:sz w:val="20"/>
              </w:rPr>
              <w:t>
</w:t>
            </w:r>
            <w:r>
              <w:rPr>
                <w:rFonts w:ascii="Times New Roman"/>
                <w:b w:val="false"/>
                <w:i w:val="false"/>
                <w:color w:val="000000"/>
                <w:sz w:val="20"/>
              </w:rPr>
              <w:t>1.1.2.2</w:t>
            </w:r>
          </w:p>
          <w:bookmarkEnd w:id="4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31-ден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7" w:id="484"/>
          <w:p>
            <w:pPr>
              <w:spacing w:after="20"/>
              <w:ind w:left="20"/>
              <w:jc w:val="both"/>
            </w:pPr>
            <w:r>
              <w:rPr>
                <w:rFonts w:ascii="Times New Roman"/>
                <w:b w:val="false"/>
                <w:i w:val="false"/>
                <w:color w:val="000000"/>
                <w:sz w:val="20"/>
              </w:rPr>
              <w:t>
</w:t>
            </w:r>
            <w:r>
              <w:rPr>
                <w:rFonts w:ascii="Times New Roman"/>
                <w:b w:val="false"/>
                <w:i w:val="false"/>
                <w:color w:val="000000"/>
                <w:sz w:val="20"/>
              </w:rPr>
              <w:t>1.1.2.3</w:t>
            </w:r>
          </w:p>
          <w:bookmarkEnd w:id="4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61-ден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1" w:id="485"/>
          <w:p>
            <w:pPr>
              <w:spacing w:after="20"/>
              <w:ind w:left="20"/>
              <w:jc w:val="both"/>
            </w:pPr>
            <w:r>
              <w:rPr>
                <w:rFonts w:ascii="Times New Roman"/>
                <w:b w:val="false"/>
                <w:i w:val="false"/>
                <w:color w:val="000000"/>
                <w:sz w:val="20"/>
              </w:rPr>
              <w:t>
</w:t>
            </w:r>
            <w:r>
              <w:rPr>
                <w:rFonts w:ascii="Times New Roman"/>
                <w:b w:val="false"/>
                <w:i w:val="false"/>
                <w:color w:val="000000"/>
                <w:sz w:val="20"/>
              </w:rPr>
              <w:t>1.1.2.4</w:t>
            </w:r>
          </w:p>
          <w:bookmarkEnd w:id="4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5" w:id="486"/>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4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зергерлік бұйымдар, олар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9" w:id="487"/>
          <w:p>
            <w:pPr>
              <w:spacing w:after="20"/>
              <w:ind w:left="20"/>
              <w:jc w:val="both"/>
            </w:pPr>
            <w:r>
              <w:rPr>
                <w:rFonts w:ascii="Times New Roman"/>
                <w:b w:val="false"/>
                <w:i w:val="false"/>
                <w:color w:val="000000"/>
                <w:sz w:val="20"/>
              </w:rPr>
              <w:t>
</w:t>
            </w:r>
            <w:r>
              <w:rPr>
                <w:rFonts w:ascii="Times New Roman"/>
                <w:b w:val="false"/>
                <w:i w:val="false"/>
                <w:color w:val="000000"/>
                <w:sz w:val="20"/>
              </w:rPr>
              <w:t>1.2.1</w:t>
            </w:r>
          </w:p>
          <w:bookmarkEnd w:id="4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3" w:id="488"/>
          <w:p>
            <w:pPr>
              <w:spacing w:after="20"/>
              <w:ind w:left="20"/>
              <w:jc w:val="both"/>
            </w:pPr>
            <w:r>
              <w:rPr>
                <w:rFonts w:ascii="Times New Roman"/>
                <w:b w:val="false"/>
                <w:i w:val="false"/>
                <w:color w:val="000000"/>
                <w:sz w:val="20"/>
              </w:rPr>
              <w:t>
</w:t>
            </w:r>
            <w:r>
              <w:rPr>
                <w:rFonts w:ascii="Times New Roman"/>
                <w:b w:val="false"/>
                <w:i w:val="false"/>
                <w:color w:val="000000"/>
                <w:sz w:val="20"/>
              </w:rPr>
              <w:t>1.2.2</w:t>
            </w:r>
          </w:p>
          <w:bookmarkEnd w:id="4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7" w:id="489"/>
          <w:p>
            <w:pPr>
              <w:spacing w:after="20"/>
              <w:ind w:left="20"/>
              <w:jc w:val="both"/>
            </w:pPr>
            <w:r>
              <w:rPr>
                <w:rFonts w:ascii="Times New Roman"/>
                <w:b w:val="false"/>
                <w:i w:val="false"/>
                <w:color w:val="000000"/>
                <w:sz w:val="20"/>
              </w:rPr>
              <w:t>
</w:t>
            </w:r>
            <w:r>
              <w:rPr>
                <w:rFonts w:ascii="Times New Roman"/>
                <w:b w:val="false"/>
                <w:i w:val="false"/>
                <w:color w:val="000000"/>
                <w:sz w:val="20"/>
              </w:rPr>
              <w:t>1.2.2.1</w:t>
            </w:r>
          </w:p>
          <w:bookmarkEnd w:id="4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1" w:id="490"/>
          <w:p>
            <w:pPr>
              <w:spacing w:after="20"/>
              <w:ind w:left="20"/>
              <w:jc w:val="both"/>
            </w:pPr>
            <w:r>
              <w:rPr>
                <w:rFonts w:ascii="Times New Roman"/>
                <w:b w:val="false"/>
                <w:i w:val="false"/>
                <w:color w:val="000000"/>
                <w:sz w:val="20"/>
              </w:rPr>
              <w:t>
</w:t>
            </w:r>
            <w:r>
              <w:rPr>
                <w:rFonts w:ascii="Times New Roman"/>
                <w:b w:val="false"/>
                <w:i w:val="false"/>
                <w:color w:val="000000"/>
                <w:sz w:val="20"/>
              </w:rPr>
              <w:t>1.2.2.2</w:t>
            </w:r>
          </w:p>
          <w:bookmarkEnd w:id="4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31-ден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5" w:id="491"/>
          <w:p>
            <w:pPr>
              <w:spacing w:after="20"/>
              <w:ind w:left="20"/>
              <w:jc w:val="both"/>
            </w:pPr>
            <w:r>
              <w:rPr>
                <w:rFonts w:ascii="Times New Roman"/>
                <w:b w:val="false"/>
                <w:i w:val="false"/>
                <w:color w:val="000000"/>
                <w:sz w:val="20"/>
              </w:rPr>
              <w:t>
</w:t>
            </w:r>
            <w:r>
              <w:rPr>
                <w:rFonts w:ascii="Times New Roman"/>
                <w:b w:val="false"/>
                <w:i w:val="false"/>
                <w:color w:val="000000"/>
                <w:sz w:val="20"/>
              </w:rPr>
              <w:t>1.2.2.3</w:t>
            </w:r>
          </w:p>
          <w:bookmarkEnd w:id="4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61-ден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9" w:id="492"/>
          <w:p>
            <w:pPr>
              <w:spacing w:after="20"/>
              <w:ind w:left="20"/>
              <w:jc w:val="both"/>
            </w:pPr>
            <w:r>
              <w:rPr>
                <w:rFonts w:ascii="Times New Roman"/>
                <w:b w:val="false"/>
                <w:i w:val="false"/>
                <w:color w:val="000000"/>
                <w:sz w:val="20"/>
              </w:rPr>
              <w:t>
</w:t>
            </w:r>
            <w:r>
              <w:rPr>
                <w:rFonts w:ascii="Times New Roman"/>
                <w:b w:val="false"/>
                <w:i w:val="false"/>
                <w:color w:val="000000"/>
                <w:sz w:val="20"/>
              </w:rPr>
              <w:t>1.2.2.4</w:t>
            </w:r>
          </w:p>
          <w:bookmarkEnd w:id="4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3" w:id="493"/>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4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 бейне және тұрмыстық техника, олар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7" w:id="494"/>
          <w:p>
            <w:pPr>
              <w:spacing w:after="20"/>
              <w:ind w:left="20"/>
              <w:jc w:val="both"/>
            </w:pPr>
            <w:r>
              <w:rPr>
                <w:rFonts w:ascii="Times New Roman"/>
                <w:b w:val="false"/>
                <w:i w:val="false"/>
                <w:color w:val="000000"/>
                <w:sz w:val="20"/>
              </w:rPr>
              <w:t>
</w:t>
            </w:r>
            <w:r>
              <w:rPr>
                <w:rFonts w:ascii="Times New Roman"/>
                <w:b w:val="false"/>
                <w:i w:val="false"/>
                <w:color w:val="000000"/>
                <w:sz w:val="20"/>
              </w:rPr>
              <w:t>1.3.1</w:t>
            </w:r>
          </w:p>
          <w:bookmarkEnd w:id="4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1" w:id="495"/>
          <w:p>
            <w:pPr>
              <w:spacing w:after="20"/>
              <w:ind w:left="20"/>
              <w:jc w:val="both"/>
            </w:pPr>
            <w:r>
              <w:rPr>
                <w:rFonts w:ascii="Times New Roman"/>
                <w:b w:val="false"/>
                <w:i w:val="false"/>
                <w:color w:val="000000"/>
                <w:sz w:val="20"/>
              </w:rPr>
              <w:t>
</w:t>
            </w:r>
            <w:r>
              <w:rPr>
                <w:rFonts w:ascii="Times New Roman"/>
                <w:b w:val="false"/>
                <w:i w:val="false"/>
                <w:color w:val="000000"/>
                <w:sz w:val="20"/>
              </w:rPr>
              <w:t>1.3.2</w:t>
            </w:r>
          </w:p>
          <w:bookmarkEnd w:id="4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5" w:id="496"/>
          <w:p>
            <w:pPr>
              <w:spacing w:after="20"/>
              <w:ind w:left="20"/>
              <w:jc w:val="both"/>
            </w:pPr>
            <w:r>
              <w:rPr>
                <w:rFonts w:ascii="Times New Roman"/>
                <w:b w:val="false"/>
                <w:i w:val="false"/>
                <w:color w:val="000000"/>
                <w:sz w:val="20"/>
              </w:rPr>
              <w:t>
</w:t>
            </w:r>
            <w:r>
              <w:rPr>
                <w:rFonts w:ascii="Times New Roman"/>
                <w:b w:val="false"/>
                <w:i w:val="false"/>
                <w:color w:val="000000"/>
                <w:sz w:val="20"/>
              </w:rPr>
              <w:t>1.3.2.1</w:t>
            </w:r>
          </w:p>
          <w:bookmarkEnd w:id="4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9" w:id="497"/>
          <w:p>
            <w:pPr>
              <w:spacing w:after="20"/>
              <w:ind w:left="20"/>
              <w:jc w:val="both"/>
            </w:pPr>
            <w:r>
              <w:rPr>
                <w:rFonts w:ascii="Times New Roman"/>
                <w:b w:val="false"/>
                <w:i w:val="false"/>
                <w:color w:val="000000"/>
                <w:sz w:val="20"/>
              </w:rPr>
              <w:t>
</w:t>
            </w:r>
            <w:r>
              <w:rPr>
                <w:rFonts w:ascii="Times New Roman"/>
                <w:b w:val="false"/>
                <w:i w:val="false"/>
                <w:color w:val="000000"/>
                <w:sz w:val="20"/>
              </w:rPr>
              <w:t>1.3.2.2</w:t>
            </w:r>
          </w:p>
          <w:bookmarkEnd w:id="4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31-ден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3" w:id="498"/>
          <w:p>
            <w:pPr>
              <w:spacing w:after="20"/>
              <w:ind w:left="20"/>
              <w:jc w:val="both"/>
            </w:pPr>
            <w:r>
              <w:rPr>
                <w:rFonts w:ascii="Times New Roman"/>
                <w:b w:val="false"/>
                <w:i w:val="false"/>
                <w:color w:val="000000"/>
                <w:sz w:val="20"/>
              </w:rPr>
              <w:t>
</w:t>
            </w:r>
            <w:r>
              <w:rPr>
                <w:rFonts w:ascii="Times New Roman"/>
                <w:b w:val="false"/>
                <w:i w:val="false"/>
                <w:color w:val="000000"/>
                <w:sz w:val="20"/>
              </w:rPr>
              <w:t>1.3.2.3</w:t>
            </w:r>
          </w:p>
          <w:bookmarkEnd w:id="4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61-ден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7" w:id="499"/>
          <w:p>
            <w:pPr>
              <w:spacing w:after="20"/>
              <w:ind w:left="20"/>
              <w:jc w:val="both"/>
            </w:pPr>
            <w:r>
              <w:rPr>
                <w:rFonts w:ascii="Times New Roman"/>
                <w:b w:val="false"/>
                <w:i w:val="false"/>
                <w:color w:val="000000"/>
                <w:sz w:val="20"/>
              </w:rPr>
              <w:t>
</w:t>
            </w:r>
            <w:r>
              <w:rPr>
                <w:rFonts w:ascii="Times New Roman"/>
                <w:b w:val="false"/>
                <w:i w:val="false"/>
                <w:color w:val="000000"/>
                <w:sz w:val="20"/>
              </w:rPr>
              <w:t>1.3.2.4</w:t>
            </w:r>
          </w:p>
          <w:bookmarkEnd w:id="4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1" w:id="500"/>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5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олар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5" w:id="501"/>
          <w:p>
            <w:pPr>
              <w:spacing w:after="20"/>
              <w:ind w:left="20"/>
              <w:jc w:val="both"/>
            </w:pPr>
            <w:r>
              <w:rPr>
                <w:rFonts w:ascii="Times New Roman"/>
                <w:b w:val="false"/>
                <w:i w:val="false"/>
                <w:color w:val="000000"/>
                <w:sz w:val="20"/>
              </w:rPr>
              <w:t>
</w:t>
            </w:r>
            <w:r>
              <w:rPr>
                <w:rFonts w:ascii="Times New Roman"/>
                <w:b w:val="false"/>
                <w:i w:val="false"/>
                <w:color w:val="000000"/>
                <w:sz w:val="20"/>
              </w:rPr>
              <w:t>1.4.1</w:t>
            </w:r>
          </w:p>
          <w:bookmarkEnd w:id="5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9" w:id="502"/>
          <w:p>
            <w:pPr>
              <w:spacing w:after="20"/>
              <w:ind w:left="20"/>
              <w:jc w:val="both"/>
            </w:pPr>
            <w:r>
              <w:rPr>
                <w:rFonts w:ascii="Times New Roman"/>
                <w:b w:val="false"/>
                <w:i w:val="false"/>
                <w:color w:val="000000"/>
                <w:sz w:val="20"/>
              </w:rPr>
              <w:t>
</w:t>
            </w:r>
            <w:r>
              <w:rPr>
                <w:rFonts w:ascii="Times New Roman"/>
                <w:b w:val="false"/>
                <w:i w:val="false"/>
                <w:color w:val="000000"/>
                <w:sz w:val="20"/>
              </w:rPr>
              <w:t>1.4.2</w:t>
            </w:r>
          </w:p>
          <w:bookmarkEnd w:id="5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3" w:id="503"/>
          <w:p>
            <w:pPr>
              <w:spacing w:after="20"/>
              <w:ind w:left="20"/>
              <w:jc w:val="both"/>
            </w:pPr>
            <w:r>
              <w:rPr>
                <w:rFonts w:ascii="Times New Roman"/>
                <w:b w:val="false"/>
                <w:i w:val="false"/>
                <w:color w:val="000000"/>
                <w:sz w:val="20"/>
              </w:rPr>
              <w:t>
</w:t>
            </w:r>
            <w:r>
              <w:rPr>
                <w:rFonts w:ascii="Times New Roman"/>
                <w:b w:val="false"/>
                <w:i w:val="false"/>
                <w:color w:val="000000"/>
                <w:sz w:val="20"/>
              </w:rPr>
              <w:t>1.4.2.1</w:t>
            </w:r>
          </w:p>
          <w:bookmarkEnd w:id="5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7" w:id="504"/>
          <w:p>
            <w:pPr>
              <w:spacing w:after="20"/>
              <w:ind w:left="20"/>
              <w:jc w:val="both"/>
            </w:pPr>
            <w:r>
              <w:rPr>
                <w:rFonts w:ascii="Times New Roman"/>
                <w:b w:val="false"/>
                <w:i w:val="false"/>
                <w:color w:val="000000"/>
                <w:sz w:val="20"/>
              </w:rPr>
              <w:t>
</w:t>
            </w:r>
            <w:r>
              <w:rPr>
                <w:rFonts w:ascii="Times New Roman"/>
                <w:b w:val="false"/>
                <w:i w:val="false"/>
                <w:color w:val="000000"/>
                <w:sz w:val="20"/>
              </w:rPr>
              <w:t>1.4.2.2</w:t>
            </w:r>
          </w:p>
          <w:bookmarkEnd w:id="5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31-ден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1" w:id="505"/>
          <w:p>
            <w:pPr>
              <w:spacing w:after="20"/>
              <w:ind w:left="20"/>
              <w:jc w:val="both"/>
            </w:pPr>
            <w:r>
              <w:rPr>
                <w:rFonts w:ascii="Times New Roman"/>
                <w:b w:val="false"/>
                <w:i w:val="false"/>
                <w:color w:val="000000"/>
                <w:sz w:val="20"/>
              </w:rPr>
              <w:t>
</w:t>
            </w:r>
            <w:r>
              <w:rPr>
                <w:rFonts w:ascii="Times New Roman"/>
                <w:b w:val="false"/>
                <w:i w:val="false"/>
                <w:color w:val="000000"/>
                <w:sz w:val="20"/>
              </w:rPr>
              <w:t>1.4.2.3</w:t>
            </w:r>
          </w:p>
          <w:bookmarkEnd w:id="5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61-ден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5" w:id="506"/>
          <w:p>
            <w:pPr>
              <w:spacing w:after="20"/>
              <w:ind w:left="20"/>
              <w:jc w:val="both"/>
            </w:pPr>
            <w:r>
              <w:rPr>
                <w:rFonts w:ascii="Times New Roman"/>
                <w:b w:val="false"/>
                <w:i w:val="false"/>
                <w:color w:val="000000"/>
                <w:sz w:val="20"/>
              </w:rPr>
              <w:t>
</w:t>
            </w:r>
            <w:r>
              <w:rPr>
                <w:rFonts w:ascii="Times New Roman"/>
                <w:b w:val="false"/>
                <w:i w:val="false"/>
                <w:color w:val="000000"/>
                <w:sz w:val="20"/>
              </w:rPr>
              <w:t>1.4.2.4</w:t>
            </w:r>
          </w:p>
          <w:bookmarkEnd w:id="5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9" w:id="50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5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портфельдің жиыны, оның ішінде олар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3" w:id="508"/>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5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7" w:id="509"/>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5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1" w:id="510"/>
          <w:p>
            <w:pPr>
              <w:spacing w:after="20"/>
              <w:ind w:left="20"/>
              <w:jc w:val="both"/>
            </w:pPr>
            <w:r>
              <w:rPr>
                <w:rFonts w:ascii="Times New Roman"/>
                <w:b w:val="false"/>
                <w:i w:val="false"/>
                <w:color w:val="000000"/>
                <w:sz w:val="20"/>
              </w:rPr>
              <w:t>
</w:t>
            </w:r>
            <w:r>
              <w:rPr>
                <w:rFonts w:ascii="Times New Roman"/>
                <w:b w:val="false"/>
                <w:i w:val="false"/>
                <w:color w:val="000000"/>
                <w:sz w:val="20"/>
              </w:rPr>
              <w:t>2.2.1</w:t>
            </w:r>
          </w:p>
          <w:bookmarkEnd w:id="5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5" w:id="511"/>
          <w:p>
            <w:pPr>
              <w:spacing w:after="20"/>
              <w:ind w:left="20"/>
              <w:jc w:val="both"/>
            </w:pPr>
            <w:r>
              <w:rPr>
                <w:rFonts w:ascii="Times New Roman"/>
                <w:b w:val="false"/>
                <w:i w:val="false"/>
                <w:color w:val="000000"/>
                <w:sz w:val="20"/>
              </w:rPr>
              <w:t>
</w:t>
            </w:r>
            <w:r>
              <w:rPr>
                <w:rFonts w:ascii="Times New Roman"/>
                <w:b w:val="false"/>
                <w:i w:val="false"/>
                <w:color w:val="000000"/>
                <w:sz w:val="20"/>
              </w:rPr>
              <w:t>2.2.2</w:t>
            </w:r>
          </w:p>
          <w:bookmarkEnd w:id="5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31-ден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9" w:id="512"/>
          <w:p>
            <w:pPr>
              <w:spacing w:after="20"/>
              <w:ind w:left="20"/>
              <w:jc w:val="both"/>
            </w:pPr>
            <w:r>
              <w:rPr>
                <w:rFonts w:ascii="Times New Roman"/>
                <w:b w:val="false"/>
                <w:i w:val="false"/>
                <w:color w:val="000000"/>
                <w:sz w:val="20"/>
              </w:rPr>
              <w:t>
</w:t>
            </w:r>
            <w:r>
              <w:rPr>
                <w:rFonts w:ascii="Times New Roman"/>
                <w:b w:val="false"/>
                <w:i w:val="false"/>
                <w:color w:val="000000"/>
                <w:sz w:val="20"/>
              </w:rPr>
              <w:t>2.2.3</w:t>
            </w:r>
          </w:p>
          <w:bookmarkEnd w:id="5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61-ден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3" w:id="513"/>
          <w:p>
            <w:pPr>
              <w:spacing w:after="20"/>
              <w:ind w:left="20"/>
              <w:jc w:val="both"/>
            </w:pPr>
            <w:r>
              <w:rPr>
                <w:rFonts w:ascii="Times New Roman"/>
                <w:b w:val="false"/>
                <w:i w:val="false"/>
                <w:color w:val="000000"/>
                <w:sz w:val="20"/>
              </w:rPr>
              <w:t>
</w:t>
            </w:r>
            <w:r>
              <w:rPr>
                <w:rFonts w:ascii="Times New Roman"/>
                <w:b w:val="false"/>
                <w:i w:val="false"/>
                <w:color w:val="000000"/>
                <w:sz w:val="20"/>
              </w:rPr>
              <w:t>2.2.4</w:t>
            </w:r>
          </w:p>
          <w:bookmarkEnd w:id="5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67" w:id="514"/>
    <w:p>
      <w:pPr>
        <w:spacing w:after="0"/>
        <w:ind w:left="0"/>
        <w:jc w:val="both"/>
      </w:pPr>
      <w:r>
        <w:rPr>
          <w:rFonts w:ascii="Times New Roman"/>
          <w:b w:val="false"/>
          <w:i w:val="false"/>
          <w:color w:val="000000"/>
          <w:sz w:val="28"/>
        </w:rPr>
        <w:t>
      кестенің жалғасы:</w:t>
      </w:r>
    </w:p>
    <w:bookmarkEnd w:id="5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8" w:id="515"/>
          <w:p>
            <w:pPr>
              <w:spacing w:after="20"/>
              <w:ind w:left="20"/>
              <w:jc w:val="both"/>
            </w:pPr>
            <w:r>
              <w:rPr>
                <w:rFonts w:ascii="Times New Roman"/>
                <w:b w:val="false"/>
                <w:i w:val="false"/>
                <w:color w:val="000000"/>
                <w:sz w:val="20"/>
              </w:rPr>
              <w:t>
</w:t>
            </w:r>
            <w:r>
              <w:rPr>
                <w:rFonts w:ascii="Times New Roman"/>
                <w:b/>
                <w:i w:val="false"/>
                <w:color w:val="000000"/>
                <w:sz w:val="20"/>
              </w:rPr>
              <w:t>Есепті кезеңде берілген кредиттер</w:t>
            </w:r>
          </w:p>
          <w:bookmarkEnd w:id="515"/>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кезеңде кредиттік портфельді (негізгі борышты) өтеу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Кредиттік портфельдің өзгеруіне әсер еткен операциялар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2" w:id="516"/>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микрокредиттердің көлемі</w:t>
            </w:r>
          </w:p>
          <w:bookmarkEnd w:id="51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өлшемді (номиналды), 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өлшемді мөлшерлеме (тиімді), пайызбен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8" w:id="51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51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4" w:id="518"/>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51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0" w:id="519"/>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51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6" w:id="520"/>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2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2" w:id="521"/>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2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8" w:id="522"/>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2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4" w:id="523"/>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2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0" w:id="524"/>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2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6" w:id="525"/>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2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2" w:id="526"/>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52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8" w:id="527"/>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2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4" w:id="528"/>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2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0" w:id="529"/>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2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6" w:id="530"/>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3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2" w:id="531"/>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3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8" w:id="532"/>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3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4" w:id="533"/>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53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0" w:id="534"/>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3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6" w:id="535"/>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3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2" w:id="536"/>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3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8" w:id="537"/>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3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4" w:id="538"/>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3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0" w:id="539"/>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3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6" w:id="540"/>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54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2" w:id="541"/>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4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8" w:id="542"/>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4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4" w:id="543"/>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4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0" w:id="544"/>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4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6" w:id="545"/>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4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2" w:id="546"/>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4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8" w:id="547"/>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5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4" w:id="548"/>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0" w:id="549"/>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4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6" w:id="550"/>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5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2" w:id="551"/>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5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8" w:id="552"/>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5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4" w:id="553"/>
          <w:p>
            <w:pPr>
              <w:spacing w:after="20"/>
              <w:ind w:left="20"/>
              <w:jc w:val="both"/>
            </w:pPr>
            <w:r>
              <w:rPr>
                <w:rFonts w:ascii="Times New Roman"/>
                <w:b w:val="false"/>
                <w:i w:val="false"/>
                <w:color w:val="000000"/>
                <w:sz w:val="20"/>
              </w:rPr>
              <w:t>
</w:t>
            </w:r>
            <w:r>
              <w:rPr>
                <w:rFonts w:ascii="Times New Roman"/>
                <w:b w:val="false"/>
                <w:i w:val="false"/>
                <w:color w:val="000000"/>
                <w:sz w:val="20"/>
              </w:rPr>
              <w:t>x</w:t>
            </w:r>
          </w:p>
          <w:bookmarkEnd w:id="55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bookmarkStart w:name="z3300" w:id="554"/>
    <w:p>
      <w:pPr>
        <w:spacing w:after="0"/>
        <w:ind w:left="0"/>
        <w:jc w:val="both"/>
      </w:pPr>
      <w:r>
        <w:rPr>
          <w:rFonts w:ascii="Times New Roman"/>
          <w:b w:val="false"/>
          <w:i w:val="false"/>
          <w:color w:val="000000"/>
          <w:sz w:val="28"/>
        </w:rPr>
        <w:t>
      кестенің жалғасы:</w:t>
      </w:r>
    </w:p>
    <w:bookmarkEnd w:id="5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1" w:id="555"/>
          <w:p>
            <w:pPr>
              <w:spacing w:after="20"/>
              <w:ind w:left="20"/>
              <w:jc w:val="both"/>
            </w:pPr>
            <w:r>
              <w:rPr>
                <w:rFonts w:ascii="Times New Roman"/>
                <w:b w:val="false"/>
                <w:i w:val="false"/>
                <w:color w:val="000000"/>
                <w:sz w:val="20"/>
              </w:rPr>
              <w:t>
</w:t>
            </w:r>
            <w:r>
              <w:rPr>
                <w:rFonts w:ascii="Times New Roman"/>
                <w:b/>
                <w:i w:val="false"/>
                <w:color w:val="000000"/>
                <w:sz w:val="20"/>
              </w:rPr>
              <w:t>Есепті күндегі кредиттік портфель</w:t>
            </w:r>
          </w:p>
          <w:bookmarkEnd w:id="555"/>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3" w:id="556"/>
          <w:p>
            <w:pPr>
              <w:spacing w:after="20"/>
              <w:ind w:left="20"/>
              <w:jc w:val="both"/>
            </w:pPr>
            <w:r>
              <w:rPr>
                <w:rFonts w:ascii="Times New Roman"/>
                <w:b w:val="false"/>
                <w:i w:val="false"/>
                <w:color w:val="000000"/>
                <w:sz w:val="20"/>
              </w:rPr>
              <w:t>
</w:t>
            </w:r>
            <w:r>
              <w:rPr>
                <w:rFonts w:ascii="Times New Roman"/>
                <w:b w:val="false"/>
                <w:i w:val="false"/>
                <w:color w:val="000000"/>
                <w:sz w:val="20"/>
              </w:rPr>
              <w:t>Баланстық құны, барлығы</w:t>
            </w:r>
          </w:p>
          <w:bookmarkEnd w:id="556"/>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1" w:id="557"/>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5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3316" w:id="558"/>
    <w:p>
      <w:pPr>
        <w:spacing w:after="0"/>
        <w:ind w:left="0"/>
        <w:jc w:val="both"/>
      </w:pPr>
      <w:r>
        <w:rPr>
          <w:rFonts w:ascii="Times New Roman"/>
          <w:b w:val="false"/>
          <w:i w:val="false"/>
          <w:color w:val="000000"/>
          <w:sz w:val="28"/>
        </w:rPr>
        <w:t>
      кестенің жалғасы:</w:t>
      </w:r>
    </w:p>
    <w:bookmarkEnd w:id="5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7" w:id="559"/>
          <w:p>
            <w:pPr>
              <w:spacing w:after="20"/>
              <w:ind w:left="20"/>
              <w:jc w:val="both"/>
            </w:pPr>
            <w:r>
              <w:rPr>
                <w:rFonts w:ascii="Times New Roman"/>
                <w:b w:val="false"/>
                <w:i w:val="false"/>
                <w:color w:val="000000"/>
                <w:sz w:val="20"/>
              </w:rPr>
              <w:t>
</w:t>
            </w:r>
            <w:r>
              <w:rPr>
                <w:rFonts w:ascii="Times New Roman"/>
                <w:b/>
                <w:i w:val="false"/>
                <w:color w:val="000000"/>
                <w:sz w:val="20"/>
              </w:rPr>
              <w:t>Есепті күндегі кредиттік портфель</w:t>
            </w:r>
          </w:p>
          <w:bookmarkEnd w:id="559"/>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9" w:id="560"/>
          <w:p>
            <w:pPr>
              <w:spacing w:after="20"/>
              <w:ind w:left="20"/>
              <w:jc w:val="both"/>
            </w:pPr>
            <w:r>
              <w:rPr>
                <w:rFonts w:ascii="Times New Roman"/>
                <w:b w:val="false"/>
                <w:i w:val="false"/>
                <w:color w:val="000000"/>
                <w:sz w:val="20"/>
              </w:rPr>
              <w:t>
</w:t>
            </w:r>
            <w:r>
              <w:rPr>
                <w:rFonts w:ascii="Times New Roman"/>
                <w:b w:val="false"/>
                <w:i w:val="false"/>
                <w:color w:val="000000"/>
                <w:sz w:val="20"/>
              </w:rPr>
              <w:t>оның ішінде</w:t>
            </w:r>
          </w:p>
          <w:bookmarkEnd w:id="56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шарттардың саны,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қарыз алушылардың саны, бірлігі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3" w:id="561"/>
          <w:p>
            <w:pPr>
              <w:spacing w:after="20"/>
              <w:ind w:left="20"/>
              <w:jc w:val="both"/>
            </w:pPr>
            <w:r>
              <w:rPr>
                <w:rFonts w:ascii="Times New Roman"/>
                <w:b w:val="false"/>
                <w:i w:val="false"/>
                <w:color w:val="000000"/>
                <w:sz w:val="20"/>
              </w:rPr>
              <w:t>
</w:t>
            </w:r>
            <w:r>
              <w:rPr>
                <w:rFonts w:ascii="Times New Roman"/>
                <w:b w:val="false"/>
                <w:i w:val="false"/>
                <w:color w:val="000000"/>
                <w:sz w:val="20"/>
              </w:rPr>
              <w:t>Оң немесе теріс түзету</w:t>
            </w:r>
          </w:p>
          <w:bookmarkEnd w:id="56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құнын есептеу кезінде ескерілетін тұрақсыздық айыбы (айыппұл, өсімпұл)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(провизиялар)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9" w:id="562"/>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56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w:t>
      </w:r>
      <w:r>
        <w:br/>
      </w:r>
      <w:r>
        <w:rPr>
          <w:rFonts w:ascii="Times New Roman"/>
          <w:b w:val="false"/>
          <w:i w:val="false"/>
          <w:color w:val="000000"/>
          <w:sz w:val="28"/>
        </w:rPr>
        <w:t>Мекенжайы 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____________________________________</w:t>
      </w:r>
      <w:r>
        <w:br/>
      </w:r>
      <w:r>
        <w:rPr>
          <w:rFonts w:ascii="Times New Roman"/>
          <w:b w:val="false"/>
          <w:i w:val="false"/>
          <w:color w:val="000000"/>
          <w:sz w:val="28"/>
        </w:rPr>
        <w:t>Орындаушы ______________________________________ ______________</w:t>
      </w:r>
      <w:r>
        <w:br/>
      </w:r>
      <w:r>
        <w:rPr>
          <w:rFonts w:ascii="Times New Roman"/>
          <w:b w:val="false"/>
          <w:i w:val="false"/>
          <w:color w:val="000000"/>
          <w:sz w:val="28"/>
        </w:rPr>
        <w:t xml:space="preserve">  тегі, аты және әкесінің аты (ол болған жағдайда) телефоны  Басшы немесе есепке қол қою функциясы жүктелген адам  _____________________________________ _________________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Күні 20__ жылғы "____" ______________ </w:t>
      </w:r>
      <w:r>
        <w:br/>
      </w:r>
      <w:r>
        <w:rPr>
          <w:rFonts w:ascii="Times New Roman"/>
          <w:b w:val="false"/>
          <w:i w:val="false"/>
          <w:color w:val="000000"/>
          <w:sz w:val="28"/>
        </w:rPr>
        <w:t xml:space="preserve">
      </w:t>
      </w:r>
      <w:r>
        <w:rPr>
          <w:rFonts w:ascii="Times New Roman"/>
          <w:b w:val="false"/>
          <w:i w:val="false"/>
          <w:color w:val="000000"/>
          <w:sz w:val="28"/>
        </w:rPr>
        <w:t>Ескертпе: нысан: "Ломбардтардың микрокредиттері, оның ішінде мерзімі өткен берешегі бар микрокредиттері туралы есеп" әкімшілік деректерді өтеусіз негізде жинауға арналған нысанын толтыру бойынша түсіндірмеге сәйкес толтырылады.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"Ломбардтардың </w:t>
            </w:r>
            <w:r>
              <w:br/>
            </w:r>
            <w:r>
              <w:rPr>
                <w:rFonts w:ascii="Times New Roman"/>
                <w:b w:val="false"/>
                <w:i w:val="false"/>
                <w:color w:val="000000"/>
                <w:sz w:val="20"/>
              </w:rPr>
              <w:t>микрокредиттері,</w:t>
            </w:r>
            <w:r>
              <w:br/>
            </w:r>
            <w:r>
              <w:rPr>
                <w:rFonts w:ascii="Times New Roman"/>
                <w:b w:val="false"/>
                <w:i w:val="false"/>
                <w:color w:val="000000"/>
                <w:sz w:val="20"/>
              </w:rPr>
              <w:t xml:space="preserve">оның ішінде мерзімі өткен </w:t>
            </w:r>
            <w:r>
              <w:br/>
            </w:r>
            <w:r>
              <w:rPr>
                <w:rFonts w:ascii="Times New Roman"/>
                <w:b w:val="false"/>
                <w:i w:val="false"/>
                <w:color w:val="000000"/>
                <w:sz w:val="20"/>
              </w:rPr>
              <w:t xml:space="preserve">берешегі бар микрокредиттері </w:t>
            </w:r>
            <w:r>
              <w:br/>
            </w:r>
            <w:r>
              <w:rPr>
                <w:rFonts w:ascii="Times New Roman"/>
                <w:b w:val="false"/>
                <w:i w:val="false"/>
                <w:color w:val="000000"/>
                <w:sz w:val="20"/>
              </w:rPr>
              <w:t xml:space="preserve">туралы есеп" әкімшілік </w:t>
            </w:r>
            <w:r>
              <w:br/>
            </w:r>
            <w:r>
              <w:rPr>
                <w:rFonts w:ascii="Times New Roman"/>
                <w:b w:val="false"/>
                <w:i w:val="false"/>
                <w:color w:val="000000"/>
                <w:sz w:val="20"/>
              </w:rPr>
              <w:t>деректерді өтеусіз</w:t>
            </w:r>
            <w:r>
              <w:br/>
            </w:r>
            <w:r>
              <w:rPr>
                <w:rFonts w:ascii="Times New Roman"/>
                <w:b w:val="false"/>
                <w:i w:val="false"/>
                <w:color w:val="000000"/>
                <w:sz w:val="20"/>
              </w:rPr>
              <w:t xml:space="preserve">негізде жинауға арналған </w:t>
            </w:r>
            <w:r>
              <w:br/>
            </w:r>
            <w:r>
              <w:rPr>
                <w:rFonts w:ascii="Times New Roman"/>
                <w:b w:val="false"/>
                <w:i w:val="false"/>
                <w:color w:val="000000"/>
                <w:sz w:val="20"/>
              </w:rPr>
              <w:t>нысанға қосымша</w:t>
            </w:r>
          </w:p>
        </w:tc>
      </w:tr>
    </w:tbl>
    <w:bookmarkStart w:name="z3338" w:id="563"/>
    <w:p>
      <w:pPr>
        <w:spacing w:after="0"/>
        <w:ind w:left="0"/>
        <w:jc w:val="left"/>
      </w:pPr>
      <w:r>
        <w:rPr>
          <w:rFonts w:ascii="Times New Roman"/>
          <w:b/>
          <w:i w:val="false"/>
          <w:color w:val="000000"/>
        </w:rPr>
        <w:t xml:space="preserve"> "Ломбардтардың микрокредиттері, оның ішінде мерзімі өткен берешегі бар микрокредиттері туралы есеп"  (нысанның индексі – PM_L_1, , нысанның кезеңділігі – тоқсан сайын) әкімшілік деректерді өтеусіз негізде жинауға арналған нысанын толтыру бойынша түсіндірме</w:t>
      </w:r>
    </w:p>
    <w:bookmarkEnd w:id="563"/>
    <w:bookmarkStart w:name="z3339" w:id="564"/>
    <w:p>
      <w:pPr>
        <w:spacing w:after="0"/>
        <w:ind w:left="0"/>
        <w:jc w:val="left"/>
      </w:pPr>
      <w:r>
        <w:rPr>
          <w:rFonts w:ascii="Times New Roman"/>
          <w:b/>
          <w:i w:val="false"/>
          <w:color w:val="000000"/>
        </w:rPr>
        <w:t xml:space="preserve"> 1-тарау. Жалпы ережелер</w:t>
      </w:r>
    </w:p>
    <w:bookmarkEnd w:id="564"/>
    <w:bookmarkStart w:name="z3340" w:id="565"/>
    <w:p>
      <w:pPr>
        <w:spacing w:after="0"/>
        <w:ind w:left="0"/>
        <w:jc w:val="both"/>
      </w:pPr>
      <w:r>
        <w:rPr>
          <w:rFonts w:ascii="Times New Roman"/>
          <w:b w:val="false"/>
          <w:i w:val="false"/>
          <w:color w:val="000000"/>
          <w:sz w:val="28"/>
        </w:rPr>
        <w:t>
      1. Осы түсіндірмеде "Ломбардтардың микрокредиттері, оның ішінде мерзімі өткен берешегі бар микрокредиттері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565"/>
    <w:bookmarkStart w:name="z3341" w:id="566"/>
    <w:p>
      <w:pPr>
        <w:spacing w:after="0"/>
        <w:ind w:left="0"/>
        <w:jc w:val="both"/>
      </w:pPr>
      <w:r>
        <w:rPr>
          <w:rFonts w:ascii="Times New Roman"/>
          <w:b w:val="false"/>
          <w:i w:val="false"/>
          <w:color w:val="000000"/>
          <w:sz w:val="28"/>
        </w:rPr>
        <w:t>
      2. Нысанды ломбард тоқсан сайын толтырады.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566"/>
    <w:bookmarkStart w:name="z3342" w:id="567"/>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567"/>
    <w:bookmarkStart w:name="z3343" w:id="568"/>
    <w:p>
      <w:pPr>
        <w:spacing w:after="0"/>
        <w:ind w:left="0"/>
        <w:jc w:val="both"/>
      </w:pPr>
      <w:r>
        <w:rPr>
          <w:rFonts w:ascii="Times New Roman"/>
          <w:b w:val="false"/>
          <w:i w:val="false"/>
          <w:color w:val="000000"/>
          <w:sz w:val="28"/>
        </w:rPr>
        <w:t>
      4. Ломбардтың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w:t>
      </w:r>
    </w:p>
    <w:bookmarkEnd w:id="568"/>
    <w:bookmarkStart w:name="z3344" w:id="569"/>
    <w:p>
      <w:pPr>
        <w:spacing w:after="0"/>
        <w:ind w:left="0"/>
        <w:jc w:val="left"/>
      </w:pPr>
      <w:r>
        <w:rPr>
          <w:rFonts w:ascii="Times New Roman"/>
          <w:b/>
          <w:i w:val="false"/>
          <w:color w:val="000000"/>
        </w:rPr>
        <w:t xml:space="preserve"> 2-тарау. Нысанды толтыру бойынша түсіндірме</w:t>
      </w:r>
    </w:p>
    <w:bookmarkEnd w:id="569"/>
    <w:bookmarkStart w:name="z3345" w:id="570"/>
    <w:p>
      <w:pPr>
        <w:spacing w:after="0"/>
        <w:ind w:left="0"/>
        <w:jc w:val="both"/>
      </w:pPr>
      <w:r>
        <w:rPr>
          <w:rFonts w:ascii="Times New Roman"/>
          <w:b w:val="false"/>
          <w:i w:val="false"/>
          <w:color w:val="000000"/>
          <w:sz w:val="28"/>
        </w:rPr>
        <w:t>
      5. Нысанда негізгі борыш және (немесе) есептелген сыйақы бойынша мерзімі өткен берешегі бар микрокредиттер туралы, сондай-ақ негізгі борыш және (немесе) есептелген сыйақы бойынша мерзімі өткен берешегі жоқ микрокредиттер туралы мәліметтер көрсетіледі.</w:t>
      </w:r>
    </w:p>
    <w:bookmarkEnd w:id="570"/>
    <w:bookmarkStart w:name="z3346" w:id="571"/>
    <w:p>
      <w:pPr>
        <w:spacing w:after="0"/>
        <w:ind w:left="0"/>
        <w:jc w:val="both"/>
      </w:pPr>
      <w:r>
        <w:rPr>
          <w:rFonts w:ascii="Times New Roman"/>
          <w:b w:val="false"/>
          <w:i w:val="false"/>
          <w:color w:val="000000"/>
          <w:sz w:val="28"/>
        </w:rPr>
        <w:t>
      6. Кредиттік портфель клиенттерге берілетін несиенің барлық түрлерін және оларға ұқсас операцияларды қамтиды.</w:t>
      </w:r>
    </w:p>
    <w:bookmarkEnd w:id="571"/>
    <w:bookmarkStart w:name="z3347" w:id="572"/>
    <w:p>
      <w:pPr>
        <w:spacing w:after="0"/>
        <w:ind w:left="0"/>
        <w:jc w:val="both"/>
      </w:pPr>
      <w:r>
        <w:rPr>
          <w:rFonts w:ascii="Times New Roman"/>
          <w:b w:val="false"/>
          <w:i w:val="false"/>
          <w:color w:val="000000"/>
          <w:sz w:val="28"/>
        </w:rPr>
        <w:t>
      7. 4-бағанда есепті кезеңде берілген микрокредиттер туралы мәліметтер көрсетіледі, олар микрокредит беру туралы шарттардың негізінде толтырылады.</w:t>
      </w:r>
    </w:p>
    <w:bookmarkEnd w:id="572"/>
    <w:bookmarkStart w:name="z3348" w:id="573"/>
    <w:p>
      <w:pPr>
        <w:spacing w:after="0"/>
        <w:ind w:left="0"/>
        <w:jc w:val="both"/>
      </w:pPr>
      <w:r>
        <w:rPr>
          <w:rFonts w:ascii="Times New Roman"/>
          <w:b w:val="false"/>
          <w:i w:val="false"/>
          <w:color w:val="000000"/>
          <w:sz w:val="28"/>
        </w:rPr>
        <w:t>
      8. 5-бағанда микрокредит беру туралы шарттарда белгіленген жылдық пайыздық мөлшерлемелер туындылары сомасының (номиналды мөлшерлеме) негізгі борыш бойынша берешекке негізгі борыш бойынша берешектің жалпы сомасына қатынасымен айқындалатын орташа өлшемді мөлшерлеме бойынша деректер көрсетіледі.</w:t>
      </w:r>
    </w:p>
    <w:bookmarkEnd w:id="573"/>
    <w:bookmarkStart w:name="z3349" w:id="574"/>
    <w:p>
      <w:pPr>
        <w:spacing w:after="0"/>
        <w:ind w:left="0"/>
        <w:jc w:val="both"/>
      </w:pPr>
      <w:r>
        <w:rPr>
          <w:rFonts w:ascii="Times New Roman"/>
          <w:b w:val="false"/>
          <w:i w:val="false"/>
          <w:color w:val="000000"/>
          <w:sz w:val="28"/>
        </w:rPr>
        <w:t>
      Орташа өлшемді мөлшерлеме келесі формула бойынша есептеледі:</w:t>
      </w:r>
    </w:p>
    <w:bookmarkEnd w:id="574"/>
    <w:bookmarkStart w:name="z3350" w:id="575"/>
    <w:p>
      <w:pPr>
        <w:spacing w:after="0"/>
        <w:ind w:left="0"/>
        <w:jc w:val="both"/>
      </w:pPr>
      <w:r>
        <w:rPr>
          <w:rFonts w:ascii="Times New Roman"/>
          <w:b w:val="false"/>
          <w:i w:val="false"/>
          <w:color w:val="000000"/>
          <w:sz w:val="28"/>
        </w:rPr>
        <w:t>
      Орташа өлшемді пайыздық мөлшерлеме =</w:t>
      </w:r>
    </w:p>
    <w:bookmarkEnd w:id="575"/>
    <w:p>
      <w:pPr>
        <w:spacing w:after="0"/>
        <w:ind w:left="0"/>
        <w:jc w:val="both"/>
      </w:pPr>
      <w:r>
        <w:drawing>
          <wp:inline distT="0" distB="0" distL="0" distR="0">
            <wp:extent cx="24003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400300" cy="80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51" w:id="576"/>
    <w:p>
      <w:pPr>
        <w:spacing w:after="0"/>
        <w:ind w:left="0"/>
        <w:jc w:val="both"/>
      </w:pPr>
      <w:r>
        <w:rPr>
          <w:rFonts w:ascii="Times New Roman"/>
          <w:b w:val="false"/>
          <w:i w:val="false"/>
          <w:color w:val="000000"/>
          <w:sz w:val="28"/>
        </w:rPr>
        <w:t>
      мұнда:</w:t>
      </w:r>
    </w:p>
    <w:bookmarkEnd w:id="576"/>
    <w:bookmarkStart w:name="z3352" w:id="577"/>
    <w:p>
      <w:pPr>
        <w:spacing w:after="0"/>
        <w:ind w:left="0"/>
        <w:jc w:val="both"/>
      </w:pPr>
      <w:r>
        <w:rPr>
          <w:rFonts w:ascii="Times New Roman"/>
          <w:b w:val="false"/>
          <w:i w:val="false"/>
          <w:color w:val="000000"/>
          <w:sz w:val="28"/>
        </w:rPr>
        <w:t>
      i1….in – n-кредит бойынша микрокредит беру туралы шартта белгіленген жылдық пайыздық мөлшерлеме (номиналды мөлшерлеме) (n – негізгі борыш бойынша берешегі бар микрокредиттердің жалпы саны);</w:t>
      </w:r>
    </w:p>
    <w:bookmarkEnd w:id="577"/>
    <w:bookmarkStart w:name="z3353" w:id="578"/>
    <w:p>
      <w:pPr>
        <w:spacing w:after="0"/>
        <w:ind w:left="0"/>
        <w:jc w:val="both"/>
      </w:pPr>
      <w:r>
        <w:rPr>
          <w:rFonts w:ascii="Times New Roman"/>
          <w:b w:val="false"/>
          <w:i w:val="false"/>
          <w:color w:val="000000"/>
          <w:sz w:val="28"/>
        </w:rPr>
        <w:t>
      Q1…Qn – т кредиті бойынша микрокредит беру туралы шартта белгіленген негізгі борыш бойынша берешек (сыйақыларды, комиссияларды және тұрақсыздық айыбын (айыппұлды, өсімпұлды) есепке алмағанда).</w:t>
      </w:r>
    </w:p>
    <w:bookmarkEnd w:id="578"/>
    <w:bookmarkStart w:name="z3354" w:id="579"/>
    <w:p>
      <w:pPr>
        <w:spacing w:after="0"/>
        <w:ind w:left="0"/>
        <w:jc w:val="both"/>
      </w:pPr>
      <w:r>
        <w:rPr>
          <w:rFonts w:ascii="Times New Roman"/>
          <w:b w:val="false"/>
          <w:i w:val="false"/>
          <w:color w:val="000000"/>
          <w:sz w:val="28"/>
        </w:rPr>
        <w:t>
      9. 6-бағанда орташа өлшемді жылдық тиімді сыйақы мөлшерлемесі бойынша деректер көрсетіледі. Микрокредит беру туралы шарт бойынша сыйақының жылдық тиімді мөлшерлемесінің есебіне қарыз алушының негізгі борыш пен сыйақы бойынша барлық төлемдері, сондай-ақ микрокредит беру туралы шарттың бүкіл қолданылу кезеңі үшін комиссиялар мен өзге де төлемдер енгізіледі.</w:t>
      </w:r>
    </w:p>
    <w:bookmarkEnd w:id="579"/>
    <w:bookmarkStart w:name="z3355" w:id="580"/>
    <w:p>
      <w:pPr>
        <w:spacing w:after="0"/>
        <w:ind w:left="0"/>
        <w:jc w:val="both"/>
      </w:pPr>
      <w:r>
        <w:rPr>
          <w:rFonts w:ascii="Times New Roman"/>
          <w:b w:val="false"/>
          <w:i w:val="false"/>
          <w:color w:val="000000"/>
          <w:sz w:val="28"/>
        </w:rPr>
        <w:t>
      Қарыз шарты бойынша жылдық тиімді сыйақы мөлшерлемесі мынадай формула бойынша есептеледі:</w:t>
      </w:r>
    </w:p>
    <w:bookmarkEnd w:id="580"/>
    <w:bookmarkStart w:name="z3356" w:id="581"/>
    <w:p>
      <w:pPr>
        <w:spacing w:after="0"/>
        <w:ind w:left="0"/>
        <w:jc w:val="both"/>
      </w:pPr>
      <w:r>
        <w:rPr>
          <w:rFonts w:ascii="Times New Roman"/>
          <w:b w:val="false"/>
          <w:i w:val="false"/>
          <w:color w:val="000000"/>
          <w:sz w:val="28"/>
        </w:rPr>
        <w:t xml:space="preserve">
      </w:t>
      </w:r>
    </w:p>
    <w:bookmarkEnd w:id="581"/>
    <w:p>
      <w:pPr>
        <w:spacing w:after="0"/>
        <w:ind w:left="0"/>
        <w:jc w:val="both"/>
      </w:pPr>
      <w:r>
        <w:drawing>
          <wp:inline distT="0" distB="0" distL="0" distR="0">
            <wp:extent cx="7302500" cy="146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302500" cy="146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57" w:id="582"/>
    <w:p>
      <w:pPr>
        <w:spacing w:after="0"/>
        <w:ind w:left="0"/>
        <w:jc w:val="both"/>
      </w:pPr>
      <w:r>
        <w:rPr>
          <w:rFonts w:ascii="Times New Roman"/>
          <w:b w:val="false"/>
          <w:i w:val="false"/>
          <w:color w:val="000000"/>
          <w:sz w:val="28"/>
        </w:rPr>
        <w:t>
      мұнда:</w:t>
      </w:r>
    </w:p>
    <w:bookmarkEnd w:id="582"/>
    <w:bookmarkStart w:name="z3358" w:id="583"/>
    <w:p>
      <w:pPr>
        <w:spacing w:after="0"/>
        <w:ind w:left="0"/>
        <w:jc w:val="both"/>
      </w:pPr>
      <w:r>
        <w:rPr>
          <w:rFonts w:ascii="Times New Roman"/>
          <w:b w:val="false"/>
          <w:i w:val="false"/>
          <w:color w:val="000000"/>
          <w:sz w:val="28"/>
        </w:rPr>
        <w:t>
      n - қарыз алушыға соңғы төлемнің реттік нөмірі;</w:t>
      </w:r>
    </w:p>
    <w:bookmarkEnd w:id="583"/>
    <w:bookmarkStart w:name="z3359" w:id="584"/>
    <w:p>
      <w:pPr>
        <w:spacing w:after="0"/>
        <w:ind w:left="0"/>
        <w:jc w:val="both"/>
      </w:pPr>
      <w:r>
        <w:rPr>
          <w:rFonts w:ascii="Times New Roman"/>
          <w:b w:val="false"/>
          <w:i w:val="false"/>
          <w:color w:val="000000"/>
          <w:sz w:val="28"/>
        </w:rPr>
        <w:t>
      j - қарыз алушыға төлемнің реттік нөмірі;</w:t>
      </w:r>
    </w:p>
    <w:bookmarkEnd w:id="584"/>
    <w:bookmarkStart w:name="z3360" w:id="585"/>
    <w:p>
      <w:pPr>
        <w:spacing w:after="0"/>
        <w:ind w:left="0"/>
        <w:jc w:val="both"/>
      </w:pPr>
      <w:r>
        <w:rPr>
          <w:rFonts w:ascii="Times New Roman"/>
          <w:b w:val="false"/>
          <w:i w:val="false"/>
          <w:color w:val="000000"/>
          <w:sz w:val="28"/>
        </w:rPr>
        <w:t>
      Sj - қарыз алушыға j төлемінің сомасы;</w:t>
      </w:r>
    </w:p>
    <w:bookmarkEnd w:id="585"/>
    <w:bookmarkStart w:name="z3361" w:id="586"/>
    <w:p>
      <w:pPr>
        <w:spacing w:after="0"/>
        <w:ind w:left="0"/>
        <w:jc w:val="both"/>
      </w:pPr>
      <w:r>
        <w:rPr>
          <w:rFonts w:ascii="Times New Roman"/>
          <w:b w:val="false"/>
          <w:i w:val="false"/>
          <w:color w:val="000000"/>
          <w:sz w:val="28"/>
        </w:rPr>
        <w:t>
      APR - жылдық тиімді сыйақы мөлшерлемесі;</w:t>
      </w:r>
    </w:p>
    <w:bookmarkEnd w:id="586"/>
    <w:bookmarkStart w:name="z3362" w:id="587"/>
    <w:p>
      <w:pPr>
        <w:spacing w:after="0"/>
        <w:ind w:left="0"/>
        <w:jc w:val="both"/>
      </w:pPr>
      <w:r>
        <w:rPr>
          <w:rFonts w:ascii="Times New Roman"/>
          <w:b w:val="false"/>
          <w:i w:val="false"/>
          <w:color w:val="000000"/>
          <w:sz w:val="28"/>
        </w:rPr>
        <w:t>
      tj - қарыз берілген күннен бастап қарыз алушыға j төлемі жасалған сәтке дейінгі уақыт кезеңі (күндермен);</w:t>
      </w:r>
    </w:p>
    <w:bookmarkEnd w:id="587"/>
    <w:bookmarkStart w:name="z3363" w:id="588"/>
    <w:p>
      <w:pPr>
        <w:spacing w:after="0"/>
        <w:ind w:left="0"/>
        <w:jc w:val="both"/>
      </w:pPr>
      <w:r>
        <w:rPr>
          <w:rFonts w:ascii="Times New Roman"/>
          <w:b w:val="false"/>
          <w:i w:val="false"/>
          <w:color w:val="000000"/>
          <w:sz w:val="28"/>
        </w:rPr>
        <w:t>
      m - қарыз алушының соңғы төлемінің реттік нөмірі;</w:t>
      </w:r>
    </w:p>
    <w:bookmarkEnd w:id="588"/>
    <w:bookmarkStart w:name="z3364" w:id="589"/>
    <w:p>
      <w:pPr>
        <w:spacing w:after="0"/>
        <w:ind w:left="0"/>
        <w:jc w:val="both"/>
      </w:pPr>
      <w:r>
        <w:rPr>
          <w:rFonts w:ascii="Times New Roman"/>
          <w:b w:val="false"/>
          <w:i w:val="false"/>
          <w:color w:val="000000"/>
          <w:sz w:val="28"/>
        </w:rPr>
        <w:t>
      і - қарыз алушы төлемінің реттік нөмірі;</w:t>
      </w:r>
    </w:p>
    <w:bookmarkEnd w:id="589"/>
    <w:bookmarkStart w:name="z3365" w:id="590"/>
    <w:p>
      <w:pPr>
        <w:spacing w:after="0"/>
        <w:ind w:left="0"/>
        <w:jc w:val="both"/>
      </w:pPr>
      <w:r>
        <w:rPr>
          <w:rFonts w:ascii="Times New Roman"/>
          <w:b w:val="false"/>
          <w:i w:val="false"/>
          <w:color w:val="000000"/>
          <w:sz w:val="28"/>
        </w:rPr>
        <w:t>
      Pi - қарыз алушының і төлемінің сомасы;</w:t>
      </w:r>
    </w:p>
    <w:bookmarkEnd w:id="590"/>
    <w:bookmarkStart w:name="z3366" w:id="591"/>
    <w:p>
      <w:pPr>
        <w:spacing w:after="0"/>
        <w:ind w:left="0"/>
        <w:jc w:val="both"/>
      </w:pPr>
      <w:r>
        <w:rPr>
          <w:rFonts w:ascii="Times New Roman"/>
          <w:b w:val="false"/>
          <w:i w:val="false"/>
          <w:color w:val="000000"/>
          <w:sz w:val="28"/>
        </w:rPr>
        <w:t>
      ti - қарыз берілген күннен бастап қарыз алушының і төлемі сәтіне дейінгі уақыт кезеңі (күндермен).</w:t>
      </w:r>
    </w:p>
    <w:bookmarkEnd w:id="591"/>
    <w:bookmarkStart w:name="z3367" w:id="592"/>
    <w:p>
      <w:pPr>
        <w:spacing w:after="0"/>
        <w:ind w:left="0"/>
        <w:jc w:val="both"/>
      </w:pPr>
      <w:r>
        <w:rPr>
          <w:rFonts w:ascii="Times New Roman"/>
          <w:b w:val="false"/>
          <w:i w:val="false"/>
          <w:color w:val="000000"/>
          <w:sz w:val="28"/>
        </w:rPr>
        <w:t>
      10. 7-бағанда есепті кезеңде негізгі борыш бойынша берешекті өтеуге бағытталған нақты түскен төлемдердің жиынтық сомасы көрсетіледі.</w:t>
      </w:r>
    </w:p>
    <w:bookmarkEnd w:id="592"/>
    <w:bookmarkStart w:name="z3368" w:id="593"/>
    <w:p>
      <w:pPr>
        <w:spacing w:after="0"/>
        <w:ind w:left="0"/>
        <w:jc w:val="both"/>
      </w:pPr>
      <w:r>
        <w:rPr>
          <w:rFonts w:ascii="Times New Roman"/>
          <w:b w:val="false"/>
          <w:i w:val="false"/>
          <w:color w:val="000000"/>
          <w:sz w:val="28"/>
        </w:rPr>
        <w:t>
      11. 8-бағанда 4 және 7-бағандарда ескерілмеген, негізгі борыш бойынша берешек қалдығының өзгеруіне әсер еткен және есепті кезең ішінде жүргізілген, оның ішінде негізгі борыш бойынша сатылған (кері сатып алынған) және (немесе) кешірілген берешек сомаларын көрсетуге арналған мәліметтер көрсетіледі.</w:t>
      </w:r>
    </w:p>
    <w:bookmarkEnd w:id="593"/>
    <w:bookmarkStart w:name="z3369" w:id="594"/>
    <w:p>
      <w:pPr>
        <w:spacing w:after="0"/>
        <w:ind w:left="0"/>
        <w:jc w:val="both"/>
      </w:pPr>
      <w:r>
        <w:rPr>
          <w:rFonts w:ascii="Times New Roman"/>
          <w:b w:val="false"/>
          <w:i w:val="false"/>
          <w:color w:val="000000"/>
          <w:sz w:val="28"/>
        </w:rPr>
        <w:t>
      Сатылған (кері сатып алынған) берешек талап ету құқықтары үшінші тұлғаға берілген (минуспен көрсетіледі) және (немесе) талап ету құқықтарын беру шарты бойынша үшінші тұлғадан кері сатып алынған (плюспен көрсетіледі) негізгі борыш бойынша берешекті білдіреді.</w:t>
      </w:r>
    </w:p>
    <w:bookmarkEnd w:id="594"/>
    <w:bookmarkStart w:name="z3370" w:id="595"/>
    <w:p>
      <w:pPr>
        <w:spacing w:after="0"/>
        <w:ind w:left="0"/>
        <w:jc w:val="both"/>
      </w:pPr>
      <w:r>
        <w:rPr>
          <w:rFonts w:ascii="Times New Roman"/>
          <w:b w:val="false"/>
          <w:i w:val="false"/>
          <w:color w:val="000000"/>
          <w:sz w:val="28"/>
        </w:rPr>
        <w:t>
      Кешірілген берешек - бұл микрокредит бойынша жинақталған, шарттың барлық кезеңінде кредитор кешірген негізгі қарыз бойынша берешек сомасы (минуспен көрсетіледі).</w:t>
      </w:r>
    </w:p>
    <w:bookmarkEnd w:id="595"/>
    <w:bookmarkStart w:name="z3371" w:id="596"/>
    <w:p>
      <w:pPr>
        <w:spacing w:after="0"/>
        <w:ind w:left="0"/>
        <w:jc w:val="both"/>
      </w:pPr>
      <w:r>
        <w:rPr>
          <w:rFonts w:ascii="Times New Roman"/>
          <w:b w:val="false"/>
          <w:i w:val="false"/>
          <w:color w:val="000000"/>
          <w:sz w:val="28"/>
        </w:rPr>
        <w:t>
      8-бағандағы көрсеткіш талап ету құқықтары берілген (сатылған) немесе қабылданған (сатып алынған) барлық микрокредиттер үшін толтыруға міндетті болып табылады. Негізгі борыштың қалдығы бойынша теріс мәнді көрсетуге жол беріледі.</w:t>
      </w:r>
    </w:p>
    <w:bookmarkEnd w:id="596"/>
    <w:bookmarkStart w:name="z3372" w:id="597"/>
    <w:p>
      <w:pPr>
        <w:spacing w:after="0"/>
        <w:ind w:left="0"/>
        <w:jc w:val="both"/>
      </w:pPr>
      <w:r>
        <w:rPr>
          <w:rFonts w:ascii="Times New Roman"/>
          <w:b w:val="false"/>
          <w:i w:val="false"/>
          <w:color w:val="000000"/>
          <w:sz w:val="28"/>
        </w:rPr>
        <w:t>
      12. 9-бағанда 11 және 13-бағандардағы белгілерді ескере отырып және 15-бағанды шегергенде 10, 11, 12, 13, 14-бағандардың сомасы көрсетіледі.</w:t>
      </w:r>
    </w:p>
    <w:bookmarkEnd w:id="597"/>
    <w:bookmarkStart w:name="z3373" w:id="598"/>
    <w:p>
      <w:pPr>
        <w:spacing w:after="0"/>
        <w:ind w:left="0"/>
        <w:jc w:val="both"/>
      </w:pPr>
      <w:r>
        <w:rPr>
          <w:rFonts w:ascii="Times New Roman"/>
          <w:b w:val="false"/>
          <w:i w:val="false"/>
          <w:color w:val="000000"/>
          <w:sz w:val="28"/>
        </w:rPr>
        <w:t>
      13. 10-бағанда есепті күнге микрокредит бойынша негізгі борыштың қалдығы көрсетіледі.</w:t>
      </w:r>
    </w:p>
    <w:bookmarkEnd w:id="598"/>
    <w:bookmarkStart w:name="z3374" w:id="599"/>
    <w:p>
      <w:pPr>
        <w:spacing w:after="0"/>
        <w:ind w:left="0"/>
        <w:jc w:val="both"/>
      </w:pPr>
      <w:r>
        <w:rPr>
          <w:rFonts w:ascii="Times New Roman"/>
          <w:b w:val="false"/>
          <w:i w:val="false"/>
          <w:color w:val="000000"/>
          <w:sz w:val="28"/>
        </w:rPr>
        <w:t>
      Негізгі борыш – сыйақыны, сыйақы бойынша мерзімі өткен берешекті, дисконтты (сыйлықақыны), құнсыздануға арналған резервті, өсімпұлды және микрокредит бойынша айыппұлды есепке алмағанда, кредиттеу кезеңінің белгілі бір сәтіне қарыз алушы ломбардқа төлеуге тиіс өтелмеген борыш сомасы.</w:t>
      </w:r>
    </w:p>
    <w:bookmarkEnd w:id="599"/>
    <w:bookmarkStart w:name="z3375" w:id="600"/>
    <w:p>
      <w:pPr>
        <w:spacing w:after="0"/>
        <w:ind w:left="0"/>
        <w:jc w:val="both"/>
      </w:pPr>
      <w:r>
        <w:rPr>
          <w:rFonts w:ascii="Times New Roman"/>
          <w:b w:val="false"/>
          <w:i w:val="false"/>
          <w:color w:val="000000"/>
          <w:sz w:val="28"/>
        </w:rPr>
        <w:t>
      14. 11-бағанда дисконт минус белгісімен көрсетіледі.</w:t>
      </w:r>
    </w:p>
    <w:bookmarkEnd w:id="600"/>
    <w:bookmarkStart w:name="z3376" w:id="601"/>
    <w:p>
      <w:pPr>
        <w:spacing w:after="0"/>
        <w:ind w:left="0"/>
        <w:jc w:val="both"/>
      </w:pPr>
      <w:r>
        <w:rPr>
          <w:rFonts w:ascii="Times New Roman"/>
          <w:b w:val="false"/>
          <w:i w:val="false"/>
          <w:color w:val="000000"/>
          <w:sz w:val="28"/>
        </w:rPr>
        <w:t>
      15. 12-бағанда есептелген, бірақ өтелмеген (алынбаған) сыйақы сомасы есепке алынады.</w:t>
      </w:r>
    </w:p>
    <w:bookmarkEnd w:id="601"/>
    <w:bookmarkStart w:name="z3377" w:id="602"/>
    <w:p>
      <w:pPr>
        <w:spacing w:after="0"/>
        <w:ind w:left="0"/>
        <w:jc w:val="both"/>
      </w:pPr>
      <w:r>
        <w:rPr>
          <w:rFonts w:ascii="Times New Roman"/>
          <w:b w:val="false"/>
          <w:i w:val="false"/>
          <w:color w:val="000000"/>
          <w:sz w:val="28"/>
        </w:rPr>
        <w:t>
      16. 13-бағанда теріс түзету минус белгісімен көрсетіледі.</w:t>
      </w:r>
    </w:p>
    <w:bookmarkEnd w:id="602"/>
    <w:bookmarkStart w:name="z3378" w:id="603"/>
    <w:p>
      <w:pPr>
        <w:spacing w:after="0"/>
        <w:ind w:left="0"/>
        <w:jc w:val="both"/>
      </w:pPr>
      <w:r>
        <w:rPr>
          <w:rFonts w:ascii="Times New Roman"/>
          <w:b w:val="false"/>
          <w:i w:val="false"/>
          <w:color w:val="000000"/>
          <w:sz w:val="28"/>
        </w:rPr>
        <w:t>
      17. 14-бағанда баланстық құнын есептеу кезінде ескерілетін тұрақсыздық айыбы (айыппұл, өсімпұл) көрсетіледі.</w:t>
      </w:r>
    </w:p>
    <w:bookmarkEnd w:id="603"/>
    <w:bookmarkStart w:name="z3379" w:id="604"/>
    <w:p>
      <w:pPr>
        <w:spacing w:after="0"/>
        <w:ind w:left="0"/>
        <w:jc w:val="both"/>
      </w:pPr>
      <w:r>
        <w:rPr>
          <w:rFonts w:ascii="Times New Roman"/>
          <w:b w:val="false"/>
          <w:i w:val="false"/>
          <w:color w:val="000000"/>
          <w:sz w:val="28"/>
        </w:rPr>
        <w:t>
      18. 15-бағанда резервтердің (провизиялардың) сомасы абсолютті мәнде және қосу белгісімен көрсетіледі.</w:t>
      </w:r>
    </w:p>
    <w:bookmarkEnd w:id="604"/>
    <w:bookmarkStart w:name="z3380" w:id="605"/>
    <w:p>
      <w:pPr>
        <w:spacing w:after="0"/>
        <w:ind w:left="0"/>
        <w:jc w:val="both"/>
      </w:pPr>
      <w:r>
        <w:rPr>
          <w:rFonts w:ascii="Times New Roman"/>
          <w:b w:val="false"/>
          <w:i w:val="false"/>
          <w:color w:val="000000"/>
          <w:sz w:val="28"/>
        </w:rPr>
        <w:t>
      19. 16-бағанда микрокредит беру туралы шарттардың саны көрсетіледі.</w:t>
      </w:r>
    </w:p>
    <w:bookmarkEnd w:id="605"/>
    <w:bookmarkStart w:name="z3381" w:id="606"/>
    <w:p>
      <w:pPr>
        <w:spacing w:after="0"/>
        <w:ind w:left="0"/>
        <w:jc w:val="both"/>
      </w:pPr>
      <w:r>
        <w:rPr>
          <w:rFonts w:ascii="Times New Roman"/>
          <w:b w:val="false"/>
          <w:i w:val="false"/>
          <w:color w:val="000000"/>
          <w:sz w:val="28"/>
        </w:rPr>
        <w:t>
      20. 17-бағанда бір қарыз алушыда микрокредит беру туралы бірнеше шарт болған кезде қарыз алушыларды қайталамастан қарыз алушылардың нақты саны көрсетіледі.</w:t>
      </w:r>
    </w:p>
    <w:bookmarkEnd w:id="606"/>
    <w:bookmarkStart w:name="z3382" w:id="607"/>
    <w:p>
      <w:pPr>
        <w:spacing w:after="0"/>
        <w:ind w:left="0"/>
        <w:jc w:val="both"/>
      </w:pPr>
      <w:r>
        <w:rPr>
          <w:rFonts w:ascii="Times New Roman"/>
          <w:b w:val="false"/>
          <w:i w:val="false"/>
          <w:color w:val="000000"/>
          <w:sz w:val="28"/>
        </w:rPr>
        <w:t>
      21. Мәліметтер болмаған жағдайда Нысан нөлдік мәндермен ұсынылады.</w:t>
      </w:r>
    </w:p>
    <w:bookmarkEnd w:id="6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 xml:space="preserve">2019 жылғы 28 қарашадағы </w:t>
            </w:r>
            <w:r>
              <w:br/>
            </w:r>
            <w:r>
              <w:rPr>
                <w:rFonts w:ascii="Times New Roman"/>
                <w:b w:val="false"/>
                <w:i w:val="false"/>
                <w:color w:val="000000"/>
                <w:sz w:val="20"/>
              </w:rPr>
              <w:t>№ 222 қаулысына</w:t>
            </w:r>
            <w:r>
              <w:br/>
            </w:r>
            <w:r>
              <w:rPr>
                <w:rFonts w:ascii="Times New Roman"/>
                <w:b w:val="false"/>
                <w:i w:val="false"/>
                <w:color w:val="000000"/>
                <w:sz w:val="20"/>
              </w:rPr>
              <w:t>10-қосымша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10-қосымша жаңа редакцияда - ҚР Ұлттық Банкі Басқармасының 25.07.2025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383" w:id="608"/>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608"/>
    <w:bookmarkStart w:name="z3384" w:id="609"/>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609"/>
    <w:bookmarkStart w:name="z3385" w:id="610"/>
    <w:p>
      <w:pPr>
        <w:spacing w:after="0"/>
        <w:ind w:left="0"/>
        <w:jc w:val="both"/>
      </w:pPr>
      <w:r>
        <w:rPr>
          <w:rFonts w:ascii="Times New Roman"/>
          <w:b w:val="false"/>
          <w:i w:val="false"/>
          <w:color w:val="000000"/>
          <w:sz w:val="28"/>
        </w:rPr>
        <w:t>
      Әкімшілік нысанның атауы: берілген қарыздар (микрокредиттер) бойынша, оның ішінде өңірлік және салалық бөліністегі өзгерістер туралы есеп</w:t>
      </w:r>
    </w:p>
    <w:bookmarkEnd w:id="610"/>
    <w:bookmarkStart w:name="z3386" w:id="61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PMM_MFO_KT_1</w:t>
      </w:r>
    </w:p>
    <w:bookmarkEnd w:id="611"/>
    <w:bookmarkStart w:name="z3387" w:id="612"/>
    <w:p>
      <w:pPr>
        <w:spacing w:after="0"/>
        <w:ind w:left="0"/>
        <w:jc w:val="both"/>
      </w:pPr>
      <w:r>
        <w:rPr>
          <w:rFonts w:ascii="Times New Roman"/>
          <w:b w:val="false"/>
          <w:i w:val="false"/>
          <w:color w:val="000000"/>
          <w:sz w:val="28"/>
        </w:rPr>
        <w:t>
      Кезеңділігі: тоқсан сайын</w:t>
      </w:r>
    </w:p>
    <w:bookmarkEnd w:id="612"/>
    <w:bookmarkStart w:name="z3388" w:id="613"/>
    <w:p>
      <w:pPr>
        <w:spacing w:after="0"/>
        <w:ind w:left="0"/>
        <w:jc w:val="both"/>
      </w:pPr>
      <w:r>
        <w:rPr>
          <w:rFonts w:ascii="Times New Roman"/>
          <w:b w:val="false"/>
          <w:i w:val="false"/>
          <w:color w:val="000000"/>
          <w:sz w:val="28"/>
        </w:rPr>
        <w:t>
      Есепті кезеңі: 20___ жылғы ____________ жағдай бойынша</w:t>
      </w:r>
    </w:p>
    <w:bookmarkEnd w:id="613"/>
    <w:bookmarkStart w:name="z3389" w:id="61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микроқаржы ұйымы, кредиттік серіктестік</w:t>
      </w:r>
    </w:p>
    <w:bookmarkEnd w:id="614"/>
    <w:bookmarkStart w:name="z3390" w:id="61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bookmarkEnd w:id="615"/>
    <w:bookmarkStart w:name="z3391" w:id="616"/>
    <w:p>
      <w:pPr>
        <w:spacing w:after="0"/>
        <w:ind w:left="0"/>
        <w:jc w:val="both"/>
      </w:pPr>
      <w:r>
        <w:rPr>
          <w:rFonts w:ascii="Times New Roman"/>
          <w:b w:val="false"/>
          <w:i w:val="false"/>
          <w:color w:val="000000"/>
          <w:sz w:val="28"/>
        </w:rPr>
        <w:t>
      микроқаржы ұйымы – есепті айдан кейінгі айдың 25 (жиырма бесінші) күніне дейін, ай сайын;</w:t>
      </w:r>
    </w:p>
    <w:bookmarkEnd w:id="616"/>
    <w:bookmarkStart w:name="z3392" w:id="617"/>
    <w:p>
      <w:pPr>
        <w:spacing w:after="0"/>
        <w:ind w:left="0"/>
        <w:jc w:val="both"/>
      </w:pPr>
      <w:r>
        <w:rPr>
          <w:rFonts w:ascii="Times New Roman"/>
          <w:b w:val="false"/>
          <w:i w:val="false"/>
          <w:color w:val="000000"/>
          <w:sz w:val="28"/>
        </w:rPr>
        <w:t>
      кредиттік серіктестік – есепті тоқсаннан кейінгі айдың 25 (жиырма бесінші) күніне дейін, тоқсан сайын</w:t>
      </w:r>
    </w:p>
    <w:bookmarkEnd w:id="617"/>
    <w:bookmarkStart w:name="z3393" w:id="618"/>
    <w:p>
      <w:pPr>
        <w:spacing w:after="0"/>
        <w:ind w:left="0"/>
        <w:jc w:val="both"/>
      </w:pPr>
      <w:r>
        <w:rPr>
          <w:rFonts w:ascii="Times New Roman"/>
          <w:b w:val="false"/>
          <w:i w:val="false"/>
          <w:color w:val="000000"/>
          <w:sz w:val="28"/>
        </w:rPr>
        <w:t>
      Бизнес сәйкестендіру нөмірі: _________________________</w:t>
      </w:r>
    </w:p>
    <w:bookmarkEnd w:id="618"/>
    <w:bookmarkStart w:name="z3394" w:id="619"/>
    <w:p>
      <w:pPr>
        <w:spacing w:after="0"/>
        <w:ind w:left="0"/>
        <w:jc w:val="both"/>
      </w:pPr>
      <w:r>
        <w:rPr>
          <w:rFonts w:ascii="Times New Roman"/>
          <w:b w:val="false"/>
          <w:i w:val="false"/>
          <w:color w:val="000000"/>
          <w:sz w:val="28"/>
        </w:rPr>
        <w:t>
      Жинау әдісі: электрондық түрде</w:t>
      </w:r>
    </w:p>
    <w:bookmarkEnd w:id="619"/>
    <w:bookmarkStart w:name="z3395" w:id="620"/>
    <w:p>
      <w:pPr>
        <w:spacing w:after="0"/>
        <w:ind w:left="0"/>
        <w:jc w:val="both"/>
      </w:pPr>
      <w:r>
        <w:rPr>
          <w:rFonts w:ascii="Times New Roman"/>
          <w:b w:val="false"/>
          <w:i w:val="false"/>
          <w:color w:val="000000"/>
          <w:sz w:val="28"/>
        </w:rPr>
        <w:t>
      (мың теңгемен)</w:t>
      </w:r>
    </w:p>
    <w:bookmarkEnd w:id="6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6" w:id="621"/>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621"/>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Атауы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кезеңнің басындағы кредиттік портфель (негізгі борыш)</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кезеңде берілген кредиттер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микрокредиттердің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өлшемді мөлшерлеме (номиналды),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өлшемді мөлшерлеме (тиімді), пайызбен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8" w:id="62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2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5" w:id="62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2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микрокредиттер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2" w:id="624"/>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62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микрокредиттер,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9" w:id="625"/>
          <w:p>
            <w:pPr>
              <w:spacing w:after="20"/>
              <w:ind w:left="20"/>
              <w:jc w:val="both"/>
            </w:pPr>
            <w:r>
              <w:rPr>
                <w:rFonts w:ascii="Times New Roman"/>
                <w:b w:val="false"/>
                <w:i w:val="false"/>
                <w:color w:val="000000"/>
                <w:sz w:val="20"/>
              </w:rPr>
              <w:t>
</w:t>
            </w:r>
            <w:r>
              <w:rPr>
                <w:rFonts w:ascii="Times New Roman"/>
                <w:b w:val="false"/>
                <w:i w:val="false"/>
                <w:color w:val="000000"/>
                <w:sz w:val="20"/>
              </w:rPr>
              <w:t>1.1.1.</w:t>
            </w:r>
          </w:p>
          <w:bookmarkEnd w:id="62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 (Әкімшілік-аумақтық объектілердің ұлттық жіктеуішіне (АТО)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6" w:id="626"/>
          <w:p>
            <w:pPr>
              <w:spacing w:after="20"/>
              <w:ind w:left="20"/>
              <w:jc w:val="both"/>
            </w:pPr>
            <w:r>
              <w:rPr>
                <w:rFonts w:ascii="Times New Roman"/>
                <w:b w:val="false"/>
                <w:i w:val="false"/>
                <w:color w:val="000000"/>
                <w:sz w:val="20"/>
              </w:rPr>
              <w:t>
</w:t>
            </w:r>
            <w:r>
              <w:rPr>
                <w:rFonts w:ascii="Times New Roman"/>
                <w:b w:val="false"/>
                <w:i w:val="false"/>
                <w:color w:val="000000"/>
                <w:sz w:val="20"/>
              </w:rPr>
              <w:t>1.1.1.1</w:t>
            </w:r>
          </w:p>
          <w:bookmarkEnd w:id="62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3" w:id="627"/>
          <w:p>
            <w:pPr>
              <w:spacing w:after="20"/>
              <w:ind w:left="20"/>
              <w:jc w:val="both"/>
            </w:pPr>
            <w:r>
              <w:rPr>
                <w:rFonts w:ascii="Times New Roman"/>
                <w:b w:val="false"/>
                <w:i w:val="false"/>
                <w:color w:val="000000"/>
                <w:sz w:val="20"/>
              </w:rPr>
              <w:t>
</w:t>
            </w:r>
            <w:r>
              <w:rPr>
                <w:rFonts w:ascii="Times New Roman"/>
                <w:b w:val="false"/>
                <w:i w:val="false"/>
                <w:color w:val="000000"/>
                <w:sz w:val="20"/>
              </w:rPr>
              <w:t>1.1.1.2</w:t>
            </w:r>
          </w:p>
          <w:bookmarkEnd w:id="62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0" w:id="628"/>
          <w:p>
            <w:pPr>
              <w:spacing w:after="20"/>
              <w:ind w:left="20"/>
              <w:jc w:val="both"/>
            </w:pPr>
            <w:r>
              <w:rPr>
                <w:rFonts w:ascii="Times New Roman"/>
                <w:b w:val="false"/>
                <w:i w:val="false"/>
                <w:color w:val="000000"/>
                <w:sz w:val="20"/>
              </w:rPr>
              <w:t>
</w:t>
            </w:r>
            <w:r>
              <w:rPr>
                <w:rFonts w:ascii="Times New Roman"/>
                <w:b w:val="false"/>
                <w:i w:val="false"/>
                <w:color w:val="000000"/>
                <w:sz w:val="20"/>
              </w:rPr>
              <w:t>1.1.1.n</w:t>
            </w:r>
          </w:p>
          <w:bookmarkEnd w:id="62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7" w:id="629"/>
          <w:p>
            <w:pPr>
              <w:spacing w:after="20"/>
              <w:ind w:left="20"/>
              <w:jc w:val="both"/>
            </w:pPr>
            <w:r>
              <w:rPr>
                <w:rFonts w:ascii="Times New Roman"/>
                <w:b w:val="false"/>
                <w:i w:val="false"/>
                <w:color w:val="000000"/>
                <w:sz w:val="20"/>
              </w:rPr>
              <w:t>
</w:t>
            </w:r>
            <w:r>
              <w:rPr>
                <w:rFonts w:ascii="Times New Roman"/>
                <w:b w:val="false"/>
                <w:i w:val="false"/>
                <w:color w:val="000000"/>
                <w:sz w:val="20"/>
              </w:rPr>
              <w:t>1.1.2.</w:t>
            </w:r>
          </w:p>
          <w:bookmarkEnd w:id="62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 (Әкімшілік-аумақтық объектілердің ұлттық жіктеуішіне (АТО)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4" w:id="630"/>
          <w:p>
            <w:pPr>
              <w:spacing w:after="20"/>
              <w:ind w:left="20"/>
              <w:jc w:val="both"/>
            </w:pPr>
            <w:r>
              <w:rPr>
                <w:rFonts w:ascii="Times New Roman"/>
                <w:b w:val="false"/>
                <w:i w:val="false"/>
                <w:color w:val="000000"/>
                <w:sz w:val="20"/>
              </w:rPr>
              <w:t>
</w:t>
            </w:r>
            <w:r>
              <w:rPr>
                <w:rFonts w:ascii="Times New Roman"/>
                <w:b w:val="false"/>
                <w:i w:val="false"/>
                <w:color w:val="000000"/>
                <w:sz w:val="20"/>
              </w:rPr>
              <w:t>1.1.2.1</w:t>
            </w:r>
          </w:p>
          <w:bookmarkEnd w:id="63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1" w:id="631"/>
          <w:p>
            <w:pPr>
              <w:spacing w:after="20"/>
              <w:ind w:left="20"/>
              <w:jc w:val="both"/>
            </w:pPr>
            <w:r>
              <w:rPr>
                <w:rFonts w:ascii="Times New Roman"/>
                <w:b w:val="false"/>
                <w:i w:val="false"/>
                <w:color w:val="000000"/>
                <w:sz w:val="20"/>
              </w:rPr>
              <w:t>
</w:t>
            </w:r>
            <w:r>
              <w:rPr>
                <w:rFonts w:ascii="Times New Roman"/>
                <w:b w:val="false"/>
                <w:i w:val="false"/>
                <w:color w:val="000000"/>
                <w:sz w:val="20"/>
              </w:rPr>
              <w:t>1.1.2.2</w:t>
            </w:r>
          </w:p>
          <w:bookmarkEnd w:id="63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8" w:id="632"/>
          <w:p>
            <w:pPr>
              <w:spacing w:after="20"/>
              <w:ind w:left="20"/>
              <w:jc w:val="both"/>
            </w:pPr>
            <w:r>
              <w:rPr>
                <w:rFonts w:ascii="Times New Roman"/>
                <w:b w:val="false"/>
                <w:i w:val="false"/>
                <w:color w:val="000000"/>
                <w:sz w:val="20"/>
              </w:rPr>
              <w:t>
</w:t>
            </w:r>
            <w:r>
              <w:rPr>
                <w:rFonts w:ascii="Times New Roman"/>
                <w:b w:val="false"/>
                <w:i w:val="false"/>
                <w:color w:val="000000"/>
                <w:sz w:val="20"/>
              </w:rPr>
              <w:t>1.1.2.n</w:t>
            </w:r>
          </w:p>
          <w:bookmarkEnd w:id="63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5" w:id="633"/>
          <w:p>
            <w:pPr>
              <w:spacing w:after="20"/>
              <w:ind w:left="20"/>
              <w:jc w:val="both"/>
            </w:pPr>
            <w:r>
              <w:rPr>
                <w:rFonts w:ascii="Times New Roman"/>
                <w:b w:val="false"/>
                <w:i w:val="false"/>
                <w:color w:val="000000"/>
                <w:sz w:val="20"/>
              </w:rPr>
              <w:t>
</w:t>
            </w:r>
            <w:r>
              <w:rPr>
                <w:rFonts w:ascii="Times New Roman"/>
                <w:b w:val="false"/>
                <w:i w:val="false"/>
                <w:color w:val="000000"/>
                <w:sz w:val="20"/>
              </w:rPr>
              <w:t>1.1.n.</w:t>
            </w:r>
          </w:p>
          <w:bookmarkEnd w:id="63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қ. (Әкімшілік-аумақтық объектілердің ұлттық жіктеуішіне (АТО)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2" w:id="634"/>
          <w:p>
            <w:pPr>
              <w:spacing w:after="20"/>
              <w:ind w:left="20"/>
              <w:jc w:val="both"/>
            </w:pPr>
            <w:r>
              <w:rPr>
                <w:rFonts w:ascii="Times New Roman"/>
                <w:b w:val="false"/>
                <w:i w:val="false"/>
                <w:color w:val="000000"/>
                <w:sz w:val="20"/>
              </w:rPr>
              <w:t>
</w:t>
            </w:r>
            <w:r>
              <w:rPr>
                <w:rFonts w:ascii="Times New Roman"/>
                <w:b w:val="false"/>
                <w:i w:val="false"/>
                <w:color w:val="000000"/>
                <w:sz w:val="20"/>
              </w:rPr>
              <w:t>1.1.n.1</w:t>
            </w:r>
          </w:p>
          <w:bookmarkEnd w:id="63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9" w:id="635"/>
          <w:p>
            <w:pPr>
              <w:spacing w:after="20"/>
              <w:ind w:left="20"/>
              <w:jc w:val="both"/>
            </w:pPr>
            <w:r>
              <w:rPr>
                <w:rFonts w:ascii="Times New Roman"/>
                <w:b w:val="false"/>
                <w:i w:val="false"/>
                <w:color w:val="000000"/>
                <w:sz w:val="20"/>
              </w:rPr>
              <w:t>
</w:t>
            </w:r>
            <w:r>
              <w:rPr>
                <w:rFonts w:ascii="Times New Roman"/>
                <w:b w:val="false"/>
                <w:i w:val="false"/>
                <w:color w:val="000000"/>
                <w:sz w:val="20"/>
              </w:rPr>
              <w:t>1.1.n.2</w:t>
            </w:r>
          </w:p>
          <w:bookmarkEnd w:id="63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6" w:id="636"/>
          <w:p>
            <w:pPr>
              <w:spacing w:after="20"/>
              <w:ind w:left="20"/>
              <w:jc w:val="both"/>
            </w:pPr>
            <w:r>
              <w:rPr>
                <w:rFonts w:ascii="Times New Roman"/>
                <w:b w:val="false"/>
                <w:i w:val="false"/>
                <w:color w:val="000000"/>
                <w:sz w:val="20"/>
              </w:rPr>
              <w:t>
</w:t>
            </w:r>
            <w:r>
              <w:rPr>
                <w:rFonts w:ascii="Times New Roman"/>
                <w:b w:val="false"/>
                <w:i w:val="false"/>
                <w:color w:val="000000"/>
                <w:sz w:val="20"/>
              </w:rPr>
              <w:t>1.1.n.n</w:t>
            </w:r>
          </w:p>
          <w:bookmarkEnd w:id="63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3" w:id="637"/>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63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кәсіпкерлерге микрокредиттер,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0" w:id="638"/>
          <w:p>
            <w:pPr>
              <w:spacing w:after="20"/>
              <w:ind w:left="20"/>
              <w:jc w:val="both"/>
            </w:pPr>
            <w:r>
              <w:rPr>
                <w:rFonts w:ascii="Times New Roman"/>
                <w:b w:val="false"/>
                <w:i w:val="false"/>
                <w:color w:val="000000"/>
                <w:sz w:val="20"/>
              </w:rPr>
              <w:t>
</w:t>
            </w:r>
            <w:r>
              <w:rPr>
                <w:rFonts w:ascii="Times New Roman"/>
                <w:b w:val="false"/>
                <w:i w:val="false"/>
                <w:color w:val="000000"/>
                <w:sz w:val="20"/>
              </w:rPr>
              <w:t>1.2.1.</w:t>
            </w:r>
          </w:p>
          <w:bookmarkEnd w:id="63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 (Әкімшілік-аумақтық объектілердің ұлттық жіктеуішіне (АТО)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7" w:id="639"/>
          <w:p>
            <w:pPr>
              <w:spacing w:after="20"/>
              <w:ind w:left="20"/>
              <w:jc w:val="both"/>
            </w:pPr>
            <w:r>
              <w:rPr>
                <w:rFonts w:ascii="Times New Roman"/>
                <w:b w:val="false"/>
                <w:i w:val="false"/>
                <w:color w:val="000000"/>
                <w:sz w:val="20"/>
              </w:rPr>
              <w:t>
</w:t>
            </w:r>
            <w:r>
              <w:rPr>
                <w:rFonts w:ascii="Times New Roman"/>
                <w:b w:val="false"/>
                <w:i w:val="false"/>
                <w:color w:val="000000"/>
                <w:sz w:val="20"/>
              </w:rPr>
              <w:t>1.2.1.1</w:t>
            </w:r>
          </w:p>
          <w:bookmarkEnd w:id="63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4" w:id="640"/>
          <w:p>
            <w:pPr>
              <w:spacing w:after="20"/>
              <w:ind w:left="20"/>
              <w:jc w:val="both"/>
            </w:pPr>
            <w:r>
              <w:rPr>
                <w:rFonts w:ascii="Times New Roman"/>
                <w:b w:val="false"/>
                <w:i w:val="false"/>
                <w:color w:val="000000"/>
                <w:sz w:val="20"/>
              </w:rPr>
              <w:t>
</w:t>
            </w:r>
            <w:r>
              <w:rPr>
                <w:rFonts w:ascii="Times New Roman"/>
                <w:b w:val="false"/>
                <w:i w:val="false"/>
                <w:color w:val="000000"/>
                <w:sz w:val="20"/>
              </w:rPr>
              <w:t>1.2.1.2</w:t>
            </w:r>
          </w:p>
          <w:bookmarkEnd w:id="64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1" w:id="641"/>
          <w:p>
            <w:pPr>
              <w:spacing w:after="20"/>
              <w:ind w:left="20"/>
              <w:jc w:val="both"/>
            </w:pPr>
            <w:r>
              <w:rPr>
                <w:rFonts w:ascii="Times New Roman"/>
                <w:b w:val="false"/>
                <w:i w:val="false"/>
                <w:color w:val="000000"/>
                <w:sz w:val="20"/>
              </w:rPr>
              <w:t>
</w:t>
            </w:r>
            <w:r>
              <w:rPr>
                <w:rFonts w:ascii="Times New Roman"/>
                <w:b w:val="false"/>
                <w:i w:val="false"/>
                <w:color w:val="000000"/>
                <w:sz w:val="20"/>
              </w:rPr>
              <w:t>1.2.1.n</w:t>
            </w:r>
          </w:p>
          <w:bookmarkEnd w:id="64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8" w:id="642"/>
          <w:p>
            <w:pPr>
              <w:spacing w:after="20"/>
              <w:ind w:left="20"/>
              <w:jc w:val="both"/>
            </w:pPr>
            <w:r>
              <w:rPr>
                <w:rFonts w:ascii="Times New Roman"/>
                <w:b w:val="false"/>
                <w:i w:val="false"/>
                <w:color w:val="000000"/>
                <w:sz w:val="20"/>
              </w:rPr>
              <w:t>
</w:t>
            </w:r>
            <w:r>
              <w:rPr>
                <w:rFonts w:ascii="Times New Roman"/>
                <w:b w:val="false"/>
                <w:i w:val="false"/>
                <w:color w:val="000000"/>
                <w:sz w:val="20"/>
              </w:rPr>
              <w:t>1.2.2.</w:t>
            </w:r>
          </w:p>
          <w:bookmarkEnd w:id="64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 (Әкімшілік-аумақтық объектілердің ұлттық жіктеуішіне (АТО)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5" w:id="643"/>
          <w:p>
            <w:pPr>
              <w:spacing w:after="20"/>
              <w:ind w:left="20"/>
              <w:jc w:val="both"/>
            </w:pPr>
            <w:r>
              <w:rPr>
                <w:rFonts w:ascii="Times New Roman"/>
                <w:b w:val="false"/>
                <w:i w:val="false"/>
                <w:color w:val="000000"/>
                <w:sz w:val="20"/>
              </w:rPr>
              <w:t>
</w:t>
            </w:r>
            <w:r>
              <w:rPr>
                <w:rFonts w:ascii="Times New Roman"/>
                <w:b w:val="false"/>
                <w:i w:val="false"/>
                <w:color w:val="000000"/>
                <w:sz w:val="20"/>
              </w:rPr>
              <w:t>1.2.2.1</w:t>
            </w:r>
          </w:p>
          <w:bookmarkEnd w:id="64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2" w:id="644"/>
          <w:p>
            <w:pPr>
              <w:spacing w:after="20"/>
              <w:ind w:left="20"/>
              <w:jc w:val="both"/>
            </w:pPr>
            <w:r>
              <w:rPr>
                <w:rFonts w:ascii="Times New Roman"/>
                <w:b w:val="false"/>
                <w:i w:val="false"/>
                <w:color w:val="000000"/>
                <w:sz w:val="20"/>
              </w:rPr>
              <w:t>
</w:t>
            </w:r>
            <w:r>
              <w:rPr>
                <w:rFonts w:ascii="Times New Roman"/>
                <w:b w:val="false"/>
                <w:i w:val="false"/>
                <w:color w:val="000000"/>
                <w:sz w:val="20"/>
              </w:rPr>
              <w:t>1.2.2.2</w:t>
            </w:r>
          </w:p>
          <w:bookmarkEnd w:id="64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9" w:id="645"/>
          <w:p>
            <w:pPr>
              <w:spacing w:after="20"/>
              <w:ind w:left="20"/>
              <w:jc w:val="both"/>
            </w:pPr>
            <w:r>
              <w:rPr>
                <w:rFonts w:ascii="Times New Roman"/>
                <w:b w:val="false"/>
                <w:i w:val="false"/>
                <w:color w:val="000000"/>
                <w:sz w:val="20"/>
              </w:rPr>
              <w:t>
</w:t>
            </w:r>
            <w:r>
              <w:rPr>
                <w:rFonts w:ascii="Times New Roman"/>
                <w:b w:val="false"/>
                <w:i w:val="false"/>
                <w:color w:val="000000"/>
                <w:sz w:val="20"/>
              </w:rPr>
              <w:t>1.2.2.n</w:t>
            </w:r>
          </w:p>
          <w:bookmarkEnd w:id="64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6" w:id="646"/>
          <w:p>
            <w:pPr>
              <w:spacing w:after="20"/>
              <w:ind w:left="20"/>
              <w:jc w:val="both"/>
            </w:pPr>
            <w:r>
              <w:rPr>
                <w:rFonts w:ascii="Times New Roman"/>
                <w:b w:val="false"/>
                <w:i w:val="false"/>
                <w:color w:val="000000"/>
                <w:sz w:val="20"/>
              </w:rPr>
              <w:t>
</w:t>
            </w:r>
            <w:r>
              <w:rPr>
                <w:rFonts w:ascii="Times New Roman"/>
                <w:b w:val="false"/>
                <w:i w:val="false"/>
                <w:color w:val="000000"/>
                <w:sz w:val="20"/>
              </w:rPr>
              <w:t>1.2.n.</w:t>
            </w:r>
          </w:p>
          <w:bookmarkEnd w:id="64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қ. (Әкімшілік-аумақтық объектілердің ұлттық жіктеуішіне (АТО)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3" w:id="647"/>
          <w:p>
            <w:pPr>
              <w:spacing w:after="20"/>
              <w:ind w:left="20"/>
              <w:jc w:val="both"/>
            </w:pPr>
            <w:r>
              <w:rPr>
                <w:rFonts w:ascii="Times New Roman"/>
                <w:b w:val="false"/>
                <w:i w:val="false"/>
                <w:color w:val="000000"/>
                <w:sz w:val="20"/>
              </w:rPr>
              <w:t>
</w:t>
            </w:r>
            <w:r>
              <w:rPr>
                <w:rFonts w:ascii="Times New Roman"/>
                <w:b w:val="false"/>
                <w:i w:val="false"/>
                <w:color w:val="000000"/>
                <w:sz w:val="20"/>
              </w:rPr>
              <w:t>1.2.n.1</w:t>
            </w:r>
          </w:p>
          <w:bookmarkEnd w:id="64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0" w:id="648"/>
          <w:p>
            <w:pPr>
              <w:spacing w:after="20"/>
              <w:ind w:left="20"/>
              <w:jc w:val="both"/>
            </w:pPr>
            <w:r>
              <w:rPr>
                <w:rFonts w:ascii="Times New Roman"/>
                <w:b w:val="false"/>
                <w:i w:val="false"/>
                <w:color w:val="000000"/>
                <w:sz w:val="20"/>
              </w:rPr>
              <w:t>
</w:t>
            </w:r>
            <w:r>
              <w:rPr>
                <w:rFonts w:ascii="Times New Roman"/>
                <w:b w:val="false"/>
                <w:i w:val="false"/>
                <w:color w:val="000000"/>
                <w:sz w:val="20"/>
              </w:rPr>
              <w:t>1.2.n.2</w:t>
            </w:r>
          </w:p>
          <w:bookmarkEnd w:id="64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7" w:id="649"/>
          <w:p>
            <w:pPr>
              <w:spacing w:after="20"/>
              <w:ind w:left="20"/>
              <w:jc w:val="both"/>
            </w:pPr>
            <w:r>
              <w:rPr>
                <w:rFonts w:ascii="Times New Roman"/>
                <w:b w:val="false"/>
                <w:i w:val="false"/>
                <w:color w:val="000000"/>
                <w:sz w:val="20"/>
              </w:rPr>
              <w:t>
</w:t>
            </w:r>
            <w:r>
              <w:rPr>
                <w:rFonts w:ascii="Times New Roman"/>
                <w:b w:val="false"/>
                <w:i w:val="false"/>
                <w:color w:val="000000"/>
                <w:sz w:val="20"/>
              </w:rPr>
              <w:t>1.2.n.n</w:t>
            </w:r>
          </w:p>
          <w:bookmarkEnd w:id="64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4" w:id="650"/>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65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(дара кәсіпкерлерді қоспағанда) кәсіпкерлік қызметті жүзеге асыруға байланысты мақсаттарға микрокредиттер,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1" w:id="651"/>
          <w:p>
            <w:pPr>
              <w:spacing w:after="20"/>
              <w:ind w:left="20"/>
              <w:jc w:val="both"/>
            </w:pPr>
            <w:r>
              <w:rPr>
                <w:rFonts w:ascii="Times New Roman"/>
                <w:b w:val="false"/>
                <w:i w:val="false"/>
                <w:color w:val="000000"/>
                <w:sz w:val="20"/>
              </w:rPr>
              <w:t>
</w:t>
            </w:r>
            <w:r>
              <w:rPr>
                <w:rFonts w:ascii="Times New Roman"/>
                <w:b w:val="false"/>
                <w:i w:val="false"/>
                <w:color w:val="000000"/>
                <w:sz w:val="20"/>
              </w:rPr>
              <w:t>1.3.1.</w:t>
            </w:r>
          </w:p>
          <w:bookmarkEnd w:id="65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 (Әкімшілік-аумақтық объектілердің ұлттық жіктеуішіне (АТО)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8" w:id="652"/>
          <w:p>
            <w:pPr>
              <w:spacing w:after="20"/>
              <w:ind w:left="20"/>
              <w:jc w:val="both"/>
            </w:pPr>
            <w:r>
              <w:rPr>
                <w:rFonts w:ascii="Times New Roman"/>
                <w:b w:val="false"/>
                <w:i w:val="false"/>
                <w:color w:val="000000"/>
                <w:sz w:val="20"/>
              </w:rPr>
              <w:t>
</w:t>
            </w:r>
            <w:r>
              <w:rPr>
                <w:rFonts w:ascii="Times New Roman"/>
                <w:b w:val="false"/>
                <w:i w:val="false"/>
                <w:color w:val="000000"/>
                <w:sz w:val="20"/>
              </w:rPr>
              <w:t>1.3.1.1</w:t>
            </w:r>
          </w:p>
          <w:bookmarkEnd w:id="65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5" w:id="653"/>
          <w:p>
            <w:pPr>
              <w:spacing w:after="20"/>
              <w:ind w:left="20"/>
              <w:jc w:val="both"/>
            </w:pPr>
            <w:r>
              <w:rPr>
                <w:rFonts w:ascii="Times New Roman"/>
                <w:b w:val="false"/>
                <w:i w:val="false"/>
                <w:color w:val="000000"/>
                <w:sz w:val="20"/>
              </w:rPr>
              <w:t>
</w:t>
            </w:r>
            <w:r>
              <w:rPr>
                <w:rFonts w:ascii="Times New Roman"/>
                <w:b w:val="false"/>
                <w:i w:val="false"/>
                <w:color w:val="000000"/>
                <w:sz w:val="20"/>
              </w:rPr>
              <w:t>1.3.1.2</w:t>
            </w:r>
          </w:p>
          <w:bookmarkEnd w:id="65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2" w:id="654"/>
          <w:p>
            <w:pPr>
              <w:spacing w:after="20"/>
              <w:ind w:left="20"/>
              <w:jc w:val="both"/>
            </w:pPr>
            <w:r>
              <w:rPr>
                <w:rFonts w:ascii="Times New Roman"/>
                <w:b w:val="false"/>
                <w:i w:val="false"/>
                <w:color w:val="000000"/>
                <w:sz w:val="20"/>
              </w:rPr>
              <w:t>
</w:t>
            </w:r>
            <w:r>
              <w:rPr>
                <w:rFonts w:ascii="Times New Roman"/>
                <w:b w:val="false"/>
                <w:i w:val="false"/>
                <w:color w:val="000000"/>
                <w:sz w:val="20"/>
              </w:rPr>
              <w:t>1.3.1.n</w:t>
            </w:r>
          </w:p>
          <w:bookmarkEnd w:id="65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9" w:id="655"/>
          <w:p>
            <w:pPr>
              <w:spacing w:after="20"/>
              <w:ind w:left="20"/>
              <w:jc w:val="both"/>
            </w:pPr>
            <w:r>
              <w:rPr>
                <w:rFonts w:ascii="Times New Roman"/>
                <w:b w:val="false"/>
                <w:i w:val="false"/>
                <w:color w:val="000000"/>
                <w:sz w:val="20"/>
              </w:rPr>
              <w:t>
</w:t>
            </w:r>
            <w:r>
              <w:rPr>
                <w:rFonts w:ascii="Times New Roman"/>
                <w:b w:val="false"/>
                <w:i w:val="false"/>
                <w:color w:val="000000"/>
                <w:sz w:val="20"/>
              </w:rPr>
              <w:t>1.3.2.</w:t>
            </w:r>
          </w:p>
          <w:bookmarkEnd w:id="65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 (Әкімшілік-аумақтық объектілердің ұлттық жіктеуішіне (АТО)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6" w:id="656"/>
          <w:p>
            <w:pPr>
              <w:spacing w:after="20"/>
              <w:ind w:left="20"/>
              <w:jc w:val="both"/>
            </w:pPr>
            <w:r>
              <w:rPr>
                <w:rFonts w:ascii="Times New Roman"/>
                <w:b w:val="false"/>
                <w:i w:val="false"/>
                <w:color w:val="000000"/>
                <w:sz w:val="20"/>
              </w:rPr>
              <w:t>
</w:t>
            </w:r>
            <w:r>
              <w:rPr>
                <w:rFonts w:ascii="Times New Roman"/>
                <w:b w:val="false"/>
                <w:i w:val="false"/>
                <w:color w:val="000000"/>
                <w:sz w:val="20"/>
              </w:rPr>
              <w:t>1.3.2.1</w:t>
            </w:r>
          </w:p>
          <w:bookmarkEnd w:id="65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3" w:id="657"/>
          <w:p>
            <w:pPr>
              <w:spacing w:after="20"/>
              <w:ind w:left="20"/>
              <w:jc w:val="both"/>
            </w:pPr>
            <w:r>
              <w:rPr>
                <w:rFonts w:ascii="Times New Roman"/>
                <w:b w:val="false"/>
                <w:i w:val="false"/>
                <w:color w:val="000000"/>
                <w:sz w:val="20"/>
              </w:rPr>
              <w:t>
</w:t>
            </w:r>
            <w:r>
              <w:rPr>
                <w:rFonts w:ascii="Times New Roman"/>
                <w:b w:val="false"/>
                <w:i w:val="false"/>
                <w:color w:val="000000"/>
                <w:sz w:val="20"/>
              </w:rPr>
              <w:t>1.3.2.2</w:t>
            </w:r>
          </w:p>
          <w:bookmarkEnd w:id="65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0" w:id="658"/>
          <w:p>
            <w:pPr>
              <w:spacing w:after="20"/>
              <w:ind w:left="20"/>
              <w:jc w:val="both"/>
            </w:pPr>
            <w:r>
              <w:rPr>
                <w:rFonts w:ascii="Times New Roman"/>
                <w:b w:val="false"/>
                <w:i w:val="false"/>
                <w:color w:val="000000"/>
                <w:sz w:val="20"/>
              </w:rPr>
              <w:t>
</w:t>
            </w:r>
            <w:r>
              <w:rPr>
                <w:rFonts w:ascii="Times New Roman"/>
                <w:b w:val="false"/>
                <w:i w:val="false"/>
                <w:color w:val="000000"/>
                <w:sz w:val="20"/>
              </w:rPr>
              <w:t>1.3.2.n</w:t>
            </w:r>
          </w:p>
          <w:bookmarkEnd w:id="65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7" w:id="659"/>
          <w:p>
            <w:pPr>
              <w:spacing w:after="20"/>
              <w:ind w:left="20"/>
              <w:jc w:val="both"/>
            </w:pPr>
            <w:r>
              <w:rPr>
                <w:rFonts w:ascii="Times New Roman"/>
                <w:b w:val="false"/>
                <w:i w:val="false"/>
                <w:color w:val="000000"/>
                <w:sz w:val="20"/>
              </w:rPr>
              <w:t>
</w:t>
            </w:r>
            <w:r>
              <w:rPr>
                <w:rFonts w:ascii="Times New Roman"/>
                <w:b w:val="false"/>
                <w:i w:val="false"/>
                <w:color w:val="000000"/>
                <w:sz w:val="20"/>
              </w:rPr>
              <w:t>1.3.n.</w:t>
            </w:r>
          </w:p>
          <w:bookmarkEnd w:id="65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қ. (Әкімшілік-аумақтық объектілердің ұлттық жіктеуішіне (АТО) сәйкес өңір)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4" w:id="660"/>
          <w:p>
            <w:pPr>
              <w:spacing w:after="20"/>
              <w:ind w:left="20"/>
              <w:jc w:val="both"/>
            </w:pPr>
            <w:r>
              <w:rPr>
                <w:rFonts w:ascii="Times New Roman"/>
                <w:b w:val="false"/>
                <w:i w:val="false"/>
                <w:color w:val="000000"/>
                <w:sz w:val="20"/>
              </w:rPr>
              <w:t>
</w:t>
            </w:r>
            <w:r>
              <w:rPr>
                <w:rFonts w:ascii="Times New Roman"/>
                <w:b w:val="false"/>
                <w:i w:val="false"/>
                <w:color w:val="000000"/>
                <w:sz w:val="20"/>
              </w:rPr>
              <w:t>1.3.n.1</w:t>
            </w:r>
          </w:p>
          <w:bookmarkEnd w:id="66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1" w:id="661"/>
          <w:p>
            <w:pPr>
              <w:spacing w:after="20"/>
              <w:ind w:left="20"/>
              <w:jc w:val="both"/>
            </w:pPr>
            <w:r>
              <w:rPr>
                <w:rFonts w:ascii="Times New Roman"/>
                <w:b w:val="false"/>
                <w:i w:val="false"/>
                <w:color w:val="000000"/>
                <w:sz w:val="20"/>
              </w:rPr>
              <w:t>
</w:t>
            </w:r>
            <w:r>
              <w:rPr>
                <w:rFonts w:ascii="Times New Roman"/>
                <w:b w:val="false"/>
                <w:i w:val="false"/>
                <w:color w:val="000000"/>
                <w:sz w:val="20"/>
              </w:rPr>
              <w:t>1.3.n.2</w:t>
            </w:r>
          </w:p>
          <w:bookmarkEnd w:id="66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ұлттық жалпы жіктеуішіне (ЭҚЖЖ) сәйкес қарыз алушылардың экономикалық қызметінің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8" w:id="662"/>
          <w:p>
            <w:pPr>
              <w:spacing w:after="20"/>
              <w:ind w:left="20"/>
              <w:jc w:val="both"/>
            </w:pPr>
            <w:r>
              <w:rPr>
                <w:rFonts w:ascii="Times New Roman"/>
                <w:b w:val="false"/>
                <w:i w:val="false"/>
                <w:color w:val="000000"/>
                <w:sz w:val="20"/>
              </w:rPr>
              <w:t>
</w:t>
            </w:r>
            <w:r>
              <w:rPr>
                <w:rFonts w:ascii="Times New Roman"/>
                <w:b w:val="false"/>
                <w:i w:val="false"/>
                <w:color w:val="000000"/>
                <w:sz w:val="20"/>
              </w:rPr>
              <w:t>1.3.n.n</w:t>
            </w:r>
          </w:p>
          <w:bookmarkEnd w:id="66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5" w:id="663"/>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66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(дара кәсіпкерлерді қоспағанда) кәсіпкерлік қызметті жүзеге асыруға байланысты емес мақсаттарға микрокредиттер,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2" w:id="664"/>
          <w:p>
            <w:pPr>
              <w:spacing w:after="20"/>
              <w:ind w:left="20"/>
              <w:jc w:val="both"/>
            </w:pPr>
            <w:r>
              <w:rPr>
                <w:rFonts w:ascii="Times New Roman"/>
                <w:b w:val="false"/>
                <w:i w:val="false"/>
                <w:color w:val="000000"/>
                <w:sz w:val="20"/>
              </w:rPr>
              <w:t>
</w:t>
            </w:r>
            <w:r>
              <w:rPr>
                <w:rFonts w:ascii="Times New Roman"/>
                <w:b w:val="false"/>
                <w:i w:val="false"/>
                <w:color w:val="000000"/>
                <w:sz w:val="20"/>
              </w:rPr>
              <w:t>1.4.1.</w:t>
            </w:r>
          </w:p>
          <w:bookmarkEnd w:id="66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 сатып алуға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9" w:id="665"/>
          <w:p>
            <w:pPr>
              <w:spacing w:after="20"/>
              <w:ind w:left="20"/>
              <w:jc w:val="both"/>
            </w:pPr>
            <w:r>
              <w:rPr>
                <w:rFonts w:ascii="Times New Roman"/>
                <w:b w:val="false"/>
                <w:i w:val="false"/>
                <w:color w:val="000000"/>
                <w:sz w:val="20"/>
              </w:rPr>
              <w:t>
</w:t>
            </w:r>
            <w:r>
              <w:rPr>
                <w:rFonts w:ascii="Times New Roman"/>
                <w:b w:val="false"/>
                <w:i w:val="false"/>
                <w:color w:val="000000"/>
                <w:sz w:val="20"/>
              </w:rPr>
              <w:t>1.4.2.</w:t>
            </w:r>
          </w:p>
          <w:bookmarkEnd w:id="66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жылжымайтын мүлігін сатып алуға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6" w:id="666"/>
          <w:p>
            <w:pPr>
              <w:spacing w:after="20"/>
              <w:ind w:left="20"/>
              <w:jc w:val="both"/>
            </w:pPr>
            <w:r>
              <w:rPr>
                <w:rFonts w:ascii="Times New Roman"/>
                <w:b w:val="false"/>
                <w:i w:val="false"/>
                <w:color w:val="000000"/>
                <w:sz w:val="20"/>
              </w:rPr>
              <w:t>
</w:t>
            </w:r>
            <w:r>
              <w:rPr>
                <w:rFonts w:ascii="Times New Roman"/>
                <w:b w:val="false"/>
                <w:i w:val="false"/>
                <w:color w:val="000000"/>
                <w:sz w:val="20"/>
              </w:rPr>
              <w:t>1.4.3.</w:t>
            </w:r>
          </w:p>
          <w:bookmarkEnd w:id="66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Жер/жер учаскелерін сатып алуға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3" w:id="667"/>
          <w:p>
            <w:pPr>
              <w:spacing w:after="20"/>
              <w:ind w:left="20"/>
              <w:jc w:val="both"/>
            </w:pPr>
            <w:r>
              <w:rPr>
                <w:rFonts w:ascii="Times New Roman"/>
                <w:b w:val="false"/>
                <w:i w:val="false"/>
                <w:color w:val="000000"/>
                <w:sz w:val="20"/>
              </w:rPr>
              <w:t>
</w:t>
            </w:r>
            <w:r>
              <w:rPr>
                <w:rFonts w:ascii="Times New Roman"/>
                <w:b w:val="false"/>
                <w:i w:val="false"/>
                <w:color w:val="000000"/>
                <w:sz w:val="20"/>
              </w:rPr>
              <w:t>1.4.4.</w:t>
            </w:r>
          </w:p>
          <w:bookmarkEnd w:id="66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 қайта қаржыландыру мақсаттары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0" w:id="668"/>
          <w:p>
            <w:pPr>
              <w:spacing w:after="20"/>
              <w:ind w:left="20"/>
              <w:jc w:val="both"/>
            </w:pPr>
            <w:r>
              <w:rPr>
                <w:rFonts w:ascii="Times New Roman"/>
                <w:b w:val="false"/>
                <w:i w:val="false"/>
                <w:color w:val="000000"/>
                <w:sz w:val="20"/>
              </w:rPr>
              <w:t>
</w:t>
            </w:r>
            <w:r>
              <w:rPr>
                <w:rFonts w:ascii="Times New Roman"/>
                <w:b w:val="false"/>
                <w:i w:val="false"/>
                <w:color w:val="000000"/>
                <w:sz w:val="20"/>
              </w:rPr>
              <w:t>1.4.5.</w:t>
            </w:r>
          </w:p>
          <w:bookmarkEnd w:id="66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күнге дейінгі мерзімге және 45 АЕК-ке дейінгі мөлшерде қамтамасыз етілмей берілген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7" w:id="669"/>
          <w:p>
            <w:pPr>
              <w:spacing w:after="20"/>
              <w:ind w:left="20"/>
              <w:jc w:val="both"/>
            </w:pPr>
            <w:r>
              <w:rPr>
                <w:rFonts w:ascii="Times New Roman"/>
                <w:b w:val="false"/>
                <w:i w:val="false"/>
                <w:color w:val="000000"/>
                <w:sz w:val="20"/>
              </w:rPr>
              <w:t>
</w:t>
            </w:r>
            <w:r>
              <w:rPr>
                <w:rFonts w:ascii="Times New Roman"/>
                <w:b w:val="false"/>
                <w:i w:val="false"/>
                <w:color w:val="000000"/>
                <w:sz w:val="20"/>
              </w:rPr>
              <w:t>1.4.6.</w:t>
            </w:r>
          </w:p>
          <w:bookmarkEnd w:id="66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мақсаттарға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44" w:id="670"/>
    <w:p>
      <w:pPr>
        <w:spacing w:after="0"/>
        <w:ind w:left="0"/>
        <w:jc w:val="both"/>
      </w:pPr>
      <w:r>
        <w:rPr>
          <w:rFonts w:ascii="Times New Roman"/>
          <w:b w:val="false"/>
          <w:i w:val="false"/>
          <w:color w:val="000000"/>
          <w:sz w:val="28"/>
        </w:rPr>
        <w:t>
      кестенің жалғасы:</w:t>
      </w:r>
    </w:p>
    <w:bookmarkEnd w:id="6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5" w:id="671"/>
          <w:p>
            <w:pPr>
              <w:spacing w:after="20"/>
              <w:ind w:left="20"/>
              <w:jc w:val="both"/>
            </w:pPr>
            <w:r>
              <w:rPr>
                <w:rFonts w:ascii="Times New Roman"/>
                <w:b w:val="false"/>
                <w:i w:val="false"/>
                <w:color w:val="000000"/>
                <w:sz w:val="20"/>
              </w:rPr>
              <w:t>
</w:t>
            </w:r>
            <w:r>
              <w:rPr>
                <w:rFonts w:ascii="Times New Roman"/>
                <w:b/>
                <w:i w:val="false"/>
                <w:color w:val="000000"/>
                <w:sz w:val="20"/>
              </w:rPr>
              <w:t>Есепті кезеңде кредиттік портфельді (негізгі борышты) өтеу</w:t>
            </w:r>
          </w:p>
          <w:bookmarkEnd w:id="6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Кредиттік портфельдің өзгеруіне әсер еткен операциялар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 соңындағы кредиттік портфель (негізгі борыш)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9" w:id="672"/>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6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____________________________________________________________</w:t>
      </w:r>
      <w:r>
        <w:br/>
      </w:r>
      <w:r>
        <w:rPr>
          <w:rFonts w:ascii="Times New Roman"/>
          <w:b w:val="false"/>
          <w:i w:val="false"/>
          <w:color w:val="000000"/>
          <w:sz w:val="28"/>
        </w:rPr>
        <w:t>Мекенжайы _______________________________________________________</w:t>
      </w:r>
      <w:r>
        <w:br/>
      </w:r>
      <w:r>
        <w:rPr>
          <w:rFonts w:ascii="Times New Roman"/>
          <w:b w:val="false"/>
          <w:i w:val="false"/>
          <w:color w:val="000000"/>
          <w:sz w:val="28"/>
        </w:rPr>
        <w:t>Телефоны _________________________________________________________</w:t>
      </w:r>
      <w:r>
        <w:br/>
      </w:r>
      <w:r>
        <w:rPr>
          <w:rFonts w:ascii="Times New Roman"/>
          <w:b w:val="false"/>
          <w:i w:val="false"/>
          <w:color w:val="000000"/>
          <w:sz w:val="28"/>
        </w:rPr>
        <w:t>Электрондық пошта мекенжайы ______________________________________</w:t>
      </w:r>
      <w:r>
        <w:br/>
      </w:r>
      <w:r>
        <w:rPr>
          <w:rFonts w:ascii="Times New Roman"/>
          <w:b w:val="false"/>
          <w:i w:val="false"/>
          <w:color w:val="000000"/>
          <w:sz w:val="28"/>
        </w:rPr>
        <w:t xml:space="preserve">Орындаушы _________________________________ ______________________ </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Басшы немесе есепке қол қою функциясы жүктелген адам</w:t>
      </w:r>
      <w:r>
        <w:br/>
      </w:r>
      <w:r>
        <w:rPr>
          <w:rFonts w:ascii="Times New Roman"/>
          <w:b w:val="false"/>
          <w:i w:val="false"/>
          <w:color w:val="000000"/>
          <w:sz w:val="28"/>
        </w:rPr>
        <w:t>____________________________________________ _______________________</w:t>
      </w:r>
      <w:r>
        <w:br/>
      </w:r>
      <w:r>
        <w:rPr>
          <w:rFonts w:ascii="Times New Roman"/>
          <w:b w:val="false"/>
          <w:i w:val="false"/>
          <w:color w:val="000000"/>
          <w:sz w:val="28"/>
        </w:rPr>
        <w:t>тегі, аты және әкесінің аты (ол болған жағдайда)                         қолы</w:t>
      </w:r>
      <w:r>
        <w:br/>
      </w:r>
      <w:r>
        <w:rPr>
          <w:rFonts w:ascii="Times New Roman"/>
          <w:b w:val="false"/>
          <w:i w:val="false"/>
          <w:color w:val="000000"/>
          <w:sz w:val="28"/>
        </w:rPr>
        <w:t>Күні 20__ жылғы "____" ____________________</w:t>
      </w:r>
      <w:r>
        <w:br/>
      </w:r>
      <w:r>
        <w:rPr>
          <w:rFonts w:ascii="Times New Roman"/>
          <w:b w:val="false"/>
          <w:i w:val="false"/>
          <w:color w:val="000000"/>
          <w:sz w:val="28"/>
        </w:rPr>
        <w:t>Ескертпе: нысан: "Берілген қарыздар (микрокредиттер) бойынша, оның ішінде өңірлік және салалық бөліністегі өзгерістер туралы есеп" әкімшілік деректерді өтеусіз негізде жинауға арналған нысанын толтыру бойынша түсіндірмеге сәйкес толтырылады.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"Берілген қарыздар </w:t>
            </w:r>
            <w:r>
              <w:br/>
            </w:r>
            <w:r>
              <w:rPr>
                <w:rFonts w:ascii="Times New Roman"/>
                <w:b w:val="false"/>
                <w:i w:val="false"/>
                <w:color w:val="000000"/>
                <w:sz w:val="20"/>
              </w:rPr>
              <w:t>(микрокредиттер)</w:t>
            </w:r>
            <w:r>
              <w:br/>
            </w:r>
            <w:r>
              <w:rPr>
                <w:rFonts w:ascii="Times New Roman"/>
                <w:b w:val="false"/>
                <w:i w:val="false"/>
                <w:color w:val="000000"/>
                <w:sz w:val="20"/>
              </w:rPr>
              <w:t>бойынша, оның ішінде өңірлік</w:t>
            </w:r>
            <w:r>
              <w:br/>
            </w:r>
            <w:r>
              <w:rPr>
                <w:rFonts w:ascii="Times New Roman"/>
                <w:b w:val="false"/>
                <w:i w:val="false"/>
                <w:color w:val="000000"/>
                <w:sz w:val="20"/>
              </w:rPr>
              <w:t xml:space="preserve">және салалық бөліністегі </w:t>
            </w:r>
            <w:r>
              <w:br/>
            </w:r>
            <w:r>
              <w:rPr>
                <w:rFonts w:ascii="Times New Roman"/>
                <w:b w:val="false"/>
                <w:i w:val="false"/>
                <w:color w:val="000000"/>
                <w:sz w:val="20"/>
              </w:rPr>
              <w:t xml:space="preserve">өзгерістер туралы есеп" </w:t>
            </w:r>
            <w:r>
              <w:br/>
            </w: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3755" w:id="673"/>
    <w:p>
      <w:pPr>
        <w:spacing w:after="0"/>
        <w:ind w:left="0"/>
        <w:jc w:val="left"/>
      </w:pPr>
      <w:r>
        <w:rPr>
          <w:rFonts w:ascii="Times New Roman"/>
          <w:b/>
          <w:i w:val="false"/>
          <w:color w:val="000000"/>
        </w:rPr>
        <w:t xml:space="preserve"> Берілген қарыздар (микрокредиттер) бойынша, оның ішінде өңірлік және салалық бөліністегі өзгерістер туралы есеп (нысанның индексі – PMM_MFO_KT_1, нысанның кезеңділігі – тоқсан сайын, ай сайын) әкімшілік деректерді өтеусіз негізде жинауға арналған нысанын толтыру бойынша түсіндірме</w:t>
      </w:r>
    </w:p>
    <w:bookmarkEnd w:id="673"/>
    <w:bookmarkStart w:name="z3756" w:id="674"/>
    <w:p>
      <w:pPr>
        <w:spacing w:after="0"/>
        <w:ind w:left="0"/>
        <w:jc w:val="left"/>
      </w:pPr>
      <w:r>
        <w:rPr>
          <w:rFonts w:ascii="Times New Roman"/>
          <w:b/>
          <w:i w:val="false"/>
          <w:color w:val="000000"/>
        </w:rPr>
        <w:t xml:space="preserve"> 1-тарау. Жалпы ережелер</w:t>
      </w:r>
    </w:p>
    <w:bookmarkEnd w:id="674"/>
    <w:bookmarkStart w:name="z3757" w:id="675"/>
    <w:p>
      <w:pPr>
        <w:spacing w:after="0"/>
        <w:ind w:left="0"/>
        <w:jc w:val="both"/>
      </w:pPr>
      <w:r>
        <w:rPr>
          <w:rFonts w:ascii="Times New Roman"/>
          <w:b w:val="false"/>
          <w:i w:val="false"/>
          <w:color w:val="000000"/>
          <w:sz w:val="28"/>
        </w:rPr>
        <w:t>
      1. Осы түсіндірмеде "Берілген қарыздар (микрокредиттер) бойынша, оның ішінде өңірлік және салалық бөліністегі өзгерістер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675"/>
    <w:bookmarkStart w:name="z3758" w:id="676"/>
    <w:p>
      <w:pPr>
        <w:spacing w:after="0"/>
        <w:ind w:left="0"/>
        <w:jc w:val="both"/>
      </w:pPr>
      <w:r>
        <w:rPr>
          <w:rFonts w:ascii="Times New Roman"/>
          <w:b w:val="false"/>
          <w:i w:val="false"/>
          <w:color w:val="000000"/>
          <w:sz w:val="28"/>
        </w:rPr>
        <w:t>
      2. Нысанды микроқаржы ұйымы ай сайын, кредиттік серіктестік тоқсан сайын толтырады.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676"/>
    <w:bookmarkStart w:name="z3759" w:id="677"/>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677"/>
    <w:bookmarkStart w:name="z3760" w:id="678"/>
    <w:p>
      <w:pPr>
        <w:spacing w:after="0"/>
        <w:ind w:left="0"/>
        <w:jc w:val="both"/>
      </w:pPr>
      <w:r>
        <w:rPr>
          <w:rFonts w:ascii="Times New Roman"/>
          <w:b w:val="false"/>
          <w:i w:val="false"/>
          <w:color w:val="000000"/>
          <w:sz w:val="28"/>
        </w:rPr>
        <w:t>
      4. Микроқаржы ұйымының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w:t>
      </w:r>
    </w:p>
    <w:bookmarkEnd w:id="678"/>
    <w:bookmarkStart w:name="z3761" w:id="679"/>
    <w:p>
      <w:pPr>
        <w:spacing w:after="0"/>
        <w:ind w:left="0"/>
        <w:jc w:val="left"/>
      </w:pPr>
      <w:r>
        <w:rPr>
          <w:rFonts w:ascii="Times New Roman"/>
          <w:b/>
          <w:i w:val="false"/>
          <w:color w:val="000000"/>
        </w:rPr>
        <w:t xml:space="preserve"> 2-тарау. Нысанды толтыру бойынша түсіндірме</w:t>
      </w:r>
    </w:p>
    <w:bookmarkEnd w:id="679"/>
    <w:bookmarkStart w:name="z3762" w:id="680"/>
    <w:p>
      <w:pPr>
        <w:spacing w:after="0"/>
        <w:ind w:left="0"/>
        <w:jc w:val="both"/>
      </w:pPr>
      <w:r>
        <w:rPr>
          <w:rFonts w:ascii="Times New Roman"/>
          <w:b w:val="false"/>
          <w:i w:val="false"/>
          <w:color w:val="000000"/>
          <w:sz w:val="28"/>
        </w:rPr>
        <w:t>
      5. Нысан коллекторлық агенттіктерге берілген қарыздар туралы мәліметтерді қоса алғанда, есепті кезеңде жасалған және (немесе) есепті кезеңде қолданыста болған және (немесе) қолданысын тоқтатқан микрокредит беру туралы шарттар бойынша негізгі борыш бойынша мәліметтерді беруге арналған.</w:t>
      </w:r>
    </w:p>
    <w:bookmarkEnd w:id="680"/>
    <w:bookmarkStart w:name="z3763" w:id="681"/>
    <w:p>
      <w:pPr>
        <w:spacing w:after="0"/>
        <w:ind w:left="0"/>
        <w:jc w:val="both"/>
      </w:pPr>
      <w:r>
        <w:rPr>
          <w:rFonts w:ascii="Times New Roman"/>
          <w:b w:val="false"/>
          <w:i w:val="false"/>
          <w:color w:val="000000"/>
          <w:sz w:val="28"/>
        </w:rPr>
        <w:t>
      6. Нысанда өңірлік және салалық бөліністе микроқаржы ұйымдары мен кредиттік серіктестіктердің кредиттік портфелі (негізгі борыш) бойынша, берілген микрокредиттердің көлемі, олар бойынша орташа өлшемді сыйақы мөлшерлемелері (номиналды және тиімді), есепті кезеңдегі негізгі борышты өтеу көлемі, кредиттік портфельдің өзгеруіне әсер еткен операциялар, микроқаржы ұйымдары мен кредиттік серіктестіктердің қарыз алушылары – заңды тұлғалар, дара кәсіпкер ретінде тіркелген жеке тұлғалар және дара кәсіпкер ретінде тіркелмеген жеке тұлғалар бөлінісінде деректер көрсетіледі.</w:t>
      </w:r>
    </w:p>
    <w:bookmarkEnd w:id="681"/>
    <w:bookmarkStart w:name="z3764" w:id="682"/>
    <w:p>
      <w:pPr>
        <w:spacing w:after="0"/>
        <w:ind w:left="0"/>
        <w:jc w:val="both"/>
      </w:pPr>
      <w:r>
        <w:rPr>
          <w:rFonts w:ascii="Times New Roman"/>
          <w:b w:val="false"/>
          <w:i w:val="false"/>
          <w:color w:val="000000"/>
          <w:sz w:val="28"/>
        </w:rPr>
        <w:t>
      7. Негізгі борыш – қарыз алушының микроқаржы ұйымына, кредиттік серіктестікке кредит беру кезеңінің белгілі бір сәтінде сыйақыны, сыйақы бойынша мерзімі өткен берешекті, дисконтты (сыйлықақыны), құнсыздануға арналған резервті, микрокредит бойынша тұрақсыздық айыбын (айыппұлды, өсімпұлды) қоспағанда төлейтін өтелмеген борыш сомасы.</w:t>
      </w:r>
    </w:p>
    <w:bookmarkEnd w:id="682"/>
    <w:bookmarkStart w:name="z3765" w:id="683"/>
    <w:p>
      <w:pPr>
        <w:spacing w:after="0"/>
        <w:ind w:left="0"/>
        <w:jc w:val="both"/>
      </w:pPr>
      <w:r>
        <w:rPr>
          <w:rFonts w:ascii="Times New Roman"/>
          <w:b w:val="false"/>
          <w:i w:val="false"/>
          <w:color w:val="000000"/>
          <w:sz w:val="28"/>
        </w:rPr>
        <w:t>
      8. Кредиттік портфель клиенттерге (заңды және жеке тұлғаларға) арналған несиелердің барлық түрлерін және оларға ұқсас операцияларды қамтиды.</w:t>
      </w:r>
    </w:p>
    <w:bookmarkEnd w:id="683"/>
    <w:bookmarkStart w:name="z3766" w:id="684"/>
    <w:p>
      <w:pPr>
        <w:spacing w:after="0"/>
        <w:ind w:left="0"/>
        <w:jc w:val="both"/>
      </w:pPr>
      <w:r>
        <w:rPr>
          <w:rFonts w:ascii="Times New Roman"/>
          <w:b w:val="false"/>
          <w:i w:val="false"/>
          <w:color w:val="000000"/>
          <w:sz w:val="28"/>
        </w:rPr>
        <w:t>
      9. Заңды тұлғаларға, сондай-ақ жеке тұлғаларға, оның ішінде дара кәсіпкер ретінде тіркелген жеке тұлғаларға кәсіпкерлік қызметке байланысты мақсатқа берілген микрокредиттер бойынша қарыз алушылардың экономикалық қызметінің түрі "Стандарттаудың кейбір мәселелері туралы" Қазақстан Республикасы Индустрия және инфрақұрылымдық даму министрлігі Техникалық реттеу және метрология комитетінің 2019 жылғы 22 ақпандағы № 68-НҚ бұйрығымен бекітілген ҚР ҰЖ 03-2019 "Экономикалық қызмет түрлерінің жалпы жіктеуішіне" сәйкес көрсетіледі.</w:t>
      </w:r>
    </w:p>
    <w:bookmarkEnd w:id="684"/>
    <w:bookmarkStart w:name="z3767" w:id="685"/>
    <w:p>
      <w:pPr>
        <w:spacing w:after="0"/>
        <w:ind w:left="0"/>
        <w:jc w:val="both"/>
      </w:pPr>
      <w:r>
        <w:rPr>
          <w:rFonts w:ascii="Times New Roman"/>
          <w:b w:val="false"/>
          <w:i w:val="false"/>
          <w:color w:val="000000"/>
          <w:sz w:val="28"/>
        </w:rPr>
        <w:t>
      10. Нысанда қарыз алушылар орналасқан жері бойынша топтастырылады; 2-бағанда қарыз алушылардың орналасқан өңірі "Стандарттаудың кейбір мәселелері туралы" Қазақстан Республикасы Сауда және интеграция министрлігі Техникалық реттеу және метрология комитетінің 2025 жылғы 16 қаңтардағы № 2-НҚ бұйрығымен бекітілген ҚР ҰЖ 11 "Әкімшілік-аумақтық объектілердің жіктеуішіне" сәйкес көрсетіледі.</w:t>
      </w:r>
    </w:p>
    <w:bookmarkEnd w:id="685"/>
    <w:bookmarkStart w:name="z3768" w:id="686"/>
    <w:p>
      <w:pPr>
        <w:spacing w:after="0"/>
        <w:ind w:left="0"/>
        <w:jc w:val="both"/>
      </w:pPr>
      <w:r>
        <w:rPr>
          <w:rFonts w:ascii="Times New Roman"/>
          <w:b w:val="false"/>
          <w:i w:val="false"/>
          <w:color w:val="000000"/>
          <w:sz w:val="28"/>
        </w:rPr>
        <w:t>
      11. 3 және 9-бағандарда тиісінше есепті кезеңнің басындағы және соңындағы негізгі борыш қалдықтарының сомасы бойынша мәліметтер көрсетіледі.</w:t>
      </w:r>
    </w:p>
    <w:bookmarkEnd w:id="686"/>
    <w:bookmarkStart w:name="z3769" w:id="687"/>
    <w:p>
      <w:pPr>
        <w:spacing w:after="0"/>
        <w:ind w:left="0"/>
        <w:jc w:val="both"/>
      </w:pPr>
      <w:r>
        <w:rPr>
          <w:rFonts w:ascii="Times New Roman"/>
          <w:b w:val="false"/>
          <w:i w:val="false"/>
          <w:color w:val="000000"/>
          <w:sz w:val="28"/>
        </w:rPr>
        <w:t>
      12. 4-бағанда есепті кезеңде берілген микрокредиттер туралы мәліметтер көрсетіледі, олар микрокредит беру туралы шарттардың негізінде толтырылады.</w:t>
      </w:r>
    </w:p>
    <w:bookmarkEnd w:id="687"/>
    <w:bookmarkStart w:name="z3770" w:id="688"/>
    <w:p>
      <w:pPr>
        <w:spacing w:after="0"/>
        <w:ind w:left="0"/>
        <w:jc w:val="both"/>
      </w:pPr>
      <w:r>
        <w:rPr>
          <w:rFonts w:ascii="Times New Roman"/>
          <w:b w:val="false"/>
          <w:i w:val="false"/>
          <w:color w:val="000000"/>
          <w:sz w:val="28"/>
        </w:rPr>
        <w:t>
      13. 5 және 6-бағандарда орташа өлшемді мөлшерлеме – бұл есепті кезеңде берілген микрокредиттердің көлемі бойынша өлшемделген мөлшерлеме.</w:t>
      </w:r>
    </w:p>
    <w:bookmarkEnd w:id="688"/>
    <w:bookmarkStart w:name="z3771" w:id="689"/>
    <w:p>
      <w:pPr>
        <w:spacing w:after="0"/>
        <w:ind w:left="0"/>
        <w:jc w:val="both"/>
      </w:pPr>
      <w:r>
        <w:rPr>
          <w:rFonts w:ascii="Times New Roman"/>
          <w:b w:val="false"/>
          <w:i w:val="false"/>
          <w:color w:val="000000"/>
          <w:sz w:val="28"/>
        </w:rPr>
        <w:t>
      14. 5-баған берілген микрокредиттер бойынша сыйақының орташа өлшемді жылдық номиналды мөлшерлемесін көрсетуге арналған, ол микрокредит беру туралы шарттарда белгіленген жылдық пайыздық мөлшерлемені негізгі борыш бойынша берешекке көбейткендегі соманың негізгі борыш бойынша берешектің жалпы сомасына қатынасымен анықталады.</w:t>
      </w:r>
    </w:p>
    <w:bookmarkEnd w:id="689"/>
    <w:bookmarkStart w:name="z3772" w:id="690"/>
    <w:p>
      <w:pPr>
        <w:spacing w:after="0"/>
        <w:ind w:left="0"/>
        <w:jc w:val="both"/>
      </w:pPr>
      <w:r>
        <w:rPr>
          <w:rFonts w:ascii="Times New Roman"/>
          <w:b w:val="false"/>
          <w:i w:val="false"/>
          <w:color w:val="000000"/>
          <w:sz w:val="28"/>
        </w:rPr>
        <w:t>
      Орташа өлшемді мөлшерлеме мына формула бойынша есептеледі:</w:t>
      </w:r>
    </w:p>
    <w:bookmarkEnd w:id="690"/>
    <w:bookmarkStart w:name="z3773" w:id="691"/>
    <w:p>
      <w:pPr>
        <w:spacing w:after="0"/>
        <w:ind w:left="0"/>
        <w:jc w:val="both"/>
      </w:pPr>
      <w:r>
        <w:rPr>
          <w:rFonts w:ascii="Times New Roman"/>
          <w:b w:val="false"/>
          <w:i w:val="false"/>
          <w:color w:val="000000"/>
          <w:sz w:val="28"/>
        </w:rPr>
        <w:t>
      Орташа өлшемді пайыздық мөлшерлеме =</w:t>
      </w:r>
    </w:p>
    <w:bookmarkEnd w:id="691"/>
    <w:p>
      <w:pPr>
        <w:spacing w:after="0"/>
        <w:ind w:left="0"/>
        <w:jc w:val="both"/>
      </w:pPr>
      <w:r>
        <w:drawing>
          <wp:inline distT="0" distB="0" distL="0" distR="0">
            <wp:extent cx="21590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159000" cy="571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bookmarkStart w:name="z3774" w:id="692"/>
    <w:p>
      <w:pPr>
        <w:spacing w:after="0"/>
        <w:ind w:left="0"/>
        <w:jc w:val="both"/>
      </w:pPr>
      <w:r>
        <w:rPr>
          <w:rFonts w:ascii="Times New Roman"/>
          <w:b w:val="false"/>
          <w:i w:val="false"/>
          <w:color w:val="000000"/>
          <w:sz w:val="28"/>
        </w:rPr>
        <w:t xml:space="preserve">
      мұнда: </w:t>
      </w:r>
    </w:p>
    <w:bookmarkEnd w:id="692"/>
    <w:bookmarkStart w:name="z3775" w:id="693"/>
    <w:p>
      <w:pPr>
        <w:spacing w:after="0"/>
        <w:ind w:left="0"/>
        <w:jc w:val="both"/>
      </w:pPr>
      <w:r>
        <w:rPr>
          <w:rFonts w:ascii="Times New Roman"/>
          <w:b w:val="false"/>
          <w:i w:val="false"/>
          <w:color w:val="000000"/>
          <w:sz w:val="28"/>
        </w:rPr>
        <w:t>
      i1….in – n-ші кредит бойынша микрокредит беру туралы шартта белгіленген жылдық пайыздық мөлшерлеме (номиналды мөлшерлеме) (n – негізгі борыш бойынша берешегі бар микрокредиттердің жалпы саны);</w:t>
      </w:r>
    </w:p>
    <w:bookmarkEnd w:id="693"/>
    <w:bookmarkStart w:name="z3776" w:id="694"/>
    <w:p>
      <w:pPr>
        <w:spacing w:after="0"/>
        <w:ind w:left="0"/>
        <w:jc w:val="both"/>
      </w:pPr>
      <w:r>
        <w:rPr>
          <w:rFonts w:ascii="Times New Roman"/>
          <w:b w:val="false"/>
          <w:i w:val="false"/>
          <w:color w:val="000000"/>
          <w:sz w:val="28"/>
        </w:rPr>
        <w:t>
      Q1…Qn – n-ші кредит бойынша микрокредит беру туралы шартта белгіленген негізгі борыш бойынша берешек (сыйақыны, комиссияларды және тұрақсыздық айыбын (айыппұлды, өсімпұлды) қоспағанда).</w:t>
      </w:r>
    </w:p>
    <w:bookmarkEnd w:id="694"/>
    <w:bookmarkStart w:name="z3777" w:id="695"/>
    <w:p>
      <w:pPr>
        <w:spacing w:after="0"/>
        <w:ind w:left="0"/>
        <w:jc w:val="both"/>
      </w:pPr>
      <w:r>
        <w:rPr>
          <w:rFonts w:ascii="Times New Roman"/>
          <w:b w:val="false"/>
          <w:i w:val="false"/>
          <w:color w:val="000000"/>
          <w:sz w:val="28"/>
        </w:rPr>
        <w:t>
      15. 5-баған берілген микрокредиттер бойынша орташа өлшемді жылдық тиімді сыйақы мөлшерлемесін көрсетуге арналған.</w:t>
      </w:r>
    </w:p>
    <w:bookmarkEnd w:id="695"/>
    <w:bookmarkStart w:name="z3778" w:id="696"/>
    <w:p>
      <w:pPr>
        <w:spacing w:after="0"/>
        <w:ind w:left="0"/>
        <w:jc w:val="both"/>
      </w:pPr>
      <w:r>
        <w:rPr>
          <w:rFonts w:ascii="Times New Roman"/>
          <w:b w:val="false"/>
          <w:i w:val="false"/>
          <w:color w:val="000000"/>
          <w:sz w:val="28"/>
        </w:rPr>
        <w:t>
      Микрокредит беру туралы шарт бойынша сыйақының жылдық тиімді мөлшерлемесінің есебіне қарыз алушының негізгі борыш пен сыйақы бойынша барлық төлемдері, сондай-ақ микрокредит беру туралы шарттың бүкіл қолданылу кезеңі үшін комиссиялар мен өзге де төлемдер енгізіледі.</w:t>
      </w:r>
    </w:p>
    <w:bookmarkEnd w:id="696"/>
    <w:bookmarkStart w:name="z3779" w:id="697"/>
    <w:p>
      <w:pPr>
        <w:spacing w:after="0"/>
        <w:ind w:left="0"/>
        <w:jc w:val="both"/>
      </w:pPr>
      <w:r>
        <w:rPr>
          <w:rFonts w:ascii="Times New Roman"/>
          <w:b w:val="false"/>
          <w:i w:val="false"/>
          <w:color w:val="000000"/>
          <w:sz w:val="28"/>
        </w:rPr>
        <w:t>
      Қарыз шарты бойынша жылдық тиімді сыйақы мөлшерлемесі мынадай формула бойынша есептеледі:</w:t>
      </w:r>
    </w:p>
    <w:bookmarkEnd w:id="697"/>
    <w:bookmarkStart w:name="z3780" w:id="698"/>
    <w:p>
      <w:pPr>
        <w:spacing w:after="0"/>
        <w:ind w:left="0"/>
        <w:jc w:val="both"/>
      </w:pPr>
      <w:r>
        <w:rPr>
          <w:rFonts w:ascii="Times New Roman"/>
          <w:b w:val="false"/>
          <w:i w:val="false"/>
          <w:color w:val="000000"/>
          <w:sz w:val="28"/>
        </w:rPr>
        <w:t xml:space="preserve">
      </w:t>
      </w:r>
    </w:p>
    <w:bookmarkEnd w:id="698"/>
    <w:p>
      <w:pPr>
        <w:spacing w:after="0"/>
        <w:ind w:left="0"/>
        <w:jc w:val="both"/>
      </w:pPr>
      <w:r>
        <w:drawing>
          <wp:inline distT="0" distB="0" distL="0" distR="0">
            <wp:extent cx="73025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302500" cy="143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781" w:id="699"/>
    <w:p>
      <w:pPr>
        <w:spacing w:after="0"/>
        <w:ind w:left="0"/>
        <w:jc w:val="both"/>
      </w:pPr>
      <w:r>
        <w:rPr>
          <w:rFonts w:ascii="Times New Roman"/>
          <w:b w:val="false"/>
          <w:i w:val="false"/>
          <w:color w:val="000000"/>
          <w:sz w:val="28"/>
        </w:rPr>
        <w:t>
      мұнда:</w:t>
      </w:r>
    </w:p>
    <w:bookmarkEnd w:id="699"/>
    <w:bookmarkStart w:name="z3782" w:id="700"/>
    <w:p>
      <w:pPr>
        <w:spacing w:after="0"/>
        <w:ind w:left="0"/>
        <w:jc w:val="both"/>
      </w:pPr>
      <w:r>
        <w:rPr>
          <w:rFonts w:ascii="Times New Roman"/>
          <w:b w:val="false"/>
          <w:i w:val="false"/>
          <w:color w:val="000000"/>
          <w:sz w:val="28"/>
        </w:rPr>
        <w:t>
      n - қарыз алушыға төленген соңғы төлемнің реттік нөмірі;</w:t>
      </w:r>
    </w:p>
    <w:bookmarkEnd w:id="700"/>
    <w:bookmarkStart w:name="z3783" w:id="701"/>
    <w:p>
      <w:pPr>
        <w:spacing w:after="0"/>
        <w:ind w:left="0"/>
        <w:jc w:val="both"/>
      </w:pPr>
      <w:r>
        <w:rPr>
          <w:rFonts w:ascii="Times New Roman"/>
          <w:b w:val="false"/>
          <w:i w:val="false"/>
          <w:color w:val="000000"/>
          <w:sz w:val="28"/>
        </w:rPr>
        <w:t>
      j - қарыз алушыға төленген төлемнің реттік нөмірі;</w:t>
      </w:r>
    </w:p>
    <w:bookmarkEnd w:id="701"/>
    <w:bookmarkStart w:name="z3784" w:id="702"/>
    <w:p>
      <w:pPr>
        <w:spacing w:after="0"/>
        <w:ind w:left="0"/>
        <w:jc w:val="both"/>
      </w:pPr>
      <w:r>
        <w:rPr>
          <w:rFonts w:ascii="Times New Roman"/>
          <w:b w:val="false"/>
          <w:i w:val="false"/>
          <w:color w:val="000000"/>
          <w:sz w:val="28"/>
        </w:rPr>
        <w:t>
      Sj - қарыз алушыға төленген j-ші төлемнің сомасы;</w:t>
      </w:r>
    </w:p>
    <w:bookmarkEnd w:id="702"/>
    <w:bookmarkStart w:name="z3785" w:id="703"/>
    <w:p>
      <w:pPr>
        <w:spacing w:after="0"/>
        <w:ind w:left="0"/>
        <w:jc w:val="both"/>
      </w:pPr>
      <w:r>
        <w:rPr>
          <w:rFonts w:ascii="Times New Roman"/>
          <w:b w:val="false"/>
          <w:i w:val="false"/>
          <w:color w:val="000000"/>
          <w:sz w:val="28"/>
        </w:rPr>
        <w:t>
      APR - жылдық тиімді сыйақы мөлшерлемесі;</w:t>
      </w:r>
    </w:p>
    <w:bookmarkEnd w:id="703"/>
    <w:bookmarkStart w:name="z3786" w:id="704"/>
    <w:p>
      <w:pPr>
        <w:spacing w:after="0"/>
        <w:ind w:left="0"/>
        <w:jc w:val="both"/>
      </w:pPr>
      <w:r>
        <w:rPr>
          <w:rFonts w:ascii="Times New Roman"/>
          <w:b w:val="false"/>
          <w:i w:val="false"/>
          <w:color w:val="000000"/>
          <w:sz w:val="28"/>
        </w:rPr>
        <w:t>
      tj - қарыз берілген күннен бастап қарыз алушыға j-ші төлем жасалған сәтке дейінгі уақыт кезеңі (күндермен);</w:t>
      </w:r>
    </w:p>
    <w:bookmarkEnd w:id="704"/>
    <w:bookmarkStart w:name="z3787" w:id="705"/>
    <w:p>
      <w:pPr>
        <w:spacing w:after="0"/>
        <w:ind w:left="0"/>
        <w:jc w:val="both"/>
      </w:pPr>
      <w:r>
        <w:rPr>
          <w:rFonts w:ascii="Times New Roman"/>
          <w:b w:val="false"/>
          <w:i w:val="false"/>
          <w:color w:val="000000"/>
          <w:sz w:val="28"/>
        </w:rPr>
        <w:t>
      m - қарыз алушының соңғы төлемінің реттік нөмірі;</w:t>
      </w:r>
    </w:p>
    <w:bookmarkEnd w:id="705"/>
    <w:bookmarkStart w:name="z3788" w:id="706"/>
    <w:p>
      <w:pPr>
        <w:spacing w:after="0"/>
        <w:ind w:left="0"/>
        <w:jc w:val="both"/>
      </w:pPr>
      <w:r>
        <w:rPr>
          <w:rFonts w:ascii="Times New Roman"/>
          <w:b w:val="false"/>
          <w:i w:val="false"/>
          <w:color w:val="000000"/>
          <w:sz w:val="28"/>
        </w:rPr>
        <w:t>
      і - қарыз алушы төлемінің реттік нөмірі;</w:t>
      </w:r>
    </w:p>
    <w:bookmarkEnd w:id="706"/>
    <w:bookmarkStart w:name="z3789" w:id="707"/>
    <w:p>
      <w:pPr>
        <w:spacing w:after="0"/>
        <w:ind w:left="0"/>
        <w:jc w:val="both"/>
      </w:pPr>
      <w:r>
        <w:rPr>
          <w:rFonts w:ascii="Times New Roman"/>
          <w:b w:val="false"/>
          <w:i w:val="false"/>
          <w:color w:val="000000"/>
          <w:sz w:val="28"/>
        </w:rPr>
        <w:t>
      Pi - қарыз алушының і-ші төлемінің сомасы;</w:t>
      </w:r>
    </w:p>
    <w:bookmarkEnd w:id="707"/>
    <w:bookmarkStart w:name="z3790" w:id="708"/>
    <w:p>
      <w:pPr>
        <w:spacing w:after="0"/>
        <w:ind w:left="0"/>
        <w:jc w:val="both"/>
      </w:pPr>
      <w:r>
        <w:rPr>
          <w:rFonts w:ascii="Times New Roman"/>
          <w:b w:val="false"/>
          <w:i w:val="false"/>
          <w:color w:val="000000"/>
          <w:sz w:val="28"/>
        </w:rPr>
        <w:t>
      ti - қарыз берілген күннен бастап қарыз алушының і-ші төлеміне дейінгі уақыт кезеңі (күндермен).</w:t>
      </w:r>
    </w:p>
    <w:bookmarkEnd w:id="708"/>
    <w:bookmarkStart w:name="z3791" w:id="709"/>
    <w:p>
      <w:pPr>
        <w:spacing w:after="0"/>
        <w:ind w:left="0"/>
        <w:jc w:val="both"/>
      </w:pPr>
      <w:r>
        <w:rPr>
          <w:rFonts w:ascii="Times New Roman"/>
          <w:b w:val="false"/>
          <w:i w:val="false"/>
          <w:color w:val="000000"/>
          <w:sz w:val="28"/>
        </w:rPr>
        <w:t>
      16. 7-бағанда есепті кезеңде негізгі борыш бойынша берешекті өтеуге бағытталған нақты түскен төлемдердің жиынтық сомасы көрсетіледі.</w:t>
      </w:r>
    </w:p>
    <w:bookmarkEnd w:id="709"/>
    <w:bookmarkStart w:name="z3792" w:id="710"/>
    <w:p>
      <w:pPr>
        <w:spacing w:after="0"/>
        <w:ind w:left="0"/>
        <w:jc w:val="both"/>
      </w:pPr>
      <w:r>
        <w:rPr>
          <w:rFonts w:ascii="Times New Roman"/>
          <w:b w:val="false"/>
          <w:i w:val="false"/>
          <w:color w:val="000000"/>
          <w:sz w:val="28"/>
        </w:rPr>
        <w:t>
      17. 8-бағанда 4 және 7-бағандарда есепке алынбаған, негізгі борыш бойынша берешек қалдығының өзгеруіне әсер еткен және есепті кезең ішінде жүргізілген, оның ішінде негізгі борыш бойынша сатылған (кері сатып алынған) және (немесе) кешірілген берешек сомасын көрсетуге арналған мәліметтер көрсетіледі.</w:t>
      </w:r>
    </w:p>
    <w:bookmarkEnd w:id="710"/>
    <w:bookmarkStart w:name="z3793" w:id="711"/>
    <w:p>
      <w:pPr>
        <w:spacing w:after="0"/>
        <w:ind w:left="0"/>
        <w:jc w:val="both"/>
      </w:pPr>
      <w:r>
        <w:rPr>
          <w:rFonts w:ascii="Times New Roman"/>
          <w:b w:val="false"/>
          <w:i w:val="false"/>
          <w:color w:val="000000"/>
          <w:sz w:val="28"/>
        </w:rPr>
        <w:t>
      Сатылған (кері сатып алынған) берешек талап ету құқықтары үшінші тұлғаға берілген (минуспен көрсетіледі) және (немесе) талап ету құқықтарын беру шарты бойынша үшінші тұлғадан кері сатып алынған (плюспен көрсетіледі) негізгі борыш бойынша берешекті білдіреді.</w:t>
      </w:r>
    </w:p>
    <w:bookmarkEnd w:id="711"/>
    <w:bookmarkStart w:name="z3794" w:id="712"/>
    <w:p>
      <w:pPr>
        <w:spacing w:after="0"/>
        <w:ind w:left="0"/>
        <w:jc w:val="both"/>
      </w:pPr>
      <w:r>
        <w:rPr>
          <w:rFonts w:ascii="Times New Roman"/>
          <w:b w:val="false"/>
          <w:i w:val="false"/>
          <w:color w:val="000000"/>
          <w:sz w:val="28"/>
        </w:rPr>
        <w:t>
      Кешірілген берешек – микрокредит бойынша жинақталған, шарттың барлық қолданылу кезеңі үшін кредитор кешірген негізгі борыш бойынша берешек сомасы (минуспен көрсетіледі).</w:t>
      </w:r>
    </w:p>
    <w:bookmarkEnd w:id="712"/>
    <w:bookmarkStart w:name="z3795" w:id="713"/>
    <w:p>
      <w:pPr>
        <w:spacing w:after="0"/>
        <w:ind w:left="0"/>
        <w:jc w:val="both"/>
      </w:pPr>
      <w:r>
        <w:rPr>
          <w:rFonts w:ascii="Times New Roman"/>
          <w:b w:val="false"/>
          <w:i w:val="false"/>
          <w:color w:val="000000"/>
          <w:sz w:val="28"/>
        </w:rPr>
        <w:t>
      8-бағандағы көрсеткіш талап ету құқықтары берілген (сатылған) немесе қабылданған (сатып алынған) барлық микрокредиттер үшін толтыруға міндетті болып табылады. Негізгі борыштың қалдығы бойынша теріс мәнді көрсетуге болады.</w:t>
      </w:r>
    </w:p>
    <w:bookmarkEnd w:id="713"/>
    <w:bookmarkStart w:name="z3796" w:id="714"/>
    <w:p>
      <w:pPr>
        <w:spacing w:after="0"/>
        <w:ind w:left="0"/>
        <w:jc w:val="both"/>
      </w:pPr>
      <w:r>
        <w:rPr>
          <w:rFonts w:ascii="Times New Roman"/>
          <w:b w:val="false"/>
          <w:i w:val="false"/>
          <w:color w:val="000000"/>
          <w:sz w:val="28"/>
        </w:rPr>
        <w:t>
      18. 1-жолда (5 және 6-бағандарды қоспағанда) 1.1, 1.2, 1.3 және 1.4-жолдардың мәндерінің қосындысы көрсетіледі.</w:t>
      </w:r>
    </w:p>
    <w:bookmarkEnd w:id="714"/>
    <w:bookmarkStart w:name="z3797" w:id="715"/>
    <w:p>
      <w:pPr>
        <w:spacing w:after="0"/>
        <w:ind w:left="0"/>
        <w:jc w:val="both"/>
      </w:pPr>
      <w:r>
        <w:rPr>
          <w:rFonts w:ascii="Times New Roman"/>
          <w:b w:val="false"/>
          <w:i w:val="false"/>
          <w:color w:val="000000"/>
          <w:sz w:val="28"/>
        </w:rPr>
        <w:t>
      19. 1.1-жолда (5 және 6-бағандарды қоспағанда) 1.1.1, 1.1.2, 1.1.3 және т.с.с. жолдардың мәндерінің қосындысы көрсетіледі, онда негізгі борыштың, микрокредиттерді беру және өтеу көлемдерінің, сондай-ақ кредиттік портфельдің өзгеруіне әсер еткен операциялардың көрсеткіштері қарыз алушылардың орналасқан жері бойынша республикалық маңызы бар қалалар мен облыс орталықтары бөлінісінде топтастырылады.</w:t>
      </w:r>
    </w:p>
    <w:bookmarkEnd w:id="715"/>
    <w:bookmarkStart w:name="z3798" w:id="716"/>
    <w:p>
      <w:pPr>
        <w:spacing w:after="0"/>
        <w:ind w:left="0"/>
        <w:jc w:val="both"/>
      </w:pPr>
      <w:r>
        <w:rPr>
          <w:rFonts w:ascii="Times New Roman"/>
          <w:b w:val="false"/>
          <w:i w:val="false"/>
          <w:color w:val="000000"/>
          <w:sz w:val="28"/>
        </w:rPr>
        <w:t>
      20. 1.1.1-жолда (5 және 6-бағандарды қоспағанда) 1.1.1.1, 1.1.1.2, 1.1.1.3 және т.с.с. жолдардың мәндерінің қосындысы көрсетіледі, онда негізгі борыштың, микрокредиттерді беру және өтеу көлемдерінің, сондай-ақ кредиттік портфельдің өзгеруіне әсер еткен операциялардың көрсеткіштері қарыз алушылардың экономикалық қызметінің түрлері бойынша топтастырылады.</w:t>
      </w:r>
    </w:p>
    <w:bookmarkEnd w:id="716"/>
    <w:bookmarkStart w:name="z3799" w:id="717"/>
    <w:p>
      <w:pPr>
        <w:spacing w:after="0"/>
        <w:ind w:left="0"/>
        <w:jc w:val="both"/>
      </w:pPr>
      <w:r>
        <w:rPr>
          <w:rFonts w:ascii="Times New Roman"/>
          <w:b w:val="false"/>
          <w:i w:val="false"/>
          <w:color w:val="000000"/>
          <w:sz w:val="28"/>
        </w:rPr>
        <w:t>
      1.1.2, 1.1.3 және т.с.с. жолдар осыған ұқсас болады.</w:t>
      </w:r>
    </w:p>
    <w:bookmarkEnd w:id="717"/>
    <w:bookmarkStart w:name="z3800" w:id="718"/>
    <w:p>
      <w:pPr>
        <w:spacing w:after="0"/>
        <w:ind w:left="0"/>
        <w:jc w:val="both"/>
      </w:pPr>
      <w:r>
        <w:rPr>
          <w:rFonts w:ascii="Times New Roman"/>
          <w:b w:val="false"/>
          <w:i w:val="false"/>
          <w:color w:val="000000"/>
          <w:sz w:val="28"/>
        </w:rPr>
        <w:t>
      21. 1.2-жолда (5 және 6-бағандарды қоспағанда) 1.2.1, 1.2.2, 1.2.3 және т.с.с. жолдардың мәндерінің қосындысы көрсетіледі, онда негізгі борыштың, микрокредиттерді беру және өтеу көлемдерінің, сондай-ақ кредиттік портфельдің өзгеруіне әсер еткен операциялардың көрсеткіштері қарыз алушылардың орналасқан жері бойынша республикалық маңызы бар қалалар мен облыс орталықтары бөлінісінде топтастырылады.</w:t>
      </w:r>
    </w:p>
    <w:bookmarkEnd w:id="718"/>
    <w:bookmarkStart w:name="z3801" w:id="719"/>
    <w:p>
      <w:pPr>
        <w:spacing w:after="0"/>
        <w:ind w:left="0"/>
        <w:jc w:val="both"/>
      </w:pPr>
      <w:r>
        <w:rPr>
          <w:rFonts w:ascii="Times New Roman"/>
          <w:b w:val="false"/>
          <w:i w:val="false"/>
          <w:color w:val="000000"/>
          <w:sz w:val="28"/>
        </w:rPr>
        <w:t>
      22. 1.2.1-жолда (5 және 6-бағандарды қоспағанда) 1.2.1.1, 1.2.1.2, 1.2.1.3 және т.c.c. жолдардың мәндерінің қосындысы көрсетіледі, онда негізгі борыштың, микрокредиттерді беру және өтеу көлемдерінің, сондай-ақ кредиттік портфельдің өзгеруіне әсер еткен операциялардың көрсеткіштері қарыз алушылардың экономикалық қызметінің түрлері бойынша топтастырылады.</w:t>
      </w:r>
    </w:p>
    <w:bookmarkEnd w:id="719"/>
    <w:bookmarkStart w:name="z3802" w:id="720"/>
    <w:p>
      <w:pPr>
        <w:spacing w:after="0"/>
        <w:ind w:left="0"/>
        <w:jc w:val="both"/>
      </w:pPr>
      <w:r>
        <w:rPr>
          <w:rFonts w:ascii="Times New Roman"/>
          <w:b w:val="false"/>
          <w:i w:val="false"/>
          <w:color w:val="000000"/>
          <w:sz w:val="28"/>
        </w:rPr>
        <w:t>
      1.2.2, 1.2.3 және т.с.с. жолдар осыған ұқсас болады.</w:t>
      </w:r>
    </w:p>
    <w:bookmarkEnd w:id="720"/>
    <w:bookmarkStart w:name="z3803" w:id="721"/>
    <w:p>
      <w:pPr>
        <w:spacing w:after="0"/>
        <w:ind w:left="0"/>
        <w:jc w:val="both"/>
      </w:pPr>
      <w:r>
        <w:rPr>
          <w:rFonts w:ascii="Times New Roman"/>
          <w:b w:val="false"/>
          <w:i w:val="false"/>
          <w:color w:val="000000"/>
          <w:sz w:val="28"/>
        </w:rPr>
        <w:t>
      23. 1.3-жолда (5 және 6-бағандарды қоспағанда) 1.3.1, 1.3.2, 1.3.3 және т.с.с. жолдардың мәндерінің қосындысы көрсетіледі, онда негізгі борыштың, микрокредиттерді беру және өтеу көлемдерінің, сондай-ақ кредиттік портфельдің өзгеруіне әсер еткен операциялардың көрсеткіштері қарыз алушылардың орналасқан жері бойынша республикалық маңызы бар қалалар мен облыс орталықтары бөлінісінде топтастырылады.</w:t>
      </w:r>
    </w:p>
    <w:bookmarkEnd w:id="721"/>
    <w:bookmarkStart w:name="z3804" w:id="722"/>
    <w:p>
      <w:pPr>
        <w:spacing w:after="0"/>
        <w:ind w:left="0"/>
        <w:jc w:val="both"/>
      </w:pPr>
      <w:r>
        <w:rPr>
          <w:rFonts w:ascii="Times New Roman"/>
          <w:b w:val="false"/>
          <w:i w:val="false"/>
          <w:color w:val="000000"/>
          <w:sz w:val="28"/>
        </w:rPr>
        <w:t>
      24. 1.3.1-жолда (5 және 6-бағандарды қоспағанда) 1.3.1.1, 1.3.1.2, 1.3.1.3 және т.с.с. жолдардың мәндерінің қосындысы көрсетіледі, онда негізгі борыштың, микрокредиттерді беру және өтеу көлемдерінің, сондай-ақ кредиттік портфельдің өзгеруіне әсер еткен операциялардың көрсеткіштері қарыз алушылардың экономикалық қызметінің түрлері бойынша топтастырылады.</w:t>
      </w:r>
    </w:p>
    <w:bookmarkEnd w:id="722"/>
    <w:bookmarkStart w:name="z3805" w:id="723"/>
    <w:p>
      <w:pPr>
        <w:spacing w:after="0"/>
        <w:ind w:left="0"/>
        <w:jc w:val="both"/>
      </w:pPr>
      <w:r>
        <w:rPr>
          <w:rFonts w:ascii="Times New Roman"/>
          <w:b w:val="false"/>
          <w:i w:val="false"/>
          <w:color w:val="000000"/>
          <w:sz w:val="28"/>
        </w:rPr>
        <w:t>
      1.3.2, 1.3.3 және т.с.с. жолдар осыған ұқсас болады.</w:t>
      </w:r>
    </w:p>
    <w:bookmarkEnd w:id="723"/>
    <w:bookmarkStart w:name="z3806" w:id="724"/>
    <w:p>
      <w:pPr>
        <w:spacing w:after="0"/>
        <w:ind w:left="0"/>
        <w:jc w:val="both"/>
      </w:pPr>
      <w:r>
        <w:rPr>
          <w:rFonts w:ascii="Times New Roman"/>
          <w:b w:val="false"/>
          <w:i w:val="false"/>
          <w:color w:val="000000"/>
          <w:sz w:val="28"/>
        </w:rPr>
        <w:t>
      25. 1.4-жолда (5 және 6-бағандарды қоспағанда) 1.4.1, 1.4.2, 1.4.3, 1.4.4, 1.4.5, 1.4.6-жолдардың мәндерінің қосындысы көрсетіледі.</w:t>
      </w:r>
    </w:p>
    <w:bookmarkEnd w:id="724"/>
    <w:bookmarkStart w:name="z3807" w:id="725"/>
    <w:p>
      <w:pPr>
        <w:spacing w:after="0"/>
        <w:ind w:left="0"/>
        <w:jc w:val="both"/>
      </w:pPr>
      <w:r>
        <w:rPr>
          <w:rFonts w:ascii="Times New Roman"/>
          <w:b w:val="false"/>
          <w:i w:val="false"/>
          <w:color w:val="000000"/>
          <w:sz w:val="28"/>
        </w:rPr>
        <w:t xml:space="preserve">
      26. 1.4.5-жолда "Жылдық тиімді сыйақы мөлшерлемесінің шекті мөлшерлерін айқындау туралы" Қазақстан Республикасы Қаржы нарығын реттеу және дамыту агенттігі Басқармасының 2024 жылғы 16 тамыздағы № 62 қаулысы және Қазақстан Республикасы Ұлттық Банкі Басқармасының 2024 жылғы 19 тамыздағы № 45 бірлескен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34960 болып тіркелген) 1-тармағы 1-бөлігінің төртінші абзацына сәйкес келетін микрокредиттер бойынша ақпарат көрсетіледі, яғни, республикалық бюджет туралы заңда тиісті қаржы жылына белгіленген айлық есептік көрсеткіштің қырық бес еселенген мөлшерінен аспайтын мөлшерде күнтізбелік қырық бес күнге дейінгі мерзімге ұсынылатын кәсіпкерлік қызметті жүзеге асырумен байланысты емес мақсатқа қамтамасыз етусіз берілетін микрокредиттер бойынша ақпарат көрсетіледі.</w:t>
      </w:r>
    </w:p>
    <w:bookmarkEnd w:id="725"/>
    <w:bookmarkStart w:name="z3808" w:id="726"/>
    <w:p>
      <w:pPr>
        <w:spacing w:after="0"/>
        <w:ind w:left="0"/>
        <w:jc w:val="both"/>
      </w:pPr>
      <w:r>
        <w:rPr>
          <w:rFonts w:ascii="Times New Roman"/>
          <w:b w:val="false"/>
          <w:i w:val="false"/>
          <w:color w:val="000000"/>
          <w:sz w:val="28"/>
        </w:rPr>
        <w:t>
      27. Мәліметтер болмаған жағдайда Нысан нөлдік мәндермен ұсынылады.</w:t>
      </w:r>
    </w:p>
    <w:bookmarkEnd w:id="7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28 қарашадағы</w:t>
            </w:r>
            <w:r>
              <w:br/>
            </w:r>
            <w:r>
              <w:rPr>
                <w:rFonts w:ascii="Times New Roman"/>
                <w:b w:val="false"/>
                <w:i w:val="false"/>
                <w:color w:val="000000"/>
                <w:sz w:val="20"/>
              </w:rPr>
              <w:t>№ 222 қаулысына</w:t>
            </w:r>
            <w:r>
              <w:br/>
            </w:r>
            <w:r>
              <w:rPr>
                <w:rFonts w:ascii="Times New Roman"/>
                <w:b w:val="false"/>
                <w:i w:val="false"/>
                <w:color w:val="000000"/>
                <w:sz w:val="20"/>
              </w:rPr>
              <w:t>11-қосымша</w:t>
            </w:r>
          </w:p>
        </w:tc>
      </w:tr>
    </w:tbl>
    <w:bookmarkStart w:name="z213" w:id="727"/>
    <w:p>
      <w:pPr>
        <w:spacing w:after="0"/>
        <w:ind w:left="0"/>
        <w:jc w:val="left"/>
      </w:pPr>
      <w:r>
        <w:rPr>
          <w:rFonts w:ascii="Times New Roman"/>
          <w:b/>
          <w:i w:val="false"/>
          <w:color w:val="000000"/>
        </w:rPr>
        <w:t xml:space="preserve"> Әкімшілік деректерді жинауға арналған нысан</w:t>
      </w:r>
    </w:p>
    <w:bookmarkEnd w:id="727"/>
    <w:p>
      <w:pPr>
        <w:spacing w:after="0"/>
        <w:ind w:left="0"/>
        <w:jc w:val="both"/>
      </w:pPr>
      <w:r>
        <w:rPr>
          <w:rFonts w:ascii="Times New Roman"/>
          <w:b w:val="false"/>
          <w:i w:val="false"/>
          <w:color w:val="ff0000"/>
          <w:sz w:val="28"/>
        </w:rPr>
        <w:t xml:space="preserve">
      Ескерту. 11-қосымша алып тасталды - ҚР Ұлттық Банкі Басқармасының 25.07.2025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28 қарашадағы</w:t>
            </w:r>
            <w:r>
              <w:br/>
            </w:r>
            <w:r>
              <w:rPr>
                <w:rFonts w:ascii="Times New Roman"/>
                <w:b w:val="false"/>
                <w:i w:val="false"/>
                <w:color w:val="000000"/>
                <w:sz w:val="20"/>
              </w:rPr>
              <w:t>№ 222 қаулысына</w:t>
            </w:r>
            <w:r>
              <w:br/>
            </w:r>
            <w:r>
              <w:rPr>
                <w:rFonts w:ascii="Times New Roman"/>
                <w:b w:val="false"/>
                <w:i w:val="false"/>
                <w:color w:val="000000"/>
                <w:sz w:val="20"/>
              </w:rPr>
              <w:t>12-қосымша</w:t>
            </w:r>
          </w:p>
        </w:tc>
      </w:tr>
    </w:tbl>
    <w:bookmarkStart w:name="z230" w:id="728"/>
    <w:p>
      <w:pPr>
        <w:spacing w:after="0"/>
        <w:ind w:left="0"/>
        <w:jc w:val="left"/>
      </w:pPr>
      <w:r>
        <w:rPr>
          <w:rFonts w:ascii="Times New Roman"/>
          <w:b/>
          <w:i w:val="false"/>
          <w:color w:val="000000"/>
        </w:rPr>
        <w:t xml:space="preserve"> Әкімшілік деректерді жинауға арналған нысан</w:t>
      </w:r>
    </w:p>
    <w:bookmarkEnd w:id="728"/>
    <w:p>
      <w:pPr>
        <w:spacing w:after="0"/>
        <w:ind w:left="0"/>
        <w:jc w:val="both"/>
      </w:pPr>
      <w:r>
        <w:rPr>
          <w:rFonts w:ascii="Times New Roman"/>
          <w:b w:val="false"/>
          <w:i w:val="false"/>
          <w:color w:val="ff0000"/>
          <w:sz w:val="28"/>
        </w:rPr>
        <w:t xml:space="preserve">
      Ескерту. 12-қосымша алып тасталды - ҚР Ұлттық Банкі Басқармасының 25.07.2025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28 қарашадағы</w:t>
            </w:r>
            <w:r>
              <w:br/>
            </w:r>
            <w:r>
              <w:rPr>
                <w:rFonts w:ascii="Times New Roman"/>
                <w:b w:val="false"/>
                <w:i w:val="false"/>
                <w:color w:val="000000"/>
                <w:sz w:val="20"/>
              </w:rPr>
              <w:t>№ 222 қаулысына</w:t>
            </w:r>
            <w:r>
              <w:br/>
            </w:r>
            <w:r>
              <w:rPr>
                <w:rFonts w:ascii="Times New Roman"/>
                <w:b w:val="false"/>
                <w:i w:val="false"/>
                <w:color w:val="000000"/>
                <w:sz w:val="20"/>
              </w:rPr>
              <w:t>13-қосымша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 xml:space="preserve">жинауға арналған </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Қаулы 13-қосымшамен толықтырылды - ҚР Ұлттық Банкі Басқармасының 22.05.2023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Ұлттық Банкі Басқармасының 25.07.2025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bookmarkStart w:name="z3809" w:id="729"/>
    <w:p>
      <w:pPr>
        <w:spacing w:after="0"/>
        <w:ind w:left="0"/>
        <w:jc w:val="both"/>
      </w:pPr>
      <w:r>
        <w:rPr>
          <w:rFonts w:ascii="Times New Roman"/>
          <w:b w:val="false"/>
          <w:i w:val="false"/>
          <w:color w:val="000000"/>
          <w:sz w:val="28"/>
        </w:rPr>
        <w:t>
      Ұсынылады: Қазақстан Республикасы Ұлттық Банкінің аумақтық филиалына</w:t>
      </w:r>
    </w:p>
    <w:bookmarkEnd w:id="729"/>
    <w:bookmarkStart w:name="z3810" w:id="730"/>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730"/>
    <w:bookmarkStart w:name="z3811" w:id="731"/>
    <w:p>
      <w:pPr>
        <w:spacing w:after="0"/>
        <w:ind w:left="0"/>
        <w:jc w:val="both"/>
      </w:pPr>
      <w:r>
        <w:rPr>
          <w:rFonts w:ascii="Times New Roman"/>
          <w:b w:val="false"/>
          <w:i w:val="false"/>
          <w:color w:val="000000"/>
          <w:sz w:val="28"/>
        </w:rPr>
        <w:t>
      Әкімшілік нысанның атауы: микроқаржы ұйымының микрокредиттері, оның ішінде мерзімі өткен берешегі бар микрокредиттері туралы есеп</w:t>
      </w:r>
    </w:p>
    <w:bookmarkEnd w:id="731"/>
    <w:bookmarkStart w:name="z3812" w:id="73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MP_MFO_1</w:t>
      </w:r>
    </w:p>
    <w:bookmarkEnd w:id="732"/>
    <w:bookmarkStart w:name="z3813" w:id="733"/>
    <w:p>
      <w:pPr>
        <w:spacing w:after="0"/>
        <w:ind w:left="0"/>
        <w:jc w:val="both"/>
      </w:pPr>
      <w:r>
        <w:rPr>
          <w:rFonts w:ascii="Times New Roman"/>
          <w:b w:val="false"/>
          <w:i w:val="false"/>
          <w:color w:val="000000"/>
          <w:sz w:val="28"/>
        </w:rPr>
        <w:t>
      Кезеңділігі: ай сайын</w:t>
      </w:r>
    </w:p>
    <w:bookmarkEnd w:id="733"/>
    <w:bookmarkStart w:name="z3814" w:id="734"/>
    <w:p>
      <w:pPr>
        <w:spacing w:after="0"/>
        <w:ind w:left="0"/>
        <w:jc w:val="both"/>
      </w:pPr>
      <w:r>
        <w:rPr>
          <w:rFonts w:ascii="Times New Roman"/>
          <w:b w:val="false"/>
          <w:i w:val="false"/>
          <w:color w:val="000000"/>
          <w:sz w:val="28"/>
        </w:rPr>
        <w:t>
      Есепті кезеңі: 20___ жылғы ____________ жағдай бойынша</w:t>
      </w:r>
    </w:p>
    <w:bookmarkEnd w:id="734"/>
    <w:bookmarkStart w:name="z3815" w:id="73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микроқаржы ұйымы</w:t>
      </w:r>
    </w:p>
    <w:bookmarkEnd w:id="735"/>
    <w:bookmarkStart w:name="z3816" w:id="73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25 (жиырма бесінші) күніне дейін (қоса алғанда), ай сайын</w:t>
      </w:r>
    </w:p>
    <w:bookmarkEnd w:id="736"/>
    <w:bookmarkStart w:name="z3817" w:id="737"/>
    <w:p>
      <w:pPr>
        <w:spacing w:after="0"/>
        <w:ind w:left="0"/>
        <w:jc w:val="both"/>
      </w:pPr>
      <w:r>
        <w:rPr>
          <w:rFonts w:ascii="Times New Roman"/>
          <w:b w:val="false"/>
          <w:i w:val="false"/>
          <w:color w:val="000000"/>
          <w:sz w:val="28"/>
        </w:rPr>
        <w:t>
      Бизнес сәйкестендіру нөмірі: __________________________</w:t>
      </w:r>
    </w:p>
    <w:bookmarkEnd w:id="737"/>
    <w:bookmarkStart w:name="z3818" w:id="738"/>
    <w:p>
      <w:pPr>
        <w:spacing w:after="0"/>
        <w:ind w:left="0"/>
        <w:jc w:val="both"/>
      </w:pPr>
      <w:r>
        <w:rPr>
          <w:rFonts w:ascii="Times New Roman"/>
          <w:b w:val="false"/>
          <w:i w:val="false"/>
          <w:color w:val="000000"/>
          <w:sz w:val="28"/>
        </w:rPr>
        <w:t>
      Жинау әдісі: электрондық түрде</w:t>
      </w:r>
    </w:p>
    <w:bookmarkEnd w:id="738"/>
    <w:bookmarkStart w:name="z3819" w:id="739"/>
    <w:p>
      <w:pPr>
        <w:spacing w:after="0"/>
        <w:ind w:left="0"/>
        <w:jc w:val="both"/>
      </w:pPr>
      <w:r>
        <w:rPr>
          <w:rFonts w:ascii="Times New Roman"/>
          <w:b w:val="false"/>
          <w:i w:val="false"/>
          <w:color w:val="000000"/>
          <w:sz w:val="28"/>
        </w:rPr>
        <w:t>
      (мың теңгемен)</w:t>
      </w:r>
    </w:p>
    <w:bookmarkEnd w:id="7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0" w:id="740"/>
          <w:p>
            <w:pPr>
              <w:spacing w:after="20"/>
              <w:ind w:left="20"/>
              <w:jc w:val="both"/>
            </w:pPr>
            <w:r>
              <w:rPr>
                <w:rFonts w:ascii="Times New Roman"/>
                <w:b w:val="false"/>
                <w:i w:val="false"/>
                <w:color w:val="000000"/>
                <w:sz w:val="20"/>
              </w:rPr>
              <w:t>
</w:t>
            </w:r>
            <w:r>
              <w:rPr>
                <w:rFonts w:ascii="Times New Roman"/>
                <w:b/>
                <w:i w:val="false"/>
                <w:color w:val="000000"/>
                <w:sz w:val="20"/>
              </w:rPr>
              <w:t>Р/с №</w:t>
            </w:r>
          </w:p>
          <w:bookmarkEnd w:id="7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 құны, барлығы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4" w:id="74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8" w:id="74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 ретінде тіркелмеген жеке тұлғаларға берілген микрокредиттер,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2" w:id="743"/>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7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жүзеге асыруға байланысты мақсатқа берілген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6" w:id="744"/>
          <w:p>
            <w:pPr>
              <w:spacing w:after="20"/>
              <w:ind w:left="20"/>
              <w:jc w:val="both"/>
            </w:pPr>
            <w:r>
              <w:rPr>
                <w:rFonts w:ascii="Times New Roman"/>
                <w:b w:val="false"/>
                <w:i w:val="false"/>
                <w:color w:val="000000"/>
                <w:sz w:val="20"/>
              </w:rPr>
              <w:t>
</w:t>
            </w:r>
            <w:r>
              <w:rPr>
                <w:rFonts w:ascii="Times New Roman"/>
                <w:b w:val="false"/>
                <w:i w:val="false"/>
                <w:color w:val="000000"/>
                <w:sz w:val="20"/>
              </w:rPr>
              <w:t>1.1.1.</w:t>
            </w:r>
          </w:p>
          <w:bookmarkEnd w:id="7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орындауды қамтамасыз етумен берілген,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0" w:id="745"/>
          <w:p>
            <w:pPr>
              <w:spacing w:after="20"/>
              <w:ind w:left="20"/>
              <w:jc w:val="both"/>
            </w:pPr>
            <w:r>
              <w:rPr>
                <w:rFonts w:ascii="Times New Roman"/>
                <w:b w:val="false"/>
                <w:i w:val="false"/>
                <w:color w:val="000000"/>
                <w:sz w:val="20"/>
              </w:rPr>
              <w:t>
</w:t>
            </w:r>
            <w:r>
              <w:rPr>
                <w:rFonts w:ascii="Times New Roman"/>
                <w:b w:val="false"/>
                <w:i w:val="false"/>
                <w:color w:val="000000"/>
                <w:sz w:val="20"/>
              </w:rPr>
              <w:t>1.1.1.1</w:t>
            </w:r>
          </w:p>
          <w:bookmarkEnd w:id="7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кепілімен берілген микрокредиттер: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4" w:id="746"/>
          <w:p>
            <w:pPr>
              <w:spacing w:after="20"/>
              <w:ind w:left="20"/>
              <w:jc w:val="both"/>
            </w:pPr>
            <w:r>
              <w:rPr>
                <w:rFonts w:ascii="Times New Roman"/>
                <w:b w:val="false"/>
                <w:i w:val="false"/>
                <w:color w:val="000000"/>
                <w:sz w:val="20"/>
              </w:rPr>
              <w:t>
</w:t>
            </w:r>
            <w:r>
              <w:rPr>
                <w:rFonts w:ascii="Times New Roman"/>
                <w:b w:val="false"/>
                <w:i w:val="false"/>
                <w:color w:val="000000"/>
                <w:sz w:val="20"/>
              </w:rPr>
              <w:t>1.1.1.1.1</w:t>
            </w:r>
          </w:p>
          <w:bookmarkEnd w:id="7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8" w:id="747"/>
          <w:p>
            <w:pPr>
              <w:spacing w:after="20"/>
              <w:ind w:left="20"/>
              <w:jc w:val="both"/>
            </w:pPr>
            <w:r>
              <w:rPr>
                <w:rFonts w:ascii="Times New Roman"/>
                <w:b w:val="false"/>
                <w:i w:val="false"/>
                <w:color w:val="000000"/>
                <w:sz w:val="20"/>
              </w:rPr>
              <w:t>
</w:t>
            </w:r>
            <w:r>
              <w:rPr>
                <w:rFonts w:ascii="Times New Roman"/>
                <w:b w:val="false"/>
                <w:i w:val="false"/>
                <w:color w:val="000000"/>
                <w:sz w:val="20"/>
              </w:rPr>
              <w:t>1.1.1.1.2</w:t>
            </w:r>
          </w:p>
          <w:bookmarkEnd w:id="7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2" w:id="748"/>
          <w:p>
            <w:pPr>
              <w:spacing w:after="20"/>
              <w:ind w:left="20"/>
              <w:jc w:val="both"/>
            </w:pPr>
            <w:r>
              <w:rPr>
                <w:rFonts w:ascii="Times New Roman"/>
                <w:b w:val="false"/>
                <w:i w:val="false"/>
                <w:color w:val="000000"/>
                <w:sz w:val="20"/>
              </w:rPr>
              <w:t>
</w:t>
            </w:r>
            <w:r>
              <w:rPr>
                <w:rFonts w:ascii="Times New Roman"/>
                <w:b w:val="false"/>
                <w:i w:val="false"/>
                <w:color w:val="000000"/>
                <w:sz w:val="20"/>
              </w:rPr>
              <w:t>1.1.1.1.2.1</w:t>
            </w:r>
          </w:p>
          <w:bookmarkEnd w:id="7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6" w:id="749"/>
          <w:p>
            <w:pPr>
              <w:spacing w:after="20"/>
              <w:ind w:left="20"/>
              <w:jc w:val="both"/>
            </w:pPr>
            <w:r>
              <w:rPr>
                <w:rFonts w:ascii="Times New Roman"/>
                <w:b w:val="false"/>
                <w:i w:val="false"/>
                <w:color w:val="000000"/>
                <w:sz w:val="20"/>
              </w:rPr>
              <w:t>
</w:t>
            </w:r>
            <w:r>
              <w:rPr>
                <w:rFonts w:ascii="Times New Roman"/>
                <w:b w:val="false"/>
                <w:i w:val="false"/>
                <w:color w:val="000000"/>
                <w:sz w:val="20"/>
              </w:rPr>
              <w:t>1.1.1.1.2.2</w:t>
            </w:r>
          </w:p>
          <w:bookmarkEnd w:id="7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0" w:id="750"/>
          <w:p>
            <w:pPr>
              <w:spacing w:after="20"/>
              <w:ind w:left="20"/>
              <w:jc w:val="both"/>
            </w:pPr>
            <w:r>
              <w:rPr>
                <w:rFonts w:ascii="Times New Roman"/>
                <w:b w:val="false"/>
                <w:i w:val="false"/>
                <w:color w:val="000000"/>
                <w:sz w:val="20"/>
              </w:rPr>
              <w:t>
</w:t>
            </w:r>
            <w:r>
              <w:rPr>
                <w:rFonts w:ascii="Times New Roman"/>
                <w:b w:val="false"/>
                <w:i w:val="false"/>
                <w:color w:val="000000"/>
                <w:sz w:val="20"/>
              </w:rPr>
              <w:t>1.1.1.1.2.3</w:t>
            </w:r>
          </w:p>
          <w:bookmarkEnd w:id="7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4" w:id="751"/>
          <w:p>
            <w:pPr>
              <w:spacing w:after="20"/>
              <w:ind w:left="20"/>
              <w:jc w:val="both"/>
            </w:pPr>
            <w:r>
              <w:rPr>
                <w:rFonts w:ascii="Times New Roman"/>
                <w:b w:val="false"/>
                <w:i w:val="false"/>
                <w:color w:val="000000"/>
                <w:sz w:val="20"/>
              </w:rPr>
              <w:t>
</w:t>
            </w:r>
            <w:r>
              <w:rPr>
                <w:rFonts w:ascii="Times New Roman"/>
                <w:b w:val="false"/>
                <w:i w:val="false"/>
                <w:color w:val="000000"/>
                <w:sz w:val="20"/>
              </w:rPr>
              <w:t>1.1.1.1.2.4</w:t>
            </w:r>
          </w:p>
          <w:bookmarkEnd w:id="7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8" w:id="752"/>
          <w:p>
            <w:pPr>
              <w:spacing w:after="20"/>
              <w:ind w:left="20"/>
              <w:jc w:val="both"/>
            </w:pPr>
            <w:r>
              <w:rPr>
                <w:rFonts w:ascii="Times New Roman"/>
                <w:b w:val="false"/>
                <w:i w:val="false"/>
                <w:color w:val="000000"/>
                <w:sz w:val="20"/>
              </w:rPr>
              <w:t>
</w:t>
            </w:r>
            <w:r>
              <w:rPr>
                <w:rFonts w:ascii="Times New Roman"/>
                <w:b w:val="false"/>
                <w:i w:val="false"/>
                <w:color w:val="000000"/>
                <w:sz w:val="20"/>
              </w:rPr>
              <w:t>1.1.1.2</w:t>
            </w:r>
          </w:p>
          <w:bookmarkEnd w:id="7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кепілімен берілген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2" w:id="753"/>
          <w:p>
            <w:pPr>
              <w:spacing w:after="20"/>
              <w:ind w:left="20"/>
              <w:jc w:val="both"/>
            </w:pPr>
            <w:r>
              <w:rPr>
                <w:rFonts w:ascii="Times New Roman"/>
                <w:b w:val="false"/>
                <w:i w:val="false"/>
                <w:color w:val="000000"/>
                <w:sz w:val="20"/>
              </w:rPr>
              <w:t>
</w:t>
            </w:r>
            <w:r>
              <w:rPr>
                <w:rFonts w:ascii="Times New Roman"/>
                <w:b w:val="false"/>
                <w:i w:val="false"/>
                <w:color w:val="000000"/>
                <w:sz w:val="20"/>
              </w:rPr>
              <w:t>1.1.1.2.1</w:t>
            </w:r>
          </w:p>
          <w:bookmarkEnd w:id="7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6" w:id="754"/>
          <w:p>
            <w:pPr>
              <w:spacing w:after="20"/>
              <w:ind w:left="20"/>
              <w:jc w:val="both"/>
            </w:pPr>
            <w:r>
              <w:rPr>
                <w:rFonts w:ascii="Times New Roman"/>
                <w:b w:val="false"/>
                <w:i w:val="false"/>
                <w:color w:val="000000"/>
                <w:sz w:val="20"/>
              </w:rPr>
              <w:t>
</w:t>
            </w:r>
            <w:r>
              <w:rPr>
                <w:rFonts w:ascii="Times New Roman"/>
                <w:b w:val="false"/>
                <w:i w:val="false"/>
                <w:color w:val="000000"/>
                <w:sz w:val="20"/>
              </w:rPr>
              <w:t>1.1.1.2.2</w:t>
            </w:r>
          </w:p>
          <w:bookmarkEnd w:id="7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0" w:id="755"/>
          <w:p>
            <w:pPr>
              <w:spacing w:after="20"/>
              <w:ind w:left="20"/>
              <w:jc w:val="both"/>
            </w:pPr>
            <w:r>
              <w:rPr>
                <w:rFonts w:ascii="Times New Roman"/>
                <w:b w:val="false"/>
                <w:i w:val="false"/>
                <w:color w:val="000000"/>
                <w:sz w:val="20"/>
              </w:rPr>
              <w:t>
</w:t>
            </w:r>
            <w:r>
              <w:rPr>
                <w:rFonts w:ascii="Times New Roman"/>
                <w:b w:val="false"/>
                <w:i w:val="false"/>
                <w:color w:val="000000"/>
                <w:sz w:val="20"/>
              </w:rPr>
              <w:t>1.1.1.2.2.1</w:t>
            </w:r>
          </w:p>
          <w:bookmarkEnd w:id="7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4" w:id="756"/>
          <w:p>
            <w:pPr>
              <w:spacing w:after="20"/>
              <w:ind w:left="20"/>
              <w:jc w:val="both"/>
            </w:pPr>
            <w:r>
              <w:rPr>
                <w:rFonts w:ascii="Times New Roman"/>
                <w:b w:val="false"/>
                <w:i w:val="false"/>
                <w:color w:val="000000"/>
                <w:sz w:val="20"/>
              </w:rPr>
              <w:t>
</w:t>
            </w:r>
            <w:r>
              <w:rPr>
                <w:rFonts w:ascii="Times New Roman"/>
                <w:b w:val="false"/>
                <w:i w:val="false"/>
                <w:color w:val="000000"/>
                <w:sz w:val="20"/>
              </w:rPr>
              <w:t>1.1.1.2.2.3</w:t>
            </w:r>
          </w:p>
          <w:bookmarkEnd w:id="7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8" w:id="757"/>
          <w:p>
            <w:pPr>
              <w:spacing w:after="20"/>
              <w:ind w:left="20"/>
              <w:jc w:val="both"/>
            </w:pPr>
            <w:r>
              <w:rPr>
                <w:rFonts w:ascii="Times New Roman"/>
                <w:b w:val="false"/>
                <w:i w:val="false"/>
                <w:color w:val="000000"/>
                <w:sz w:val="20"/>
              </w:rPr>
              <w:t>
</w:t>
            </w:r>
            <w:r>
              <w:rPr>
                <w:rFonts w:ascii="Times New Roman"/>
                <w:b w:val="false"/>
                <w:i w:val="false"/>
                <w:color w:val="000000"/>
                <w:sz w:val="20"/>
              </w:rPr>
              <w:t>1.1.1.2.2.4</w:t>
            </w:r>
          </w:p>
          <w:bookmarkEnd w:id="7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2" w:id="758"/>
          <w:p>
            <w:pPr>
              <w:spacing w:after="20"/>
              <w:ind w:left="20"/>
              <w:jc w:val="both"/>
            </w:pPr>
            <w:r>
              <w:rPr>
                <w:rFonts w:ascii="Times New Roman"/>
                <w:b w:val="false"/>
                <w:i w:val="false"/>
                <w:color w:val="000000"/>
                <w:sz w:val="20"/>
              </w:rPr>
              <w:t>
</w:t>
            </w:r>
            <w:r>
              <w:rPr>
                <w:rFonts w:ascii="Times New Roman"/>
                <w:b w:val="false"/>
                <w:i w:val="false"/>
                <w:color w:val="000000"/>
                <w:sz w:val="20"/>
              </w:rPr>
              <w:t>1.1.1.2.2.5</w:t>
            </w:r>
          </w:p>
          <w:bookmarkEnd w:id="7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6" w:id="759"/>
          <w:p>
            <w:pPr>
              <w:spacing w:after="20"/>
              <w:ind w:left="20"/>
              <w:jc w:val="both"/>
            </w:pPr>
            <w:r>
              <w:rPr>
                <w:rFonts w:ascii="Times New Roman"/>
                <w:b w:val="false"/>
                <w:i w:val="false"/>
                <w:color w:val="000000"/>
                <w:sz w:val="20"/>
              </w:rPr>
              <w:t>
</w:t>
            </w:r>
            <w:r>
              <w:rPr>
                <w:rFonts w:ascii="Times New Roman"/>
                <w:b w:val="false"/>
                <w:i w:val="false"/>
                <w:color w:val="000000"/>
                <w:sz w:val="20"/>
              </w:rPr>
              <w:t>1.1.1.3</w:t>
            </w:r>
          </w:p>
          <w:bookmarkEnd w:id="7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0" w:id="760"/>
          <w:p>
            <w:pPr>
              <w:spacing w:after="20"/>
              <w:ind w:left="20"/>
              <w:jc w:val="both"/>
            </w:pPr>
            <w:r>
              <w:rPr>
                <w:rFonts w:ascii="Times New Roman"/>
                <w:b w:val="false"/>
                <w:i w:val="false"/>
                <w:color w:val="000000"/>
                <w:sz w:val="20"/>
              </w:rPr>
              <w:t>
</w:t>
            </w:r>
            <w:r>
              <w:rPr>
                <w:rFonts w:ascii="Times New Roman"/>
                <w:b w:val="false"/>
                <w:i w:val="false"/>
                <w:color w:val="000000"/>
                <w:sz w:val="20"/>
              </w:rPr>
              <w:t>1.1.1.3.1</w:t>
            </w:r>
          </w:p>
          <w:bookmarkEnd w:id="7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4" w:id="761"/>
          <w:p>
            <w:pPr>
              <w:spacing w:after="20"/>
              <w:ind w:left="20"/>
              <w:jc w:val="both"/>
            </w:pPr>
            <w:r>
              <w:rPr>
                <w:rFonts w:ascii="Times New Roman"/>
                <w:b w:val="false"/>
                <w:i w:val="false"/>
                <w:color w:val="000000"/>
                <w:sz w:val="20"/>
              </w:rPr>
              <w:t>
</w:t>
            </w:r>
            <w:r>
              <w:rPr>
                <w:rFonts w:ascii="Times New Roman"/>
                <w:b w:val="false"/>
                <w:i w:val="false"/>
                <w:color w:val="000000"/>
                <w:sz w:val="20"/>
              </w:rPr>
              <w:t>1.1.1.3.2</w:t>
            </w:r>
          </w:p>
          <w:bookmarkEnd w:id="7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8" w:id="762"/>
          <w:p>
            <w:pPr>
              <w:spacing w:after="20"/>
              <w:ind w:left="20"/>
              <w:jc w:val="both"/>
            </w:pPr>
            <w:r>
              <w:rPr>
                <w:rFonts w:ascii="Times New Roman"/>
                <w:b w:val="false"/>
                <w:i w:val="false"/>
                <w:color w:val="000000"/>
                <w:sz w:val="20"/>
              </w:rPr>
              <w:t>
</w:t>
            </w:r>
            <w:r>
              <w:rPr>
                <w:rFonts w:ascii="Times New Roman"/>
                <w:b w:val="false"/>
                <w:i w:val="false"/>
                <w:color w:val="000000"/>
                <w:sz w:val="20"/>
              </w:rPr>
              <w:t>1.1.1.3.2.1</w:t>
            </w:r>
          </w:p>
          <w:bookmarkEnd w:id="7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2" w:id="763"/>
          <w:p>
            <w:pPr>
              <w:spacing w:after="20"/>
              <w:ind w:left="20"/>
              <w:jc w:val="both"/>
            </w:pPr>
            <w:r>
              <w:rPr>
                <w:rFonts w:ascii="Times New Roman"/>
                <w:b w:val="false"/>
                <w:i w:val="false"/>
                <w:color w:val="000000"/>
                <w:sz w:val="20"/>
              </w:rPr>
              <w:t>
</w:t>
            </w:r>
            <w:r>
              <w:rPr>
                <w:rFonts w:ascii="Times New Roman"/>
                <w:b w:val="false"/>
                <w:i w:val="false"/>
                <w:color w:val="000000"/>
                <w:sz w:val="20"/>
              </w:rPr>
              <w:t>1.1.1.3.2.2</w:t>
            </w:r>
          </w:p>
          <w:bookmarkEnd w:id="7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6" w:id="764"/>
          <w:p>
            <w:pPr>
              <w:spacing w:after="20"/>
              <w:ind w:left="20"/>
              <w:jc w:val="both"/>
            </w:pPr>
            <w:r>
              <w:rPr>
                <w:rFonts w:ascii="Times New Roman"/>
                <w:b w:val="false"/>
                <w:i w:val="false"/>
                <w:color w:val="000000"/>
                <w:sz w:val="20"/>
              </w:rPr>
              <w:t>
</w:t>
            </w:r>
            <w:r>
              <w:rPr>
                <w:rFonts w:ascii="Times New Roman"/>
                <w:b w:val="false"/>
                <w:i w:val="false"/>
                <w:color w:val="000000"/>
                <w:sz w:val="20"/>
              </w:rPr>
              <w:t>1.1.1.3.2.3</w:t>
            </w:r>
          </w:p>
          <w:bookmarkEnd w:id="7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0" w:id="765"/>
          <w:p>
            <w:pPr>
              <w:spacing w:after="20"/>
              <w:ind w:left="20"/>
              <w:jc w:val="both"/>
            </w:pPr>
            <w:r>
              <w:rPr>
                <w:rFonts w:ascii="Times New Roman"/>
                <w:b w:val="false"/>
                <w:i w:val="false"/>
                <w:color w:val="000000"/>
                <w:sz w:val="20"/>
              </w:rPr>
              <w:t>
</w:t>
            </w:r>
            <w:r>
              <w:rPr>
                <w:rFonts w:ascii="Times New Roman"/>
                <w:b w:val="false"/>
                <w:i w:val="false"/>
                <w:color w:val="000000"/>
                <w:sz w:val="20"/>
              </w:rPr>
              <w:t>1.1.1.3.2.4</w:t>
            </w:r>
          </w:p>
          <w:bookmarkEnd w:id="7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4" w:id="766"/>
          <w:p>
            <w:pPr>
              <w:spacing w:after="20"/>
              <w:ind w:left="20"/>
              <w:jc w:val="both"/>
            </w:pPr>
            <w:r>
              <w:rPr>
                <w:rFonts w:ascii="Times New Roman"/>
                <w:b w:val="false"/>
                <w:i w:val="false"/>
                <w:color w:val="000000"/>
                <w:sz w:val="20"/>
              </w:rPr>
              <w:t>
</w:t>
            </w:r>
            <w:r>
              <w:rPr>
                <w:rFonts w:ascii="Times New Roman"/>
                <w:b w:val="false"/>
                <w:i w:val="false"/>
                <w:color w:val="000000"/>
                <w:sz w:val="20"/>
              </w:rPr>
              <w:t>1.1.2.</w:t>
            </w:r>
          </w:p>
          <w:bookmarkEnd w:id="7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орындауды қамтамасыз етусіз берілген,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8" w:id="767"/>
          <w:p>
            <w:pPr>
              <w:spacing w:after="20"/>
              <w:ind w:left="20"/>
              <w:jc w:val="both"/>
            </w:pPr>
            <w:r>
              <w:rPr>
                <w:rFonts w:ascii="Times New Roman"/>
                <w:b w:val="false"/>
                <w:i w:val="false"/>
                <w:color w:val="000000"/>
                <w:sz w:val="20"/>
              </w:rPr>
              <w:t>
</w:t>
            </w:r>
            <w:r>
              <w:rPr>
                <w:rFonts w:ascii="Times New Roman"/>
                <w:b w:val="false"/>
                <w:i w:val="false"/>
                <w:color w:val="000000"/>
                <w:sz w:val="20"/>
              </w:rPr>
              <w:t>1.1.2.1</w:t>
            </w:r>
          </w:p>
          <w:bookmarkEnd w:id="7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2" w:id="768"/>
          <w:p>
            <w:pPr>
              <w:spacing w:after="20"/>
              <w:ind w:left="20"/>
              <w:jc w:val="both"/>
            </w:pPr>
            <w:r>
              <w:rPr>
                <w:rFonts w:ascii="Times New Roman"/>
                <w:b w:val="false"/>
                <w:i w:val="false"/>
                <w:color w:val="000000"/>
                <w:sz w:val="20"/>
              </w:rPr>
              <w:t>
</w:t>
            </w:r>
            <w:r>
              <w:rPr>
                <w:rFonts w:ascii="Times New Roman"/>
                <w:b w:val="false"/>
                <w:i w:val="false"/>
                <w:color w:val="000000"/>
                <w:sz w:val="20"/>
              </w:rPr>
              <w:t>1.1.2.2</w:t>
            </w:r>
          </w:p>
          <w:bookmarkEnd w:id="7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6" w:id="769"/>
          <w:p>
            <w:pPr>
              <w:spacing w:after="20"/>
              <w:ind w:left="20"/>
              <w:jc w:val="both"/>
            </w:pPr>
            <w:r>
              <w:rPr>
                <w:rFonts w:ascii="Times New Roman"/>
                <w:b w:val="false"/>
                <w:i w:val="false"/>
                <w:color w:val="000000"/>
                <w:sz w:val="20"/>
              </w:rPr>
              <w:t>
</w:t>
            </w:r>
            <w:r>
              <w:rPr>
                <w:rFonts w:ascii="Times New Roman"/>
                <w:b w:val="false"/>
                <w:i w:val="false"/>
                <w:color w:val="000000"/>
                <w:sz w:val="20"/>
              </w:rPr>
              <w:t>1.1.2.2.1</w:t>
            </w:r>
          </w:p>
          <w:bookmarkEnd w:id="7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0" w:id="770"/>
          <w:p>
            <w:pPr>
              <w:spacing w:after="20"/>
              <w:ind w:left="20"/>
              <w:jc w:val="both"/>
            </w:pPr>
            <w:r>
              <w:rPr>
                <w:rFonts w:ascii="Times New Roman"/>
                <w:b w:val="false"/>
                <w:i w:val="false"/>
                <w:color w:val="000000"/>
                <w:sz w:val="20"/>
              </w:rPr>
              <w:t>
</w:t>
            </w:r>
            <w:r>
              <w:rPr>
                <w:rFonts w:ascii="Times New Roman"/>
                <w:b w:val="false"/>
                <w:i w:val="false"/>
                <w:color w:val="000000"/>
                <w:sz w:val="20"/>
              </w:rPr>
              <w:t>1.1.2.2.2</w:t>
            </w:r>
          </w:p>
          <w:bookmarkEnd w:id="7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4" w:id="771"/>
          <w:p>
            <w:pPr>
              <w:spacing w:after="20"/>
              <w:ind w:left="20"/>
              <w:jc w:val="both"/>
            </w:pPr>
            <w:r>
              <w:rPr>
                <w:rFonts w:ascii="Times New Roman"/>
                <w:b w:val="false"/>
                <w:i w:val="false"/>
                <w:color w:val="000000"/>
                <w:sz w:val="20"/>
              </w:rPr>
              <w:t>
</w:t>
            </w:r>
            <w:r>
              <w:rPr>
                <w:rFonts w:ascii="Times New Roman"/>
                <w:b w:val="false"/>
                <w:i w:val="false"/>
                <w:color w:val="000000"/>
                <w:sz w:val="20"/>
              </w:rPr>
              <w:t>1.1.2.2.3</w:t>
            </w:r>
          </w:p>
          <w:bookmarkEnd w:id="7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8" w:id="772"/>
          <w:p>
            <w:pPr>
              <w:spacing w:after="20"/>
              <w:ind w:left="20"/>
              <w:jc w:val="both"/>
            </w:pPr>
            <w:r>
              <w:rPr>
                <w:rFonts w:ascii="Times New Roman"/>
                <w:b w:val="false"/>
                <w:i w:val="false"/>
                <w:color w:val="000000"/>
                <w:sz w:val="20"/>
              </w:rPr>
              <w:t>
</w:t>
            </w:r>
            <w:r>
              <w:rPr>
                <w:rFonts w:ascii="Times New Roman"/>
                <w:b w:val="false"/>
                <w:i w:val="false"/>
                <w:color w:val="000000"/>
                <w:sz w:val="20"/>
              </w:rPr>
              <w:t>1.1.2.2.4</w:t>
            </w:r>
          </w:p>
          <w:bookmarkEnd w:id="7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2" w:id="773"/>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7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жүзеге асыруға байланысты емес мақсатқа берілген,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6" w:id="774"/>
          <w:p>
            <w:pPr>
              <w:spacing w:after="20"/>
              <w:ind w:left="20"/>
              <w:jc w:val="both"/>
            </w:pPr>
            <w:r>
              <w:rPr>
                <w:rFonts w:ascii="Times New Roman"/>
                <w:b w:val="false"/>
                <w:i w:val="false"/>
                <w:color w:val="000000"/>
                <w:sz w:val="20"/>
              </w:rPr>
              <w:t>
</w:t>
            </w:r>
            <w:r>
              <w:rPr>
                <w:rFonts w:ascii="Times New Roman"/>
                <w:b w:val="false"/>
                <w:i w:val="false"/>
                <w:color w:val="000000"/>
                <w:sz w:val="20"/>
              </w:rPr>
              <w:t>1.2.1.</w:t>
            </w:r>
          </w:p>
          <w:bookmarkEnd w:id="7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орындауды қамтамасыз етумен берілген,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0" w:id="775"/>
          <w:p>
            <w:pPr>
              <w:spacing w:after="20"/>
              <w:ind w:left="20"/>
              <w:jc w:val="both"/>
            </w:pPr>
            <w:r>
              <w:rPr>
                <w:rFonts w:ascii="Times New Roman"/>
                <w:b w:val="false"/>
                <w:i w:val="false"/>
                <w:color w:val="000000"/>
                <w:sz w:val="20"/>
              </w:rPr>
              <w:t>
</w:t>
            </w:r>
            <w:r>
              <w:rPr>
                <w:rFonts w:ascii="Times New Roman"/>
                <w:b w:val="false"/>
                <w:i w:val="false"/>
                <w:color w:val="000000"/>
                <w:sz w:val="20"/>
              </w:rPr>
              <w:t>1.2.1.1</w:t>
            </w:r>
          </w:p>
          <w:bookmarkEnd w:id="7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кепілімен берілген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4" w:id="776"/>
          <w:p>
            <w:pPr>
              <w:spacing w:after="20"/>
              <w:ind w:left="20"/>
              <w:jc w:val="both"/>
            </w:pPr>
            <w:r>
              <w:rPr>
                <w:rFonts w:ascii="Times New Roman"/>
                <w:b w:val="false"/>
                <w:i w:val="false"/>
                <w:color w:val="000000"/>
                <w:sz w:val="20"/>
              </w:rPr>
              <w:t>
</w:t>
            </w:r>
            <w:r>
              <w:rPr>
                <w:rFonts w:ascii="Times New Roman"/>
                <w:b w:val="false"/>
                <w:i w:val="false"/>
                <w:color w:val="000000"/>
                <w:sz w:val="20"/>
              </w:rPr>
              <w:t>1.2.1.1.1</w:t>
            </w:r>
          </w:p>
          <w:bookmarkEnd w:id="7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8" w:id="777"/>
          <w:p>
            <w:pPr>
              <w:spacing w:after="20"/>
              <w:ind w:left="20"/>
              <w:jc w:val="both"/>
            </w:pPr>
            <w:r>
              <w:rPr>
                <w:rFonts w:ascii="Times New Roman"/>
                <w:b w:val="false"/>
                <w:i w:val="false"/>
                <w:color w:val="000000"/>
                <w:sz w:val="20"/>
              </w:rPr>
              <w:t>
</w:t>
            </w:r>
            <w:r>
              <w:rPr>
                <w:rFonts w:ascii="Times New Roman"/>
                <w:b w:val="false"/>
                <w:i w:val="false"/>
                <w:color w:val="000000"/>
                <w:sz w:val="20"/>
              </w:rPr>
              <w:t>1.2.1.1.2</w:t>
            </w:r>
          </w:p>
          <w:bookmarkEnd w:id="7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2" w:id="778"/>
          <w:p>
            <w:pPr>
              <w:spacing w:after="20"/>
              <w:ind w:left="20"/>
              <w:jc w:val="both"/>
            </w:pPr>
            <w:r>
              <w:rPr>
                <w:rFonts w:ascii="Times New Roman"/>
                <w:b w:val="false"/>
                <w:i w:val="false"/>
                <w:color w:val="000000"/>
                <w:sz w:val="20"/>
              </w:rPr>
              <w:t>
</w:t>
            </w:r>
            <w:r>
              <w:rPr>
                <w:rFonts w:ascii="Times New Roman"/>
                <w:b w:val="false"/>
                <w:i w:val="false"/>
                <w:color w:val="000000"/>
                <w:sz w:val="20"/>
              </w:rPr>
              <w:t>1.2.1.1.2.1</w:t>
            </w:r>
          </w:p>
          <w:bookmarkEnd w:id="7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6" w:id="779"/>
          <w:p>
            <w:pPr>
              <w:spacing w:after="20"/>
              <w:ind w:left="20"/>
              <w:jc w:val="both"/>
            </w:pPr>
            <w:r>
              <w:rPr>
                <w:rFonts w:ascii="Times New Roman"/>
                <w:b w:val="false"/>
                <w:i w:val="false"/>
                <w:color w:val="000000"/>
                <w:sz w:val="20"/>
              </w:rPr>
              <w:t>
</w:t>
            </w:r>
            <w:r>
              <w:rPr>
                <w:rFonts w:ascii="Times New Roman"/>
                <w:b w:val="false"/>
                <w:i w:val="false"/>
                <w:color w:val="000000"/>
                <w:sz w:val="20"/>
              </w:rPr>
              <w:t>1.2.1.1.2.2</w:t>
            </w:r>
          </w:p>
          <w:bookmarkEnd w:id="7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0" w:id="780"/>
          <w:p>
            <w:pPr>
              <w:spacing w:after="20"/>
              <w:ind w:left="20"/>
              <w:jc w:val="both"/>
            </w:pPr>
            <w:r>
              <w:rPr>
                <w:rFonts w:ascii="Times New Roman"/>
                <w:b w:val="false"/>
                <w:i w:val="false"/>
                <w:color w:val="000000"/>
                <w:sz w:val="20"/>
              </w:rPr>
              <w:t>
</w:t>
            </w:r>
            <w:r>
              <w:rPr>
                <w:rFonts w:ascii="Times New Roman"/>
                <w:b w:val="false"/>
                <w:i w:val="false"/>
                <w:color w:val="000000"/>
                <w:sz w:val="20"/>
              </w:rPr>
              <w:t>1.2.1.1.2.3</w:t>
            </w:r>
          </w:p>
          <w:bookmarkEnd w:id="7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4" w:id="781"/>
          <w:p>
            <w:pPr>
              <w:spacing w:after="20"/>
              <w:ind w:left="20"/>
              <w:jc w:val="both"/>
            </w:pPr>
            <w:r>
              <w:rPr>
                <w:rFonts w:ascii="Times New Roman"/>
                <w:b w:val="false"/>
                <w:i w:val="false"/>
                <w:color w:val="000000"/>
                <w:sz w:val="20"/>
              </w:rPr>
              <w:t>
</w:t>
            </w:r>
            <w:r>
              <w:rPr>
                <w:rFonts w:ascii="Times New Roman"/>
                <w:b w:val="false"/>
                <w:i w:val="false"/>
                <w:color w:val="000000"/>
                <w:sz w:val="20"/>
              </w:rPr>
              <w:t>1.2.1.1.2.4</w:t>
            </w:r>
          </w:p>
          <w:bookmarkEnd w:id="7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8" w:id="782"/>
          <w:p>
            <w:pPr>
              <w:spacing w:after="20"/>
              <w:ind w:left="20"/>
              <w:jc w:val="both"/>
            </w:pPr>
            <w:r>
              <w:rPr>
                <w:rFonts w:ascii="Times New Roman"/>
                <w:b w:val="false"/>
                <w:i w:val="false"/>
                <w:color w:val="000000"/>
                <w:sz w:val="20"/>
              </w:rPr>
              <w:t>
</w:t>
            </w:r>
            <w:r>
              <w:rPr>
                <w:rFonts w:ascii="Times New Roman"/>
                <w:b w:val="false"/>
                <w:i w:val="false"/>
                <w:color w:val="000000"/>
                <w:sz w:val="20"/>
              </w:rPr>
              <w:t>1.2.1.2</w:t>
            </w:r>
          </w:p>
          <w:bookmarkEnd w:id="7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кепілімен берілген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2" w:id="783"/>
          <w:p>
            <w:pPr>
              <w:spacing w:after="20"/>
              <w:ind w:left="20"/>
              <w:jc w:val="both"/>
            </w:pPr>
            <w:r>
              <w:rPr>
                <w:rFonts w:ascii="Times New Roman"/>
                <w:b w:val="false"/>
                <w:i w:val="false"/>
                <w:color w:val="000000"/>
                <w:sz w:val="20"/>
              </w:rPr>
              <w:t>
</w:t>
            </w:r>
            <w:r>
              <w:rPr>
                <w:rFonts w:ascii="Times New Roman"/>
                <w:b w:val="false"/>
                <w:i w:val="false"/>
                <w:color w:val="000000"/>
                <w:sz w:val="20"/>
              </w:rPr>
              <w:t>1.2.1.2.1</w:t>
            </w:r>
          </w:p>
          <w:bookmarkEnd w:id="7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6" w:id="784"/>
          <w:p>
            <w:pPr>
              <w:spacing w:after="20"/>
              <w:ind w:left="20"/>
              <w:jc w:val="both"/>
            </w:pPr>
            <w:r>
              <w:rPr>
                <w:rFonts w:ascii="Times New Roman"/>
                <w:b w:val="false"/>
                <w:i w:val="false"/>
                <w:color w:val="000000"/>
                <w:sz w:val="20"/>
              </w:rPr>
              <w:t>
</w:t>
            </w:r>
            <w:r>
              <w:rPr>
                <w:rFonts w:ascii="Times New Roman"/>
                <w:b w:val="false"/>
                <w:i w:val="false"/>
                <w:color w:val="000000"/>
                <w:sz w:val="20"/>
              </w:rPr>
              <w:t>1.2.1.2.2</w:t>
            </w:r>
          </w:p>
          <w:bookmarkEnd w:id="7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0" w:id="785"/>
          <w:p>
            <w:pPr>
              <w:spacing w:after="20"/>
              <w:ind w:left="20"/>
              <w:jc w:val="both"/>
            </w:pPr>
            <w:r>
              <w:rPr>
                <w:rFonts w:ascii="Times New Roman"/>
                <w:b w:val="false"/>
                <w:i w:val="false"/>
                <w:color w:val="000000"/>
                <w:sz w:val="20"/>
              </w:rPr>
              <w:t>
</w:t>
            </w:r>
            <w:r>
              <w:rPr>
                <w:rFonts w:ascii="Times New Roman"/>
                <w:b w:val="false"/>
                <w:i w:val="false"/>
                <w:color w:val="000000"/>
                <w:sz w:val="20"/>
              </w:rPr>
              <w:t>1.2.1.2.2.1</w:t>
            </w:r>
          </w:p>
          <w:bookmarkEnd w:id="7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4" w:id="786"/>
          <w:p>
            <w:pPr>
              <w:spacing w:after="20"/>
              <w:ind w:left="20"/>
              <w:jc w:val="both"/>
            </w:pPr>
            <w:r>
              <w:rPr>
                <w:rFonts w:ascii="Times New Roman"/>
                <w:b w:val="false"/>
                <w:i w:val="false"/>
                <w:color w:val="000000"/>
                <w:sz w:val="20"/>
              </w:rPr>
              <w:t>
</w:t>
            </w:r>
            <w:r>
              <w:rPr>
                <w:rFonts w:ascii="Times New Roman"/>
                <w:b w:val="false"/>
                <w:i w:val="false"/>
                <w:color w:val="000000"/>
                <w:sz w:val="20"/>
              </w:rPr>
              <w:t>1.2.1.2.2.2</w:t>
            </w:r>
          </w:p>
          <w:bookmarkEnd w:id="7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8" w:id="787"/>
          <w:p>
            <w:pPr>
              <w:spacing w:after="20"/>
              <w:ind w:left="20"/>
              <w:jc w:val="both"/>
            </w:pPr>
            <w:r>
              <w:rPr>
                <w:rFonts w:ascii="Times New Roman"/>
                <w:b w:val="false"/>
                <w:i w:val="false"/>
                <w:color w:val="000000"/>
                <w:sz w:val="20"/>
              </w:rPr>
              <w:t>
</w:t>
            </w:r>
            <w:r>
              <w:rPr>
                <w:rFonts w:ascii="Times New Roman"/>
                <w:b w:val="false"/>
                <w:i w:val="false"/>
                <w:color w:val="000000"/>
                <w:sz w:val="20"/>
              </w:rPr>
              <w:t>1.2.1.2.2.3</w:t>
            </w:r>
          </w:p>
          <w:bookmarkEnd w:id="7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2" w:id="788"/>
          <w:p>
            <w:pPr>
              <w:spacing w:after="20"/>
              <w:ind w:left="20"/>
              <w:jc w:val="both"/>
            </w:pPr>
            <w:r>
              <w:rPr>
                <w:rFonts w:ascii="Times New Roman"/>
                <w:b w:val="false"/>
                <w:i w:val="false"/>
                <w:color w:val="000000"/>
                <w:sz w:val="20"/>
              </w:rPr>
              <w:t>
</w:t>
            </w:r>
            <w:r>
              <w:rPr>
                <w:rFonts w:ascii="Times New Roman"/>
                <w:b w:val="false"/>
                <w:i w:val="false"/>
                <w:color w:val="000000"/>
                <w:sz w:val="20"/>
              </w:rPr>
              <w:t>1.2.1.2.2.4</w:t>
            </w:r>
          </w:p>
          <w:bookmarkEnd w:id="7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6" w:id="789"/>
          <w:p>
            <w:pPr>
              <w:spacing w:after="20"/>
              <w:ind w:left="20"/>
              <w:jc w:val="both"/>
            </w:pPr>
            <w:r>
              <w:rPr>
                <w:rFonts w:ascii="Times New Roman"/>
                <w:b w:val="false"/>
                <w:i w:val="false"/>
                <w:color w:val="000000"/>
                <w:sz w:val="20"/>
              </w:rPr>
              <w:t>
</w:t>
            </w:r>
            <w:r>
              <w:rPr>
                <w:rFonts w:ascii="Times New Roman"/>
                <w:b w:val="false"/>
                <w:i w:val="false"/>
                <w:color w:val="000000"/>
                <w:sz w:val="20"/>
              </w:rPr>
              <w:t>1.2.1.3</w:t>
            </w:r>
          </w:p>
          <w:bookmarkEnd w:id="7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0" w:id="790"/>
          <w:p>
            <w:pPr>
              <w:spacing w:after="20"/>
              <w:ind w:left="20"/>
              <w:jc w:val="both"/>
            </w:pPr>
            <w:r>
              <w:rPr>
                <w:rFonts w:ascii="Times New Roman"/>
                <w:b w:val="false"/>
                <w:i w:val="false"/>
                <w:color w:val="000000"/>
                <w:sz w:val="20"/>
              </w:rPr>
              <w:t>
</w:t>
            </w:r>
            <w:r>
              <w:rPr>
                <w:rFonts w:ascii="Times New Roman"/>
                <w:b w:val="false"/>
                <w:i w:val="false"/>
                <w:color w:val="000000"/>
                <w:sz w:val="20"/>
              </w:rPr>
              <w:t>1.2.1.3.1</w:t>
            </w:r>
          </w:p>
          <w:bookmarkEnd w:id="7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4" w:id="791"/>
          <w:p>
            <w:pPr>
              <w:spacing w:after="20"/>
              <w:ind w:left="20"/>
              <w:jc w:val="both"/>
            </w:pPr>
            <w:r>
              <w:rPr>
                <w:rFonts w:ascii="Times New Roman"/>
                <w:b w:val="false"/>
                <w:i w:val="false"/>
                <w:color w:val="000000"/>
                <w:sz w:val="20"/>
              </w:rPr>
              <w:t>
</w:t>
            </w:r>
            <w:r>
              <w:rPr>
                <w:rFonts w:ascii="Times New Roman"/>
                <w:b w:val="false"/>
                <w:i w:val="false"/>
                <w:color w:val="000000"/>
                <w:sz w:val="20"/>
              </w:rPr>
              <w:t>1.2.1.3.2</w:t>
            </w:r>
          </w:p>
          <w:bookmarkEnd w:id="7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8" w:id="792"/>
          <w:p>
            <w:pPr>
              <w:spacing w:after="20"/>
              <w:ind w:left="20"/>
              <w:jc w:val="both"/>
            </w:pPr>
            <w:r>
              <w:rPr>
                <w:rFonts w:ascii="Times New Roman"/>
                <w:b w:val="false"/>
                <w:i w:val="false"/>
                <w:color w:val="000000"/>
                <w:sz w:val="20"/>
              </w:rPr>
              <w:t>
</w:t>
            </w:r>
            <w:r>
              <w:rPr>
                <w:rFonts w:ascii="Times New Roman"/>
                <w:b w:val="false"/>
                <w:i w:val="false"/>
                <w:color w:val="000000"/>
                <w:sz w:val="20"/>
              </w:rPr>
              <w:t>1.2.1.3.2.1</w:t>
            </w:r>
          </w:p>
          <w:bookmarkEnd w:id="7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2" w:id="793"/>
          <w:p>
            <w:pPr>
              <w:spacing w:after="20"/>
              <w:ind w:left="20"/>
              <w:jc w:val="both"/>
            </w:pPr>
            <w:r>
              <w:rPr>
                <w:rFonts w:ascii="Times New Roman"/>
                <w:b w:val="false"/>
                <w:i w:val="false"/>
                <w:color w:val="000000"/>
                <w:sz w:val="20"/>
              </w:rPr>
              <w:t>
</w:t>
            </w:r>
            <w:r>
              <w:rPr>
                <w:rFonts w:ascii="Times New Roman"/>
                <w:b w:val="false"/>
                <w:i w:val="false"/>
                <w:color w:val="000000"/>
                <w:sz w:val="20"/>
              </w:rPr>
              <w:t>1.2.1.3.2.2</w:t>
            </w:r>
          </w:p>
          <w:bookmarkEnd w:id="7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6" w:id="794"/>
          <w:p>
            <w:pPr>
              <w:spacing w:after="20"/>
              <w:ind w:left="20"/>
              <w:jc w:val="both"/>
            </w:pPr>
            <w:r>
              <w:rPr>
                <w:rFonts w:ascii="Times New Roman"/>
                <w:b w:val="false"/>
                <w:i w:val="false"/>
                <w:color w:val="000000"/>
                <w:sz w:val="20"/>
              </w:rPr>
              <w:t>
</w:t>
            </w:r>
            <w:r>
              <w:rPr>
                <w:rFonts w:ascii="Times New Roman"/>
                <w:b w:val="false"/>
                <w:i w:val="false"/>
                <w:color w:val="000000"/>
                <w:sz w:val="20"/>
              </w:rPr>
              <w:t>1.2.1.3.2.3</w:t>
            </w:r>
          </w:p>
          <w:bookmarkEnd w:id="7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0" w:id="795"/>
          <w:p>
            <w:pPr>
              <w:spacing w:after="20"/>
              <w:ind w:left="20"/>
              <w:jc w:val="both"/>
            </w:pPr>
            <w:r>
              <w:rPr>
                <w:rFonts w:ascii="Times New Roman"/>
                <w:b w:val="false"/>
                <w:i w:val="false"/>
                <w:color w:val="000000"/>
                <w:sz w:val="20"/>
              </w:rPr>
              <w:t>
</w:t>
            </w:r>
            <w:r>
              <w:rPr>
                <w:rFonts w:ascii="Times New Roman"/>
                <w:b w:val="false"/>
                <w:i w:val="false"/>
                <w:color w:val="000000"/>
                <w:sz w:val="20"/>
              </w:rPr>
              <w:t>1.2.1.3.2.4</w:t>
            </w:r>
          </w:p>
          <w:bookmarkEnd w:id="7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4" w:id="796"/>
          <w:p>
            <w:pPr>
              <w:spacing w:after="20"/>
              <w:ind w:left="20"/>
              <w:jc w:val="both"/>
            </w:pPr>
            <w:r>
              <w:rPr>
                <w:rFonts w:ascii="Times New Roman"/>
                <w:b w:val="false"/>
                <w:i w:val="false"/>
                <w:color w:val="000000"/>
                <w:sz w:val="20"/>
              </w:rPr>
              <w:t>
</w:t>
            </w:r>
            <w:r>
              <w:rPr>
                <w:rFonts w:ascii="Times New Roman"/>
                <w:b w:val="false"/>
                <w:i w:val="false"/>
                <w:color w:val="000000"/>
                <w:sz w:val="20"/>
              </w:rPr>
              <w:t>1.2.2.</w:t>
            </w:r>
          </w:p>
          <w:bookmarkEnd w:id="7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орындауды қамтамасыз етусіз берілген,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8" w:id="797"/>
          <w:p>
            <w:pPr>
              <w:spacing w:after="20"/>
              <w:ind w:left="20"/>
              <w:jc w:val="both"/>
            </w:pPr>
            <w:r>
              <w:rPr>
                <w:rFonts w:ascii="Times New Roman"/>
                <w:b w:val="false"/>
                <w:i w:val="false"/>
                <w:color w:val="000000"/>
                <w:sz w:val="20"/>
              </w:rPr>
              <w:t>
</w:t>
            </w:r>
            <w:r>
              <w:rPr>
                <w:rFonts w:ascii="Times New Roman"/>
                <w:b w:val="false"/>
                <w:i w:val="false"/>
                <w:color w:val="000000"/>
                <w:sz w:val="20"/>
              </w:rPr>
              <w:t>1.2.2.1</w:t>
            </w:r>
          </w:p>
          <w:bookmarkEnd w:id="7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2" w:id="798"/>
          <w:p>
            <w:pPr>
              <w:spacing w:after="20"/>
              <w:ind w:left="20"/>
              <w:jc w:val="both"/>
            </w:pPr>
            <w:r>
              <w:rPr>
                <w:rFonts w:ascii="Times New Roman"/>
                <w:b w:val="false"/>
                <w:i w:val="false"/>
                <w:color w:val="000000"/>
                <w:sz w:val="20"/>
              </w:rPr>
              <w:t>
</w:t>
            </w:r>
            <w:r>
              <w:rPr>
                <w:rFonts w:ascii="Times New Roman"/>
                <w:b w:val="false"/>
                <w:i w:val="false"/>
                <w:color w:val="000000"/>
                <w:sz w:val="20"/>
              </w:rPr>
              <w:t>1.2.2.2</w:t>
            </w:r>
          </w:p>
          <w:bookmarkEnd w:id="7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6" w:id="799"/>
          <w:p>
            <w:pPr>
              <w:spacing w:after="20"/>
              <w:ind w:left="20"/>
              <w:jc w:val="both"/>
            </w:pPr>
            <w:r>
              <w:rPr>
                <w:rFonts w:ascii="Times New Roman"/>
                <w:b w:val="false"/>
                <w:i w:val="false"/>
                <w:color w:val="000000"/>
                <w:sz w:val="20"/>
              </w:rPr>
              <w:t>
</w:t>
            </w:r>
            <w:r>
              <w:rPr>
                <w:rFonts w:ascii="Times New Roman"/>
                <w:b w:val="false"/>
                <w:i w:val="false"/>
                <w:color w:val="000000"/>
                <w:sz w:val="20"/>
              </w:rPr>
              <w:t>1.2.2.2.1</w:t>
            </w:r>
          </w:p>
          <w:bookmarkEnd w:id="7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0" w:id="800"/>
          <w:p>
            <w:pPr>
              <w:spacing w:after="20"/>
              <w:ind w:left="20"/>
              <w:jc w:val="both"/>
            </w:pPr>
            <w:r>
              <w:rPr>
                <w:rFonts w:ascii="Times New Roman"/>
                <w:b w:val="false"/>
                <w:i w:val="false"/>
                <w:color w:val="000000"/>
                <w:sz w:val="20"/>
              </w:rPr>
              <w:t>
</w:t>
            </w:r>
            <w:r>
              <w:rPr>
                <w:rFonts w:ascii="Times New Roman"/>
                <w:b w:val="false"/>
                <w:i w:val="false"/>
                <w:color w:val="000000"/>
                <w:sz w:val="20"/>
              </w:rPr>
              <w:t>1.2.2.2.2</w:t>
            </w:r>
          </w:p>
          <w:bookmarkEnd w:id="8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4" w:id="801"/>
          <w:p>
            <w:pPr>
              <w:spacing w:after="20"/>
              <w:ind w:left="20"/>
              <w:jc w:val="both"/>
            </w:pPr>
            <w:r>
              <w:rPr>
                <w:rFonts w:ascii="Times New Roman"/>
                <w:b w:val="false"/>
                <w:i w:val="false"/>
                <w:color w:val="000000"/>
                <w:sz w:val="20"/>
              </w:rPr>
              <w:t>
</w:t>
            </w:r>
            <w:r>
              <w:rPr>
                <w:rFonts w:ascii="Times New Roman"/>
                <w:b w:val="false"/>
                <w:i w:val="false"/>
                <w:color w:val="000000"/>
                <w:sz w:val="20"/>
              </w:rPr>
              <w:t>1.2.2.2.3</w:t>
            </w:r>
          </w:p>
          <w:bookmarkEnd w:id="8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8" w:id="802"/>
          <w:p>
            <w:pPr>
              <w:spacing w:after="20"/>
              <w:ind w:left="20"/>
              <w:jc w:val="both"/>
            </w:pPr>
            <w:r>
              <w:rPr>
                <w:rFonts w:ascii="Times New Roman"/>
                <w:b w:val="false"/>
                <w:i w:val="false"/>
                <w:color w:val="000000"/>
                <w:sz w:val="20"/>
              </w:rPr>
              <w:t>
</w:t>
            </w:r>
            <w:r>
              <w:rPr>
                <w:rFonts w:ascii="Times New Roman"/>
                <w:b w:val="false"/>
                <w:i w:val="false"/>
                <w:color w:val="000000"/>
                <w:sz w:val="20"/>
              </w:rPr>
              <w:t>1.2.2.2.4</w:t>
            </w:r>
          </w:p>
          <w:bookmarkEnd w:id="8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2" w:id="803"/>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8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республикалық бюджет туралы заңда тиісті қаржы жылына белгіленген айлық есептік көрсеткіштің қырық бес еселенген мөлшерінен аспайтын мөлшерде күнтізбелік қырық бес күнге дейінгі мерзімге кәсіпкерлік қызметті жүзеге асыруға байланысты емес мақсатқа берілген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6" w:id="804"/>
          <w:p>
            <w:pPr>
              <w:spacing w:after="20"/>
              <w:ind w:left="20"/>
              <w:jc w:val="both"/>
            </w:pPr>
            <w:r>
              <w:rPr>
                <w:rFonts w:ascii="Times New Roman"/>
                <w:b w:val="false"/>
                <w:i w:val="false"/>
                <w:color w:val="000000"/>
                <w:sz w:val="20"/>
              </w:rPr>
              <w:t>
</w:t>
            </w:r>
            <w:r>
              <w:rPr>
                <w:rFonts w:ascii="Times New Roman"/>
                <w:b w:val="false"/>
                <w:i w:val="false"/>
                <w:color w:val="000000"/>
                <w:sz w:val="20"/>
              </w:rPr>
              <w:t>1.3.1</w:t>
            </w:r>
          </w:p>
          <w:bookmarkEnd w:id="8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0" w:id="805"/>
          <w:p>
            <w:pPr>
              <w:spacing w:after="20"/>
              <w:ind w:left="20"/>
              <w:jc w:val="both"/>
            </w:pPr>
            <w:r>
              <w:rPr>
                <w:rFonts w:ascii="Times New Roman"/>
                <w:b w:val="false"/>
                <w:i w:val="false"/>
                <w:color w:val="000000"/>
                <w:sz w:val="20"/>
              </w:rPr>
              <w:t>
</w:t>
            </w:r>
            <w:r>
              <w:rPr>
                <w:rFonts w:ascii="Times New Roman"/>
                <w:b w:val="false"/>
                <w:i w:val="false"/>
                <w:color w:val="000000"/>
                <w:sz w:val="20"/>
              </w:rPr>
              <w:t>1.3.2</w:t>
            </w:r>
          </w:p>
          <w:bookmarkEnd w:id="8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4" w:id="806"/>
          <w:p>
            <w:pPr>
              <w:spacing w:after="20"/>
              <w:ind w:left="20"/>
              <w:jc w:val="both"/>
            </w:pPr>
            <w:r>
              <w:rPr>
                <w:rFonts w:ascii="Times New Roman"/>
                <w:b w:val="false"/>
                <w:i w:val="false"/>
                <w:color w:val="000000"/>
                <w:sz w:val="20"/>
              </w:rPr>
              <w:t>
</w:t>
            </w:r>
            <w:r>
              <w:rPr>
                <w:rFonts w:ascii="Times New Roman"/>
                <w:b w:val="false"/>
                <w:i w:val="false"/>
                <w:color w:val="000000"/>
                <w:sz w:val="20"/>
              </w:rPr>
              <w:t>1.3.2.1</w:t>
            </w:r>
          </w:p>
          <w:bookmarkEnd w:id="8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8" w:id="807"/>
          <w:p>
            <w:pPr>
              <w:spacing w:after="20"/>
              <w:ind w:left="20"/>
              <w:jc w:val="both"/>
            </w:pPr>
            <w:r>
              <w:rPr>
                <w:rFonts w:ascii="Times New Roman"/>
                <w:b w:val="false"/>
                <w:i w:val="false"/>
                <w:color w:val="000000"/>
                <w:sz w:val="20"/>
              </w:rPr>
              <w:t>
</w:t>
            </w:r>
            <w:r>
              <w:rPr>
                <w:rFonts w:ascii="Times New Roman"/>
                <w:b w:val="false"/>
                <w:i w:val="false"/>
                <w:color w:val="000000"/>
                <w:sz w:val="20"/>
              </w:rPr>
              <w:t>1.3.2.2</w:t>
            </w:r>
          </w:p>
          <w:bookmarkEnd w:id="8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2" w:id="808"/>
          <w:p>
            <w:pPr>
              <w:spacing w:after="20"/>
              <w:ind w:left="20"/>
              <w:jc w:val="both"/>
            </w:pPr>
            <w:r>
              <w:rPr>
                <w:rFonts w:ascii="Times New Roman"/>
                <w:b w:val="false"/>
                <w:i w:val="false"/>
                <w:color w:val="000000"/>
                <w:sz w:val="20"/>
              </w:rPr>
              <w:t>
</w:t>
            </w:r>
            <w:r>
              <w:rPr>
                <w:rFonts w:ascii="Times New Roman"/>
                <w:b w:val="false"/>
                <w:i w:val="false"/>
                <w:color w:val="000000"/>
                <w:sz w:val="20"/>
              </w:rPr>
              <w:t>1.3.2.3</w:t>
            </w:r>
          </w:p>
          <w:bookmarkEnd w:id="8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6" w:id="809"/>
          <w:p>
            <w:pPr>
              <w:spacing w:after="20"/>
              <w:ind w:left="20"/>
              <w:jc w:val="both"/>
            </w:pPr>
            <w:r>
              <w:rPr>
                <w:rFonts w:ascii="Times New Roman"/>
                <w:b w:val="false"/>
                <w:i w:val="false"/>
                <w:color w:val="000000"/>
                <w:sz w:val="20"/>
              </w:rPr>
              <w:t>
</w:t>
            </w:r>
            <w:r>
              <w:rPr>
                <w:rFonts w:ascii="Times New Roman"/>
                <w:b w:val="false"/>
                <w:i w:val="false"/>
                <w:color w:val="000000"/>
                <w:sz w:val="20"/>
              </w:rPr>
              <w:t>1.3.2.4</w:t>
            </w:r>
          </w:p>
          <w:bookmarkEnd w:id="8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0" w:id="810"/>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8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кәсіпкерлік қызметті жүзеге асыруға байланысты емес мақсатқа берілген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4" w:id="811"/>
          <w:p>
            <w:pPr>
              <w:spacing w:after="20"/>
              <w:ind w:left="20"/>
              <w:jc w:val="both"/>
            </w:pPr>
            <w:r>
              <w:rPr>
                <w:rFonts w:ascii="Times New Roman"/>
                <w:b w:val="false"/>
                <w:i w:val="false"/>
                <w:color w:val="000000"/>
                <w:sz w:val="20"/>
              </w:rPr>
              <w:t>
</w:t>
            </w:r>
            <w:r>
              <w:rPr>
                <w:rFonts w:ascii="Times New Roman"/>
                <w:b w:val="false"/>
                <w:i w:val="false"/>
                <w:color w:val="000000"/>
                <w:sz w:val="20"/>
              </w:rPr>
              <w:t>1.4.1.</w:t>
            </w:r>
          </w:p>
          <w:bookmarkEnd w:id="8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 сатып алуға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8" w:id="812"/>
          <w:p>
            <w:pPr>
              <w:spacing w:after="20"/>
              <w:ind w:left="20"/>
              <w:jc w:val="both"/>
            </w:pPr>
            <w:r>
              <w:rPr>
                <w:rFonts w:ascii="Times New Roman"/>
                <w:b w:val="false"/>
                <w:i w:val="false"/>
                <w:color w:val="000000"/>
                <w:sz w:val="20"/>
              </w:rPr>
              <w:t>
</w:t>
            </w:r>
            <w:r>
              <w:rPr>
                <w:rFonts w:ascii="Times New Roman"/>
                <w:b w:val="false"/>
                <w:i w:val="false"/>
                <w:color w:val="000000"/>
                <w:sz w:val="20"/>
              </w:rPr>
              <w:t>1.4.1.1</w:t>
            </w:r>
          </w:p>
          <w:bookmarkEnd w:id="8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90 күннен асқан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2" w:id="813"/>
          <w:p>
            <w:pPr>
              <w:spacing w:after="20"/>
              <w:ind w:left="20"/>
              <w:jc w:val="both"/>
            </w:pPr>
            <w:r>
              <w:rPr>
                <w:rFonts w:ascii="Times New Roman"/>
                <w:b w:val="false"/>
                <w:i w:val="false"/>
                <w:color w:val="000000"/>
                <w:sz w:val="20"/>
              </w:rPr>
              <w:t>
</w:t>
            </w:r>
            <w:r>
              <w:rPr>
                <w:rFonts w:ascii="Times New Roman"/>
                <w:b w:val="false"/>
                <w:i w:val="false"/>
                <w:color w:val="000000"/>
                <w:sz w:val="20"/>
              </w:rPr>
              <w:t>1.4.2.</w:t>
            </w:r>
          </w:p>
          <w:bookmarkEnd w:id="8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жылжымайтын мүлігін сатып алуға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6" w:id="814"/>
          <w:p>
            <w:pPr>
              <w:spacing w:after="20"/>
              <w:ind w:left="20"/>
              <w:jc w:val="both"/>
            </w:pPr>
            <w:r>
              <w:rPr>
                <w:rFonts w:ascii="Times New Roman"/>
                <w:b w:val="false"/>
                <w:i w:val="false"/>
                <w:color w:val="000000"/>
                <w:sz w:val="20"/>
              </w:rPr>
              <w:t>
</w:t>
            </w:r>
            <w:r>
              <w:rPr>
                <w:rFonts w:ascii="Times New Roman"/>
                <w:b w:val="false"/>
                <w:i w:val="false"/>
                <w:color w:val="000000"/>
                <w:sz w:val="20"/>
              </w:rPr>
              <w:t>1.4.2.1</w:t>
            </w:r>
          </w:p>
          <w:bookmarkEnd w:id="8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90 күннен асқан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0" w:id="815"/>
          <w:p>
            <w:pPr>
              <w:spacing w:after="20"/>
              <w:ind w:left="20"/>
              <w:jc w:val="both"/>
            </w:pPr>
            <w:r>
              <w:rPr>
                <w:rFonts w:ascii="Times New Roman"/>
                <w:b w:val="false"/>
                <w:i w:val="false"/>
                <w:color w:val="000000"/>
                <w:sz w:val="20"/>
              </w:rPr>
              <w:t>
</w:t>
            </w:r>
            <w:r>
              <w:rPr>
                <w:rFonts w:ascii="Times New Roman"/>
                <w:b w:val="false"/>
                <w:i w:val="false"/>
                <w:color w:val="000000"/>
                <w:sz w:val="20"/>
              </w:rPr>
              <w:t>1.4.3.</w:t>
            </w:r>
          </w:p>
          <w:bookmarkEnd w:id="8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/жер телімдерін сатып алуға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4" w:id="816"/>
          <w:p>
            <w:pPr>
              <w:spacing w:after="20"/>
              <w:ind w:left="20"/>
              <w:jc w:val="both"/>
            </w:pPr>
            <w:r>
              <w:rPr>
                <w:rFonts w:ascii="Times New Roman"/>
                <w:b w:val="false"/>
                <w:i w:val="false"/>
                <w:color w:val="000000"/>
                <w:sz w:val="20"/>
              </w:rPr>
              <w:t>
</w:t>
            </w:r>
            <w:r>
              <w:rPr>
                <w:rFonts w:ascii="Times New Roman"/>
                <w:b w:val="false"/>
                <w:i w:val="false"/>
                <w:color w:val="000000"/>
                <w:sz w:val="20"/>
              </w:rPr>
              <w:t>1.4.3.1</w:t>
            </w:r>
          </w:p>
          <w:bookmarkEnd w:id="8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90 күннен асқан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8" w:id="817"/>
          <w:p>
            <w:pPr>
              <w:spacing w:after="20"/>
              <w:ind w:left="20"/>
              <w:jc w:val="both"/>
            </w:pPr>
            <w:r>
              <w:rPr>
                <w:rFonts w:ascii="Times New Roman"/>
                <w:b w:val="false"/>
                <w:i w:val="false"/>
                <w:color w:val="000000"/>
                <w:sz w:val="20"/>
              </w:rPr>
              <w:t>
</w:t>
            </w:r>
            <w:r>
              <w:rPr>
                <w:rFonts w:ascii="Times New Roman"/>
                <w:b w:val="false"/>
                <w:i w:val="false"/>
                <w:color w:val="000000"/>
                <w:sz w:val="20"/>
              </w:rPr>
              <w:t>1.4.4.</w:t>
            </w:r>
          </w:p>
          <w:bookmarkEnd w:id="8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 қайта қаржыландыру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2" w:id="818"/>
          <w:p>
            <w:pPr>
              <w:spacing w:after="20"/>
              <w:ind w:left="20"/>
              <w:jc w:val="both"/>
            </w:pPr>
            <w:r>
              <w:rPr>
                <w:rFonts w:ascii="Times New Roman"/>
                <w:b w:val="false"/>
                <w:i w:val="false"/>
                <w:color w:val="000000"/>
                <w:sz w:val="20"/>
              </w:rPr>
              <w:t>
</w:t>
            </w:r>
            <w:r>
              <w:rPr>
                <w:rFonts w:ascii="Times New Roman"/>
                <w:b w:val="false"/>
                <w:i w:val="false"/>
                <w:color w:val="000000"/>
                <w:sz w:val="20"/>
              </w:rPr>
              <w:t>1.4.4.1</w:t>
            </w:r>
          </w:p>
          <w:bookmarkEnd w:id="8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90 күннен асқан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6" w:id="819"/>
          <w:p>
            <w:pPr>
              <w:spacing w:after="20"/>
              <w:ind w:left="20"/>
              <w:jc w:val="both"/>
            </w:pPr>
            <w:r>
              <w:rPr>
                <w:rFonts w:ascii="Times New Roman"/>
                <w:b w:val="false"/>
                <w:i w:val="false"/>
                <w:color w:val="000000"/>
                <w:sz w:val="20"/>
              </w:rPr>
              <w:t>
</w:t>
            </w:r>
            <w:r>
              <w:rPr>
                <w:rFonts w:ascii="Times New Roman"/>
                <w:b w:val="false"/>
                <w:i w:val="false"/>
                <w:color w:val="000000"/>
                <w:sz w:val="20"/>
              </w:rPr>
              <w:t>1.4.5.</w:t>
            </w:r>
          </w:p>
          <w:bookmarkEnd w:id="8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күнге дейінгі мерзімге және 45 АЕК дейінгі мөлшерде міндеттемелерді орындауды қамтамасыз етусіз берілген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0" w:id="820"/>
          <w:p>
            <w:pPr>
              <w:spacing w:after="20"/>
              <w:ind w:left="20"/>
              <w:jc w:val="both"/>
            </w:pPr>
            <w:r>
              <w:rPr>
                <w:rFonts w:ascii="Times New Roman"/>
                <w:b w:val="false"/>
                <w:i w:val="false"/>
                <w:color w:val="000000"/>
                <w:sz w:val="20"/>
              </w:rPr>
              <w:t>
</w:t>
            </w:r>
            <w:r>
              <w:rPr>
                <w:rFonts w:ascii="Times New Roman"/>
                <w:b w:val="false"/>
                <w:i w:val="false"/>
                <w:color w:val="000000"/>
                <w:sz w:val="20"/>
              </w:rPr>
              <w:t>1.4.5.1</w:t>
            </w:r>
          </w:p>
          <w:bookmarkEnd w:id="8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90 күннен асқан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4" w:id="821"/>
          <w:p>
            <w:pPr>
              <w:spacing w:after="20"/>
              <w:ind w:left="20"/>
              <w:jc w:val="both"/>
            </w:pPr>
            <w:r>
              <w:rPr>
                <w:rFonts w:ascii="Times New Roman"/>
                <w:b w:val="false"/>
                <w:i w:val="false"/>
                <w:color w:val="000000"/>
                <w:sz w:val="20"/>
              </w:rPr>
              <w:t>
</w:t>
            </w:r>
            <w:r>
              <w:rPr>
                <w:rFonts w:ascii="Times New Roman"/>
                <w:b w:val="false"/>
                <w:i w:val="false"/>
                <w:color w:val="000000"/>
                <w:sz w:val="20"/>
              </w:rPr>
              <w:t>1.4.6.</w:t>
            </w:r>
          </w:p>
          <w:bookmarkEnd w:id="8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мақсатқа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8" w:id="822"/>
          <w:p>
            <w:pPr>
              <w:spacing w:after="20"/>
              <w:ind w:left="20"/>
              <w:jc w:val="both"/>
            </w:pPr>
            <w:r>
              <w:rPr>
                <w:rFonts w:ascii="Times New Roman"/>
                <w:b w:val="false"/>
                <w:i w:val="false"/>
                <w:color w:val="000000"/>
                <w:sz w:val="20"/>
              </w:rPr>
              <w:t>
</w:t>
            </w:r>
            <w:r>
              <w:rPr>
                <w:rFonts w:ascii="Times New Roman"/>
                <w:b w:val="false"/>
                <w:i w:val="false"/>
                <w:color w:val="000000"/>
                <w:sz w:val="20"/>
              </w:rPr>
              <w:t>1.4.6.1</w:t>
            </w:r>
          </w:p>
          <w:bookmarkEnd w:id="8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берешегі 90 күннен асқан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2" w:id="82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8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кәсіпкерлерге берілген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6" w:id="824"/>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8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орындауды қамтамасыз етумен берілген,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0" w:id="825"/>
          <w:p>
            <w:pPr>
              <w:spacing w:after="20"/>
              <w:ind w:left="20"/>
              <w:jc w:val="both"/>
            </w:pPr>
            <w:r>
              <w:rPr>
                <w:rFonts w:ascii="Times New Roman"/>
                <w:b w:val="false"/>
                <w:i w:val="false"/>
                <w:color w:val="000000"/>
                <w:sz w:val="20"/>
              </w:rPr>
              <w:t>
</w:t>
            </w:r>
            <w:r>
              <w:rPr>
                <w:rFonts w:ascii="Times New Roman"/>
                <w:b w:val="false"/>
                <w:i w:val="false"/>
                <w:color w:val="000000"/>
                <w:sz w:val="20"/>
              </w:rPr>
              <w:t>2.1.1</w:t>
            </w:r>
          </w:p>
          <w:bookmarkEnd w:id="8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4" w:id="826"/>
          <w:p>
            <w:pPr>
              <w:spacing w:after="20"/>
              <w:ind w:left="20"/>
              <w:jc w:val="both"/>
            </w:pPr>
            <w:r>
              <w:rPr>
                <w:rFonts w:ascii="Times New Roman"/>
                <w:b w:val="false"/>
                <w:i w:val="false"/>
                <w:color w:val="000000"/>
                <w:sz w:val="20"/>
              </w:rPr>
              <w:t>
</w:t>
            </w:r>
            <w:r>
              <w:rPr>
                <w:rFonts w:ascii="Times New Roman"/>
                <w:b w:val="false"/>
                <w:i w:val="false"/>
                <w:color w:val="000000"/>
                <w:sz w:val="20"/>
              </w:rPr>
              <w:t>2.1.2</w:t>
            </w:r>
          </w:p>
          <w:bookmarkEnd w:id="8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8" w:id="827"/>
          <w:p>
            <w:pPr>
              <w:spacing w:after="20"/>
              <w:ind w:left="20"/>
              <w:jc w:val="both"/>
            </w:pPr>
            <w:r>
              <w:rPr>
                <w:rFonts w:ascii="Times New Roman"/>
                <w:b w:val="false"/>
                <w:i w:val="false"/>
                <w:color w:val="000000"/>
                <w:sz w:val="20"/>
              </w:rPr>
              <w:t>
</w:t>
            </w:r>
            <w:r>
              <w:rPr>
                <w:rFonts w:ascii="Times New Roman"/>
                <w:b w:val="false"/>
                <w:i w:val="false"/>
                <w:color w:val="000000"/>
                <w:sz w:val="20"/>
              </w:rPr>
              <w:t>2.1.2.1</w:t>
            </w:r>
          </w:p>
          <w:bookmarkEnd w:id="8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2" w:id="828"/>
          <w:p>
            <w:pPr>
              <w:spacing w:after="20"/>
              <w:ind w:left="20"/>
              <w:jc w:val="both"/>
            </w:pPr>
            <w:r>
              <w:rPr>
                <w:rFonts w:ascii="Times New Roman"/>
                <w:b w:val="false"/>
                <w:i w:val="false"/>
                <w:color w:val="000000"/>
                <w:sz w:val="20"/>
              </w:rPr>
              <w:t>
</w:t>
            </w:r>
            <w:r>
              <w:rPr>
                <w:rFonts w:ascii="Times New Roman"/>
                <w:b w:val="false"/>
                <w:i w:val="false"/>
                <w:color w:val="000000"/>
                <w:sz w:val="20"/>
              </w:rPr>
              <w:t>2.1.2.2</w:t>
            </w:r>
          </w:p>
          <w:bookmarkEnd w:id="8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6" w:id="829"/>
          <w:p>
            <w:pPr>
              <w:spacing w:after="20"/>
              <w:ind w:left="20"/>
              <w:jc w:val="both"/>
            </w:pPr>
            <w:r>
              <w:rPr>
                <w:rFonts w:ascii="Times New Roman"/>
                <w:b w:val="false"/>
                <w:i w:val="false"/>
                <w:color w:val="000000"/>
                <w:sz w:val="20"/>
              </w:rPr>
              <w:t>
</w:t>
            </w:r>
            <w:r>
              <w:rPr>
                <w:rFonts w:ascii="Times New Roman"/>
                <w:b w:val="false"/>
                <w:i w:val="false"/>
                <w:color w:val="000000"/>
                <w:sz w:val="20"/>
              </w:rPr>
              <w:t>2.1.2.3</w:t>
            </w:r>
          </w:p>
          <w:bookmarkEnd w:id="8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0" w:id="830"/>
          <w:p>
            <w:pPr>
              <w:spacing w:after="20"/>
              <w:ind w:left="20"/>
              <w:jc w:val="both"/>
            </w:pPr>
            <w:r>
              <w:rPr>
                <w:rFonts w:ascii="Times New Roman"/>
                <w:b w:val="false"/>
                <w:i w:val="false"/>
                <w:color w:val="000000"/>
                <w:sz w:val="20"/>
              </w:rPr>
              <w:t>
</w:t>
            </w:r>
            <w:r>
              <w:rPr>
                <w:rFonts w:ascii="Times New Roman"/>
                <w:b w:val="false"/>
                <w:i w:val="false"/>
                <w:color w:val="000000"/>
                <w:sz w:val="20"/>
              </w:rPr>
              <w:t>2.1.2.4</w:t>
            </w:r>
          </w:p>
          <w:bookmarkEnd w:id="8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4" w:id="831"/>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8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орындауды қамтамасыз етусіз берілген,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8" w:id="832"/>
          <w:p>
            <w:pPr>
              <w:spacing w:after="20"/>
              <w:ind w:left="20"/>
              <w:jc w:val="both"/>
            </w:pPr>
            <w:r>
              <w:rPr>
                <w:rFonts w:ascii="Times New Roman"/>
                <w:b w:val="false"/>
                <w:i w:val="false"/>
                <w:color w:val="000000"/>
                <w:sz w:val="20"/>
              </w:rPr>
              <w:t>
</w:t>
            </w:r>
            <w:r>
              <w:rPr>
                <w:rFonts w:ascii="Times New Roman"/>
                <w:b w:val="false"/>
                <w:i w:val="false"/>
                <w:color w:val="000000"/>
                <w:sz w:val="20"/>
              </w:rPr>
              <w:t>2.2.1</w:t>
            </w:r>
          </w:p>
          <w:bookmarkEnd w:id="8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2" w:id="833"/>
          <w:p>
            <w:pPr>
              <w:spacing w:after="20"/>
              <w:ind w:left="20"/>
              <w:jc w:val="both"/>
            </w:pPr>
            <w:r>
              <w:rPr>
                <w:rFonts w:ascii="Times New Roman"/>
                <w:b w:val="false"/>
                <w:i w:val="false"/>
                <w:color w:val="000000"/>
                <w:sz w:val="20"/>
              </w:rPr>
              <w:t>
</w:t>
            </w:r>
            <w:r>
              <w:rPr>
                <w:rFonts w:ascii="Times New Roman"/>
                <w:b w:val="false"/>
                <w:i w:val="false"/>
                <w:color w:val="000000"/>
                <w:sz w:val="20"/>
              </w:rPr>
              <w:t>2.2.2</w:t>
            </w:r>
          </w:p>
          <w:bookmarkEnd w:id="8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6" w:id="834"/>
          <w:p>
            <w:pPr>
              <w:spacing w:after="20"/>
              <w:ind w:left="20"/>
              <w:jc w:val="both"/>
            </w:pPr>
            <w:r>
              <w:rPr>
                <w:rFonts w:ascii="Times New Roman"/>
                <w:b w:val="false"/>
                <w:i w:val="false"/>
                <w:color w:val="000000"/>
                <w:sz w:val="20"/>
              </w:rPr>
              <w:t>
</w:t>
            </w:r>
            <w:r>
              <w:rPr>
                <w:rFonts w:ascii="Times New Roman"/>
                <w:b w:val="false"/>
                <w:i w:val="false"/>
                <w:color w:val="000000"/>
                <w:sz w:val="20"/>
              </w:rPr>
              <w:t>2.2.2.1</w:t>
            </w:r>
          </w:p>
          <w:bookmarkEnd w:id="8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0" w:id="835"/>
          <w:p>
            <w:pPr>
              <w:spacing w:after="20"/>
              <w:ind w:left="20"/>
              <w:jc w:val="both"/>
            </w:pPr>
            <w:r>
              <w:rPr>
                <w:rFonts w:ascii="Times New Roman"/>
                <w:b w:val="false"/>
                <w:i w:val="false"/>
                <w:color w:val="000000"/>
                <w:sz w:val="20"/>
              </w:rPr>
              <w:t>
</w:t>
            </w:r>
            <w:r>
              <w:rPr>
                <w:rFonts w:ascii="Times New Roman"/>
                <w:b w:val="false"/>
                <w:i w:val="false"/>
                <w:color w:val="000000"/>
                <w:sz w:val="20"/>
              </w:rPr>
              <w:t>2.2.2.2</w:t>
            </w:r>
          </w:p>
          <w:bookmarkEnd w:id="8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4" w:id="836"/>
          <w:p>
            <w:pPr>
              <w:spacing w:after="20"/>
              <w:ind w:left="20"/>
              <w:jc w:val="both"/>
            </w:pPr>
            <w:r>
              <w:rPr>
                <w:rFonts w:ascii="Times New Roman"/>
                <w:b w:val="false"/>
                <w:i w:val="false"/>
                <w:color w:val="000000"/>
                <w:sz w:val="20"/>
              </w:rPr>
              <w:t>
</w:t>
            </w:r>
            <w:r>
              <w:rPr>
                <w:rFonts w:ascii="Times New Roman"/>
                <w:b w:val="false"/>
                <w:i w:val="false"/>
                <w:color w:val="000000"/>
                <w:sz w:val="20"/>
              </w:rPr>
              <w:t>2.2.2.3</w:t>
            </w:r>
          </w:p>
          <w:bookmarkEnd w:id="8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8" w:id="837"/>
          <w:p>
            <w:pPr>
              <w:spacing w:after="20"/>
              <w:ind w:left="20"/>
              <w:jc w:val="both"/>
            </w:pPr>
            <w:r>
              <w:rPr>
                <w:rFonts w:ascii="Times New Roman"/>
                <w:b w:val="false"/>
                <w:i w:val="false"/>
                <w:color w:val="000000"/>
                <w:sz w:val="20"/>
              </w:rPr>
              <w:t>
</w:t>
            </w:r>
            <w:r>
              <w:rPr>
                <w:rFonts w:ascii="Times New Roman"/>
                <w:b w:val="false"/>
                <w:i w:val="false"/>
                <w:color w:val="000000"/>
                <w:sz w:val="20"/>
              </w:rPr>
              <w:t>2.2.2.4</w:t>
            </w:r>
          </w:p>
          <w:bookmarkEnd w:id="8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2" w:id="83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8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берілген микрокредиттер,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6" w:id="839"/>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8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орындауды қамтамасыз етумен берілген,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0" w:id="840"/>
          <w:p>
            <w:pPr>
              <w:spacing w:after="20"/>
              <w:ind w:left="20"/>
              <w:jc w:val="both"/>
            </w:pPr>
            <w:r>
              <w:rPr>
                <w:rFonts w:ascii="Times New Roman"/>
                <w:b w:val="false"/>
                <w:i w:val="false"/>
                <w:color w:val="000000"/>
                <w:sz w:val="20"/>
              </w:rPr>
              <w:t>
</w:t>
            </w:r>
            <w:r>
              <w:rPr>
                <w:rFonts w:ascii="Times New Roman"/>
                <w:b w:val="false"/>
                <w:i w:val="false"/>
                <w:color w:val="000000"/>
                <w:sz w:val="20"/>
              </w:rPr>
              <w:t>3.1.1</w:t>
            </w:r>
          </w:p>
          <w:bookmarkEnd w:id="8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4" w:id="841"/>
          <w:p>
            <w:pPr>
              <w:spacing w:after="20"/>
              <w:ind w:left="20"/>
              <w:jc w:val="both"/>
            </w:pPr>
            <w:r>
              <w:rPr>
                <w:rFonts w:ascii="Times New Roman"/>
                <w:b w:val="false"/>
                <w:i w:val="false"/>
                <w:color w:val="000000"/>
                <w:sz w:val="20"/>
              </w:rPr>
              <w:t>
</w:t>
            </w:r>
            <w:r>
              <w:rPr>
                <w:rFonts w:ascii="Times New Roman"/>
                <w:b w:val="false"/>
                <w:i w:val="false"/>
                <w:color w:val="000000"/>
                <w:sz w:val="20"/>
              </w:rPr>
              <w:t>3.1.2</w:t>
            </w:r>
          </w:p>
          <w:bookmarkEnd w:id="8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8" w:id="842"/>
          <w:p>
            <w:pPr>
              <w:spacing w:after="20"/>
              <w:ind w:left="20"/>
              <w:jc w:val="both"/>
            </w:pPr>
            <w:r>
              <w:rPr>
                <w:rFonts w:ascii="Times New Roman"/>
                <w:b w:val="false"/>
                <w:i w:val="false"/>
                <w:color w:val="000000"/>
                <w:sz w:val="20"/>
              </w:rPr>
              <w:t>
</w:t>
            </w:r>
            <w:r>
              <w:rPr>
                <w:rFonts w:ascii="Times New Roman"/>
                <w:b w:val="false"/>
                <w:i w:val="false"/>
                <w:color w:val="000000"/>
                <w:sz w:val="20"/>
              </w:rPr>
              <w:t>3.1.2.1</w:t>
            </w:r>
          </w:p>
          <w:bookmarkEnd w:id="8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2" w:id="843"/>
          <w:p>
            <w:pPr>
              <w:spacing w:after="20"/>
              <w:ind w:left="20"/>
              <w:jc w:val="both"/>
            </w:pPr>
            <w:r>
              <w:rPr>
                <w:rFonts w:ascii="Times New Roman"/>
                <w:b w:val="false"/>
                <w:i w:val="false"/>
                <w:color w:val="000000"/>
                <w:sz w:val="20"/>
              </w:rPr>
              <w:t>
</w:t>
            </w:r>
            <w:r>
              <w:rPr>
                <w:rFonts w:ascii="Times New Roman"/>
                <w:b w:val="false"/>
                <w:i w:val="false"/>
                <w:color w:val="000000"/>
                <w:sz w:val="20"/>
              </w:rPr>
              <w:t>3.1.2.2</w:t>
            </w:r>
          </w:p>
          <w:bookmarkEnd w:id="8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6" w:id="844"/>
          <w:p>
            <w:pPr>
              <w:spacing w:after="20"/>
              <w:ind w:left="20"/>
              <w:jc w:val="both"/>
            </w:pPr>
            <w:r>
              <w:rPr>
                <w:rFonts w:ascii="Times New Roman"/>
                <w:b w:val="false"/>
                <w:i w:val="false"/>
                <w:color w:val="000000"/>
                <w:sz w:val="20"/>
              </w:rPr>
              <w:t>
</w:t>
            </w:r>
            <w:r>
              <w:rPr>
                <w:rFonts w:ascii="Times New Roman"/>
                <w:b w:val="false"/>
                <w:i w:val="false"/>
                <w:color w:val="000000"/>
                <w:sz w:val="20"/>
              </w:rPr>
              <w:t>3.1.2.3</w:t>
            </w:r>
          </w:p>
          <w:bookmarkEnd w:id="8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0" w:id="845"/>
          <w:p>
            <w:pPr>
              <w:spacing w:after="20"/>
              <w:ind w:left="20"/>
              <w:jc w:val="both"/>
            </w:pPr>
            <w:r>
              <w:rPr>
                <w:rFonts w:ascii="Times New Roman"/>
                <w:b w:val="false"/>
                <w:i w:val="false"/>
                <w:color w:val="000000"/>
                <w:sz w:val="20"/>
              </w:rPr>
              <w:t>
</w:t>
            </w:r>
            <w:r>
              <w:rPr>
                <w:rFonts w:ascii="Times New Roman"/>
                <w:b w:val="false"/>
                <w:i w:val="false"/>
                <w:color w:val="000000"/>
                <w:sz w:val="20"/>
              </w:rPr>
              <w:t>3.1.2.4</w:t>
            </w:r>
          </w:p>
          <w:bookmarkEnd w:id="8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4" w:id="846"/>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8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орындауды қамтамасыз етусіз берілген,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8" w:id="847"/>
          <w:p>
            <w:pPr>
              <w:spacing w:after="20"/>
              <w:ind w:left="20"/>
              <w:jc w:val="both"/>
            </w:pPr>
            <w:r>
              <w:rPr>
                <w:rFonts w:ascii="Times New Roman"/>
                <w:b w:val="false"/>
                <w:i w:val="false"/>
                <w:color w:val="000000"/>
                <w:sz w:val="20"/>
              </w:rPr>
              <w:t>
</w:t>
            </w:r>
            <w:r>
              <w:rPr>
                <w:rFonts w:ascii="Times New Roman"/>
                <w:b w:val="false"/>
                <w:i w:val="false"/>
                <w:color w:val="000000"/>
                <w:sz w:val="20"/>
              </w:rPr>
              <w:t>3.2.1</w:t>
            </w:r>
          </w:p>
          <w:bookmarkEnd w:id="8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2" w:id="848"/>
          <w:p>
            <w:pPr>
              <w:spacing w:after="20"/>
              <w:ind w:left="20"/>
              <w:jc w:val="both"/>
            </w:pPr>
            <w:r>
              <w:rPr>
                <w:rFonts w:ascii="Times New Roman"/>
                <w:b w:val="false"/>
                <w:i w:val="false"/>
                <w:color w:val="000000"/>
                <w:sz w:val="20"/>
              </w:rPr>
              <w:t>
</w:t>
            </w:r>
            <w:r>
              <w:rPr>
                <w:rFonts w:ascii="Times New Roman"/>
                <w:b w:val="false"/>
                <w:i w:val="false"/>
                <w:color w:val="000000"/>
                <w:sz w:val="20"/>
              </w:rPr>
              <w:t>3.2.2</w:t>
            </w:r>
          </w:p>
          <w:bookmarkEnd w:id="8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6" w:id="849"/>
          <w:p>
            <w:pPr>
              <w:spacing w:after="20"/>
              <w:ind w:left="20"/>
              <w:jc w:val="both"/>
            </w:pPr>
            <w:r>
              <w:rPr>
                <w:rFonts w:ascii="Times New Roman"/>
                <w:b w:val="false"/>
                <w:i w:val="false"/>
                <w:color w:val="000000"/>
                <w:sz w:val="20"/>
              </w:rPr>
              <w:t>
</w:t>
            </w:r>
            <w:r>
              <w:rPr>
                <w:rFonts w:ascii="Times New Roman"/>
                <w:b w:val="false"/>
                <w:i w:val="false"/>
                <w:color w:val="000000"/>
                <w:sz w:val="20"/>
              </w:rPr>
              <w:t>3.2.2.1</w:t>
            </w:r>
          </w:p>
          <w:bookmarkEnd w:id="8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0" w:id="850"/>
          <w:p>
            <w:pPr>
              <w:spacing w:after="20"/>
              <w:ind w:left="20"/>
              <w:jc w:val="both"/>
            </w:pPr>
            <w:r>
              <w:rPr>
                <w:rFonts w:ascii="Times New Roman"/>
                <w:b w:val="false"/>
                <w:i w:val="false"/>
                <w:color w:val="000000"/>
                <w:sz w:val="20"/>
              </w:rPr>
              <w:t>
</w:t>
            </w:r>
            <w:r>
              <w:rPr>
                <w:rFonts w:ascii="Times New Roman"/>
                <w:b w:val="false"/>
                <w:i w:val="false"/>
                <w:color w:val="000000"/>
                <w:sz w:val="20"/>
              </w:rPr>
              <w:t>3.2.2.2</w:t>
            </w:r>
          </w:p>
          <w:bookmarkEnd w:id="8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4" w:id="851"/>
          <w:p>
            <w:pPr>
              <w:spacing w:after="20"/>
              <w:ind w:left="20"/>
              <w:jc w:val="both"/>
            </w:pPr>
            <w:r>
              <w:rPr>
                <w:rFonts w:ascii="Times New Roman"/>
                <w:b w:val="false"/>
                <w:i w:val="false"/>
                <w:color w:val="000000"/>
                <w:sz w:val="20"/>
              </w:rPr>
              <w:t>
</w:t>
            </w:r>
            <w:r>
              <w:rPr>
                <w:rFonts w:ascii="Times New Roman"/>
                <w:b w:val="false"/>
                <w:i w:val="false"/>
                <w:color w:val="000000"/>
                <w:sz w:val="20"/>
              </w:rPr>
              <w:t>3.2.2.3</w:t>
            </w:r>
          </w:p>
          <w:bookmarkEnd w:id="8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8" w:id="852"/>
          <w:p>
            <w:pPr>
              <w:spacing w:after="20"/>
              <w:ind w:left="20"/>
              <w:jc w:val="both"/>
            </w:pPr>
            <w:r>
              <w:rPr>
                <w:rFonts w:ascii="Times New Roman"/>
                <w:b w:val="false"/>
                <w:i w:val="false"/>
                <w:color w:val="000000"/>
                <w:sz w:val="20"/>
              </w:rPr>
              <w:t>
</w:t>
            </w:r>
            <w:r>
              <w:rPr>
                <w:rFonts w:ascii="Times New Roman"/>
                <w:b w:val="false"/>
                <w:i w:val="false"/>
                <w:color w:val="000000"/>
                <w:sz w:val="20"/>
              </w:rPr>
              <w:t>3.2.2.4</w:t>
            </w:r>
          </w:p>
          <w:bookmarkEnd w:id="8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2" w:id="853"/>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8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кәсіпкерлік субъектілерінің санаттары бөлінісінде заңды тұлғаларға берілген микрокредиттер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6" w:id="854"/>
          <w:p>
            <w:pPr>
              <w:spacing w:after="20"/>
              <w:ind w:left="20"/>
              <w:jc w:val="both"/>
            </w:pPr>
            <w:r>
              <w:rPr>
                <w:rFonts w:ascii="Times New Roman"/>
                <w:b w:val="false"/>
                <w:i w:val="false"/>
                <w:color w:val="000000"/>
                <w:sz w:val="20"/>
              </w:rPr>
              <w:t>
</w:t>
            </w:r>
            <w:r>
              <w:rPr>
                <w:rFonts w:ascii="Times New Roman"/>
                <w:b w:val="false"/>
                <w:i w:val="false"/>
                <w:color w:val="000000"/>
                <w:sz w:val="20"/>
              </w:rPr>
              <w:t>3.3.1</w:t>
            </w:r>
          </w:p>
          <w:bookmarkEnd w:id="8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кәсіпкерлік субъектілеріне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0" w:id="855"/>
          <w:p>
            <w:pPr>
              <w:spacing w:after="20"/>
              <w:ind w:left="20"/>
              <w:jc w:val="both"/>
            </w:pPr>
            <w:r>
              <w:rPr>
                <w:rFonts w:ascii="Times New Roman"/>
                <w:b w:val="false"/>
                <w:i w:val="false"/>
                <w:color w:val="000000"/>
                <w:sz w:val="20"/>
              </w:rPr>
              <w:t>
</w:t>
            </w:r>
            <w:r>
              <w:rPr>
                <w:rFonts w:ascii="Times New Roman"/>
                <w:b w:val="false"/>
                <w:i w:val="false"/>
                <w:color w:val="000000"/>
                <w:sz w:val="20"/>
              </w:rPr>
              <w:t>3.3.1.1</w:t>
            </w:r>
          </w:p>
          <w:bookmarkEnd w:id="8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4" w:id="856"/>
          <w:p>
            <w:pPr>
              <w:spacing w:after="20"/>
              <w:ind w:left="20"/>
              <w:jc w:val="both"/>
            </w:pPr>
            <w:r>
              <w:rPr>
                <w:rFonts w:ascii="Times New Roman"/>
                <w:b w:val="false"/>
                <w:i w:val="false"/>
                <w:color w:val="000000"/>
                <w:sz w:val="20"/>
              </w:rPr>
              <w:t>
</w:t>
            </w:r>
            <w:r>
              <w:rPr>
                <w:rFonts w:ascii="Times New Roman"/>
                <w:b w:val="false"/>
                <w:i w:val="false"/>
                <w:color w:val="000000"/>
                <w:sz w:val="20"/>
              </w:rPr>
              <w:t>3.3.1.2</w:t>
            </w:r>
          </w:p>
          <w:bookmarkEnd w:id="8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8" w:id="857"/>
          <w:p>
            <w:pPr>
              <w:spacing w:after="20"/>
              <w:ind w:left="20"/>
              <w:jc w:val="both"/>
            </w:pPr>
            <w:r>
              <w:rPr>
                <w:rFonts w:ascii="Times New Roman"/>
                <w:b w:val="false"/>
                <w:i w:val="false"/>
                <w:color w:val="000000"/>
                <w:sz w:val="20"/>
              </w:rPr>
              <w:t>
</w:t>
            </w:r>
            <w:r>
              <w:rPr>
                <w:rFonts w:ascii="Times New Roman"/>
                <w:b w:val="false"/>
                <w:i w:val="false"/>
                <w:color w:val="000000"/>
                <w:sz w:val="20"/>
              </w:rPr>
              <w:t>3.3.1.2.1</w:t>
            </w:r>
          </w:p>
          <w:bookmarkEnd w:id="8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2" w:id="858"/>
          <w:p>
            <w:pPr>
              <w:spacing w:after="20"/>
              <w:ind w:left="20"/>
              <w:jc w:val="both"/>
            </w:pPr>
            <w:r>
              <w:rPr>
                <w:rFonts w:ascii="Times New Roman"/>
                <w:b w:val="false"/>
                <w:i w:val="false"/>
                <w:color w:val="000000"/>
                <w:sz w:val="20"/>
              </w:rPr>
              <w:t>
</w:t>
            </w:r>
            <w:r>
              <w:rPr>
                <w:rFonts w:ascii="Times New Roman"/>
                <w:b w:val="false"/>
                <w:i w:val="false"/>
                <w:color w:val="000000"/>
                <w:sz w:val="20"/>
              </w:rPr>
              <w:t>3.3.1.2.2</w:t>
            </w:r>
          </w:p>
          <w:bookmarkEnd w:id="8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6" w:id="859"/>
          <w:p>
            <w:pPr>
              <w:spacing w:after="20"/>
              <w:ind w:left="20"/>
              <w:jc w:val="both"/>
            </w:pPr>
            <w:r>
              <w:rPr>
                <w:rFonts w:ascii="Times New Roman"/>
                <w:b w:val="false"/>
                <w:i w:val="false"/>
                <w:color w:val="000000"/>
                <w:sz w:val="20"/>
              </w:rPr>
              <w:t>
</w:t>
            </w:r>
            <w:r>
              <w:rPr>
                <w:rFonts w:ascii="Times New Roman"/>
                <w:b w:val="false"/>
                <w:i w:val="false"/>
                <w:color w:val="000000"/>
                <w:sz w:val="20"/>
              </w:rPr>
              <w:t>3.3.1.2.3</w:t>
            </w:r>
          </w:p>
          <w:bookmarkEnd w:id="8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0" w:id="860"/>
          <w:p>
            <w:pPr>
              <w:spacing w:after="20"/>
              <w:ind w:left="20"/>
              <w:jc w:val="both"/>
            </w:pPr>
            <w:r>
              <w:rPr>
                <w:rFonts w:ascii="Times New Roman"/>
                <w:b w:val="false"/>
                <w:i w:val="false"/>
                <w:color w:val="000000"/>
                <w:sz w:val="20"/>
              </w:rPr>
              <w:t>
</w:t>
            </w:r>
            <w:r>
              <w:rPr>
                <w:rFonts w:ascii="Times New Roman"/>
                <w:b w:val="false"/>
                <w:i w:val="false"/>
                <w:color w:val="000000"/>
                <w:sz w:val="20"/>
              </w:rPr>
              <w:t>3.3.1.2.4</w:t>
            </w:r>
          </w:p>
          <w:bookmarkEnd w:id="8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4" w:id="861"/>
          <w:p>
            <w:pPr>
              <w:spacing w:after="20"/>
              <w:ind w:left="20"/>
              <w:jc w:val="both"/>
            </w:pPr>
            <w:r>
              <w:rPr>
                <w:rFonts w:ascii="Times New Roman"/>
                <w:b w:val="false"/>
                <w:i w:val="false"/>
                <w:color w:val="000000"/>
                <w:sz w:val="20"/>
              </w:rPr>
              <w:t>
</w:t>
            </w:r>
            <w:r>
              <w:rPr>
                <w:rFonts w:ascii="Times New Roman"/>
                <w:b w:val="false"/>
                <w:i w:val="false"/>
                <w:color w:val="000000"/>
                <w:sz w:val="20"/>
              </w:rPr>
              <w:t>3.3.2</w:t>
            </w:r>
          </w:p>
          <w:bookmarkEnd w:id="8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кәсіпкерлік субъектілеріне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8" w:id="862"/>
          <w:p>
            <w:pPr>
              <w:spacing w:after="20"/>
              <w:ind w:left="20"/>
              <w:jc w:val="both"/>
            </w:pPr>
            <w:r>
              <w:rPr>
                <w:rFonts w:ascii="Times New Roman"/>
                <w:b w:val="false"/>
                <w:i w:val="false"/>
                <w:color w:val="000000"/>
                <w:sz w:val="20"/>
              </w:rPr>
              <w:t>
</w:t>
            </w:r>
            <w:r>
              <w:rPr>
                <w:rFonts w:ascii="Times New Roman"/>
                <w:b w:val="false"/>
                <w:i w:val="false"/>
                <w:color w:val="000000"/>
                <w:sz w:val="20"/>
              </w:rPr>
              <w:t>3.3.2.1</w:t>
            </w:r>
          </w:p>
          <w:bookmarkEnd w:id="8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2" w:id="863"/>
          <w:p>
            <w:pPr>
              <w:spacing w:after="20"/>
              <w:ind w:left="20"/>
              <w:jc w:val="both"/>
            </w:pPr>
            <w:r>
              <w:rPr>
                <w:rFonts w:ascii="Times New Roman"/>
                <w:b w:val="false"/>
                <w:i w:val="false"/>
                <w:color w:val="000000"/>
                <w:sz w:val="20"/>
              </w:rPr>
              <w:t>
</w:t>
            </w:r>
            <w:r>
              <w:rPr>
                <w:rFonts w:ascii="Times New Roman"/>
                <w:b w:val="false"/>
                <w:i w:val="false"/>
                <w:color w:val="000000"/>
                <w:sz w:val="20"/>
              </w:rPr>
              <w:t>3.3.2.2</w:t>
            </w:r>
          </w:p>
          <w:bookmarkEnd w:id="8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6" w:id="864"/>
          <w:p>
            <w:pPr>
              <w:spacing w:after="20"/>
              <w:ind w:left="20"/>
              <w:jc w:val="both"/>
            </w:pPr>
            <w:r>
              <w:rPr>
                <w:rFonts w:ascii="Times New Roman"/>
                <w:b w:val="false"/>
                <w:i w:val="false"/>
                <w:color w:val="000000"/>
                <w:sz w:val="20"/>
              </w:rPr>
              <w:t>
</w:t>
            </w:r>
            <w:r>
              <w:rPr>
                <w:rFonts w:ascii="Times New Roman"/>
                <w:b w:val="false"/>
                <w:i w:val="false"/>
                <w:color w:val="000000"/>
                <w:sz w:val="20"/>
              </w:rPr>
              <w:t>3.3.2.2.1</w:t>
            </w:r>
          </w:p>
          <w:bookmarkEnd w:id="8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0" w:id="865"/>
          <w:p>
            <w:pPr>
              <w:spacing w:after="20"/>
              <w:ind w:left="20"/>
              <w:jc w:val="both"/>
            </w:pPr>
            <w:r>
              <w:rPr>
                <w:rFonts w:ascii="Times New Roman"/>
                <w:b w:val="false"/>
                <w:i w:val="false"/>
                <w:color w:val="000000"/>
                <w:sz w:val="20"/>
              </w:rPr>
              <w:t>
</w:t>
            </w:r>
            <w:r>
              <w:rPr>
                <w:rFonts w:ascii="Times New Roman"/>
                <w:b w:val="false"/>
                <w:i w:val="false"/>
                <w:color w:val="000000"/>
                <w:sz w:val="20"/>
              </w:rPr>
              <w:t>3.3.2.2.2</w:t>
            </w:r>
          </w:p>
          <w:bookmarkEnd w:id="8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4" w:id="866"/>
          <w:p>
            <w:pPr>
              <w:spacing w:after="20"/>
              <w:ind w:left="20"/>
              <w:jc w:val="both"/>
            </w:pPr>
            <w:r>
              <w:rPr>
                <w:rFonts w:ascii="Times New Roman"/>
                <w:b w:val="false"/>
                <w:i w:val="false"/>
                <w:color w:val="000000"/>
                <w:sz w:val="20"/>
              </w:rPr>
              <w:t>
</w:t>
            </w:r>
            <w:r>
              <w:rPr>
                <w:rFonts w:ascii="Times New Roman"/>
                <w:b w:val="false"/>
                <w:i w:val="false"/>
                <w:color w:val="000000"/>
                <w:sz w:val="20"/>
              </w:rPr>
              <w:t>3.3.2.2.3</w:t>
            </w:r>
          </w:p>
          <w:bookmarkEnd w:id="8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8" w:id="867"/>
          <w:p>
            <w:pPr>
              <w:spacing w:after="20"/>
              <w:ind w:left="20"/>
              <w:jc w:val="both"/>
            </w:pPr>
            <w:r>
              <w:rPr>
                <w:rFonts w:ascii="Times New Roman"/>
                <w:b w:val="false"/>
                <w:i w:val="false"/>
                <w:color w:val="000000"/>
                <w:sz w:val="20"/>
              </w:rPr>
              <w:t>
</w:t>
            </w:r>
            <w:r>
              <w:rPr>
                <w:rFonts w:ascii="Times New Roman"/>
                <w:b w:val="false"/>
                <w:i w:val="false"/>
                <w:color w:val="000000"/>
                <w:sz w:val="20"/>
              </w:rPr>
              <w:t>3.3.2.2.4</w:t>
            </w:r>
          </w:p>
          <w:bookmarkEnd w:id="8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2" w:id="868"/>
          <w:p>
            <w:pPr>
              <w:spacing w:after="20"/>
              <w:ind w:left="20"/>
              <w:jc w:val="both"/>
            </w:pPr>
            <w:r>
              <w:rPr>
                <w:rFonts w:ascii="Times New Roman"/>
                <w:b w:val="false"/>
                <w:i w:val="false"/>
                <w:color w:val="000000"/>
                <w:sz w:val="20"/>
              </w:rPr>
              <w:t>
</w:t>
            </w:r>
            <w:r>
              <w:rPr>
                <w:rFonts w:ascii="Times New Roman"/>
                <w:b w:val="false"/>
                <w:i w:val="false"/>
                <w:color w:val="000000"/>
                <w:sz w:val="20"/>
              </w:rPr>
              <w:t>3.3.3</w:t>
            </w:r>
          </w:p>
          <w:bookmarkEnd w:id="8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кәсіпкерлік субъектілеріне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6" w:id="869"/>
          <w:p>
            <w:pPr>
              <w:spacing w:after="20"/>
              <w:ind w:left="20"/>
              <w:jc w:val="both"/>
            </w:pPr>
            <w:r>
              <w:rPr>
                <w:rFonts w:ascii="Times New Roman"/>
                <w:b w:val="false"/>
                <w:i w:val="false"/>
                <w:color w:val="000000"/>
                <w:sz w:val="20"/>
              </w:rPr>
              <w:t>
</w:t>
            </w:r>
            <w:r>
              <w:rPr>
                <w:rFonts w:ascii="Times New Roman"/>
                <w:b w:val="false"/>
                <w:i w:val="false"/>
                <w:color w:val="000000"/>
                <w:sz w:val="20"/>
              </w:rPr>
              <w:t>3.3.3.1</w:t>
            </w:r>
          </w:p>
          <w:bookmarkEnd w:id="8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0" w:id="870"/>
          <w:p>
            <w:pPr>
              <w:spacing w:after="20"/>
              <w:ind w:left="20"/>
              <w:jc w:val="both"/>
            </w:pPr>
            <w:r>
              <w:rPr>
                <w:rFonts w:ascii="Times New Roman"/>
                <w:b w:val="false"/>
                <w:i w:val="false"/>
                <w:color w:val="000000"/>
                <w:sz w:val="20"/>
              </w:rPr>
              <w:t>
</w:t>
            </w:r>
            <w:r>
              <w:rPr>
                <w:rFonts w:ascii="Times New Roman"/>
                <w:b w:val="false"/>
                <w:i w:val="false"/>
                <w:color w:val="000000"/>
                <w:sz w:val="20"/>
              </w:rPr>
              <w:t>3.3.3.2</w:t>
            </w:r>
          </w:p>
          <w:bookmarkEnd w:id="8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4" w:id="871"/>
          <w:p>
            <w:pPr>
              <w:spacing w:after="20"/>
              <w:ind w:left="20"/>
              <w:jc w:val="both"/>
            </w:pPr>
            <w:r>
              <w:rPr>
                <w:rFonts w:ascii="Times New Roman"/>
                <w:b w:val="false"/>
                <w:i w:val="false"/>
                <w:color w:val="000000"/>
                <w:sz w:val="20"/>
              </w:rPr>
              <w:t>
</w:t>
            </w:r>
            <w:r>
              <w:rPr>
                <w:rFonts w:ascii="Times New Roman"/>
                <w:b w:val="false"/>
                <w:i w:val="false"/>
                <w:color w:val="000000"/>
                <w:sz w:val="20"/>
              </w:rPr>
              <w:t>3.3.3.2.1</w:t>
            </w:r>
          </w:p>
          <w:bookmarkEnd w:id="8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8" w:id="872"/>
          <w:p>
            <w:pPr>
              <w:spacing w:after="20"/>
              <w:ind w:left="20"/>
              <w:jc w:val="both"/>
            </w:pPr>
            <w:r>
              <w:rPr>
                <w:rFonts w:ascii="Times New Roman"/>
                <w:b w:val="false"/>
                <w:i w:val="false"/>
                <w:color w:val="000000"/>
                <w:sz w:val="20"/>
              </w:rPr>
              <w:t>
</w:t>
            </w:r>
            <w:r>
              <w:rPr>
                <w:rFonts w:ascii="Times New Roman"/>
                <w:b w:val="false"/>
                <w:i w:val="false"/>
                <w:color w:val="000000"/>
                <w:sz w:val="20"/>
              </w:rPr>
              <w:t>3.3.3.2.2</w:t>
            </w:r>
          </w:p>
          <w:bookmarkEnd w:id="8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2" w:id="873"/>
          <w:p>
            <w:pPr>
              <w:spacing w:after="20"/>
              <w:ind w:left="20"/>
              <w:jc w:val="both"/>
            </w:pPr>
            <w:r>
              <w:rPr>
                <w:rFonts w:ascii="Times New Roman"/>
                <w:b w:val="false"/>
                <w:i w:val="false"/>
                <w:color w:val="000000"/>
                <w:sz w:val="20"/>
              </w:rPr>
              <w:t>
</w:t>
            </w:r>
            <w:r>
              <w:rPr>
                <w:rFonts w:ascii="Times New Roman"/>
                <w:b w:val="false"/>
                <w:i w:val="false"/>
                <w:color w:val="000000"/>
                <w:sz w:val="20"/>
              </w:rPr>
              <w:t>3.3.3.2.3</w:t>
            </w:r>
          </w:p>
          <w:bookmarkEnd w:id="8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6" w:id="874"/>
          <w:p>
            <w:pPr>
              <w:spacing w:after="20"/>
              <w:ind w:left="20"/>
              <w:jc w:val="both"/>
            </w:pPr>
            <w:r>
              <w:rPr>
                <w:rFonts w:ascii="Times New Roman"/>
                <w:b w:val="false"/>
                <w:i w:val="false"/>
                <w:color w:val="000000"/>
                <w:sz w:val="20"/>
              </w:rPr>
              <w:t>
</w:t>
            </w:r>
            <w:r>
              <w:rPr>
                <w:rFonts w:ascii="Times New Roman"/>
                <w:b w:val="false"/>
                <w:i w:val="false"/>
                <w:color w:val="000000"/>
                <w:sz w:val="20"/>
              </w:rPr>
              <w:t>3.3.3.2.4</w:t>
            </w:r>
          </w:p>
          <w:bookmarkEnd w:id="8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0" w:id="87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8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4" w:id="87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8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портфельдің жиыны,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8" w:id="877"/>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8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2" w:id="878"/>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8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берешек бар,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6" w:id="879"/>
          <w:p>
            <w:pPr>
              <w:spacing w:after="20"/>
              <w:ind w:left="20"/>
              <w:jc w:val="both"/>
            </w:pPr>
            <w:r>
              <w:rPr>
                <w:rFonts w:ascii="Times New Roman"/>
                <w:b w:val="false"/>
                <w:i w:val="false"/>
                <w:color w:val="000000"/>
                <w:sz w:val="20"/>
              </w:rPr>
              <w:t>
</w:t>
            </w:r>
            <w:r>
              <w:rPr>
                <w:rFonts w:ascii="Times New Roman"/>
                <w:b w:val="false"/>
                <w:i w:val="false"/>
                <w:color w:val="000000"/>
                <w:sz w:val="20"/>
              </w:rPr>
              <w:t>5.2.1</w:t>
            </w:r>
          </w:p>
          <w:bookmarkEnd w:id="8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күннен 30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0" w:id="880"/>
          <w:p>
            <w:pPr>
              <w:spacing w:after="20"/>
              <w:ind w:left="20"/>
              <w:jc w:val="both"/>
            </w:pPr>
            <w:r>
              <w:rPr>
                <w:rFonts w:ascii="Times New Roman"/>
                <w:b w:val="false"/>
                <w:i w:val="false"/>
                <w:color w:val="000000"/>
                <w:sz w:val="20"/>
              </w:rPr>
              <w:t>
</w:t>
            </w:r>
            <w:r>
              <w:rPr>
                <w:rFonts w:ascii="Times New Roman"/>
                <w:b w:val="false"/>
                <w:i w:val="false"/>
                <w:color w:val="000000"/>
                <w:sz w:val="20"/>
              </w:rPr>
              <w:t>5.2.2</w:t>
            </w:r>
          </w:p>
          <w:bookmarkEnd w:id="8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күннен 60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4" w:id="881"/>
          <w:p>
            <w:pPr>
              <w:spacing w:after="20"/>
              <w:ind w:left="20"/>
              <w:jc w:val="both"/>
            </w:pPr>
            <w:r>
              <w:rPr>
                <w:rFonts w:ascii="Times New Roman"/>
                <w:b w:val="false"/>
                <w:i w:val="false"/>
                <w:color w:val="000000"/>
                <w:sz w:val="20"/>
              </w:rPr>
              <w:t>
</w:t>
            </w:r>
            <w:r>
              <w:rPr>
                <w:rFonts w:ascii="Times New Roman"/>
                <w:b w:val="false"/>
                <w:i w:val="false"/>
                <w:color w:val="000000"/>
                <w:sz w:val="20"/>
              </w:rPr>
              <w:t>5.2.3</w:t>
            </w:r>
          </w:p>
          <w:bookmarkEnd w:id="8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күннен 90 күнге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8" w:id="882"/>
          <w:p>
            <w:pPr>
              <w:spacing w:after="20"/>
              <w:ind w:left="20"/>
              <w:jc w:val="both"/>
            </w:pPr>
            <w:r>
              <w:rPr>
                <w:rFonts w:ascii="Times New Roman"/>
                <w:b w:val="false"/>
                <w:i w:val="false"/>
                <w:color w:val="000000"/>
                <w:sz w:val="20"/>
              </w:rPr>
              <w:t>
</w:t>
            </w:r>
            <w:r>
              <w:rPr>
                <w:rFonts w:ascii="Times New Roman"/>
                <w:b w:val="false"/>
                <w:i w:val="false"/>
                <w:color w:val="000000"/>
                <w:sz w:val="20"/>
              </w:rPr>
              <w:t>5.2.4</w:t>
            </w:r>
          </w:p>
          <w:bookmarkEnd w:id="8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2" w:id="883"/>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8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микрокредиттер бойынша шартты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96" w:id="884"/>
    <w:p>
      <w:pPr>
        <w:spacing w:after="0"/>
        <w:ind w:left="0"/>
        <w:jc w:val="both"/>
      </w:pPr>
      <w:r>
        <w:rPr>
          <w:rFonts w:ascii="Times New Roman"/>
          <w:b w:val="false"/>
          <w:i w:val="false"/>
          <w:color w:val="000000"/>
          <w:sz w:val="28"/>
        </w:rPr>
        <w:t>
      кестенің жалғасы:</w:t>
      </w:r>
    </w:p>
    <w:bookmarkEnd w:id="8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7" w:id="885"/>
          <w:p>
            <w:pPr>
              <w:spacing w:after="20"/>
              <w:ind w:left="20"/>
              <w:jc w:val="both"/>
            </w:pPr>
            <w:r>
              <w:rPr>
                <w:rFonts w:ascii="Times New Roman"/>
                <w:b w:val="false"/>
                <w:i w:val="false"/>
                <w:color w:val="000000"/>
                <w:sz w:val="20"/>
              </w:rPr>
              <w:t>
</w:t>
            </w:r>
            <w:r>
              <w:rPr>
                <w:rFonts w:ascii="Times New Roman"/>
                <w:b/>
                <w:i w:val="false"/>
                <w:color w:val="000000"/>
                <w:sz w:val="20"/>
              </w:rPr>
              <w:t>оның ішінде</w:t>
            </w:r>
          </w:p>
          <w:bookmarkEnd w:id="885"/>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9" w:id="886"/>
          <w:p>
            <w:pPr>
              <w:spacing w:after="20"/>
              <w:ind w:left="20"/>
              <w:jc w:val="both"/>
            </w:pPr>
            <w:r>
              <w:rPr>
                <w:rFonts w:ascii="Times New Roman"/>
                <w:b w:val="false"/>
                <w:i w:val="false"/>
                <w:color w:val="000000"/>
                <w:sz w:val="20"/>
              </w:rPr>
              <w:t>
</w:t>
            </w:r>
            <w:r>
              <w:rPr>
                <w:rFonts w:ascii="Times New Roman"/>
                <w:b w:val="false"/>
                <w:i w:val="false"/>
                <w:color w:val="000000"/>
                <w:sz w:val="20"/>
              </w:rPr>
              <w:t>Негізгі борыш</w:t>
            </w:r>
          </w:p>
          <w:bookmarkEnd w:id="88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немесе теріс түзету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құнды есептеу кезінде ескерілетін тұрақсыздық айыбы (айыппұл, өсімпұл)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(провизиялар)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6" w:id="88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88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4413" w:id="888"/>
    <w:p>
      <w:pPr>
        <w:spacing w:after="0"/>
        <w:ind w:left="0"/>
        <w:jc w:val="both"/>
      </w:pPr>
      <w:r>
        <w:rPr>
          <w:rFonts w:ascii="Times New Roman"/>
          <w:b w:val="false"/>
          <w:i w:val="false"/>
          <w:color w:val="000000"/>
          <w:sz w:val="28"/>
        </w:rPr>
        <w:t>
      кестенің жалғасы:</w:t>
      </w:r>
    </w:p>
    <w:bookmarkEnd w:id="8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4" w:id="889"/>
          <w:p>
            <w:pPr>
              <w:spacing w:after="20"/>
              <w:ind w:left="20"/>
              <w:jc w:val="both"/>
            </w:pPr>
            <w:r>
              <w:rPr>
                <w:rFonts w:ascii="Times New Roman"/>
                <w:b w:val="false"/>
                <w:i w:val="false"/>
                <w:color w:val="000000"/>
                <w:sz w:val="20"/>
              </w:rPr>
              <w:t>
</w:t>
            </w:r>
            <w:r>
              <w:rPr>
                <w:rFonts w:ascii="Times New Roman"/>
                <w:b/>
                <w:i w:val="false"/>
                <w:color w:val="000000"/>
                <w:sz w:val="20"/>
              </w:rPr>
              <w:t>Микрокредит беру туралы шарттың саны, бірлігі</w:t>
            </w:r>
          </w:p>
          <w:bookmarkEnd w:id="88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Бірегей қарыз алушылар саны, бірлігі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7" w:id="890"/>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89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 xml:space="preserve">Орындаушы ________________________________ ____________________ </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 xml:space="preserve">Басшы немесе есепке қол қою функциясы жүктелген адам </w:t>
      </w:r>
      <w:r>
        <w:br/>
      </w:r>
      <w:r>
        <w:rPr>
          <w:rFonts w:ascii="Times New Roman"/>
          <w:b w:val="false"/>
          <w:i w:val="false"/>
          <w:color w:val="000000"/>
          <w:sz w:val="28"/>
        </w:rPr>
        <w:t>___________________________________________ __________________</w:t>
      </w:r>
      <w:r>
        <w:br/>
      </w:r>
      <w:r>
        <w:rPr>
          <w:rFonts w:ascii="Times New Roman"/>
          <w:b w:val="false"/>
          <w:i w:val="false"/>
          <w:color w:val="000000"/>
          <w:sz w:val="28"/>
        </w:rPr>
        <w:t>тегі, аты және әкесінің аты (ол болған жағдайда)                  қолы</w:t>
      </w:r>
      <w:r>
        <w:br/>
      </w:r>
      <w:r>
        <w:rPr>
          <w:rFonts w:ascii="Times New Roman"/>
          <w:b w:val="false"/>
          <w:i w:val="false"/>
          <w:color w:val="000000"/>
          <w:sz w:val="28"/>
        </w:rPr>
        <w:t xml:space="preserve">Күні 20__ жылғы "____" ______________ </w:t>
      </w:r>
      <w:r>
        <w:br/>
      </w:r>
      <w:r>
        <w:rPr>
          <w:rFonts w:ascii="Times New Roman"/>
          <w:b w:val="false"/>
          <w:i w:val="false"/>
          <w:color w:val="000000"/>
          <w:sz w:val="28"/>
        </w:rPr>
        <w:t xml:space="preserve">
      </w:t>
      </w:r>
      <w:r>
        <w:rPr>
          <w:rFonts w:ascii="Times New Roman"/>
          <w:b w:val="false"/>
          <w:i w:val="false"/>
          <w:color w:val="000000"/>
          <w:sz w:val="28"/>
        </w:rPr>
        <w:t>Ескертпе: нысан "Микроқаржы ұйымының микрокредиттері, оның ішінде мерзімі өткен берешегі бар микрокредиттері туралы есеп" әкімшілік деректерді өтеусіз негізде жинауға арналған нысанын толтыру бойынша түсіндірмеге сәйкес толтырылады.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 ұйымының</w:t>
            </w:r>
            <w:r>
              <w:br/>
            </w:r>
            <w:r>
              <w:rPr>
                <w:rFonts w:ascii="Times New Roman"/>
                <w:b w:val="false"/>
                <w:i w:val="false"/>
                <w:color w:val="000000"/>
                <w:sz w:val="20"/>
              </w:rPr>
              <w:t>микрокредиттері, оның ішінде</w:t>
            </w:r>
            <w:r>
              <w:br/>
            </w:r>
            <w:r>
              <w:rPr>
                <w:rFonts w:ascii="Times New Roman"/>
                <w:b w:val="false"/>
                <w:i w:val="false"/>
                <w:color w:val="000000"/>
                <w:sz w:val="20"/>
              </w:rPr>
              <w:t>мерзімі өткен берешегі бар</w:t>
            </w:r>
            <w:r>
              <w:br/>
            </w:r>
            <w:r>
              <w:rPr>
                <w:rFonts w:ascii="Times New Roman"/>
                <w:b w:val="false"/>
                <w:i w:val="false"/>
                <w:color w:val="000000"/>
                <w:sz w:val="20"/>
              </w:rPr>
              <w:t>микрокредиттері туралы есеп"</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 xml:space="preserve">негізде жинауға арналған </w:t>
            </w:r>
            <w:r>
              <w:br/>
            </w:r>
            <w:r>
              <w:rPr>
                <w:rFonts w:ascii="Times New Roman"/>
                <w:b w:val="false"/>
                <w:i w:val="false"/>
                <w:color w:val="000000"/>
                <w:sz w:val="20"/>
              </w:rPr>
              <w:t xml:space="preserve">нысанына қосымша </w:t>
            </w:r>
          </w:p>
        </w:tc>
      </w:tr>
    </w:tbl>
    <w:bookmarkStart w:name="z4423" w:id="891"/>
    <w:p>
      <w:pPr>
        <w:spacing w:after="0"/>
        <w:ind w:left="0"/>
        <w:jc w:val="left"/>
      </w:pPr>
      <w:r>
        <w:rPr>
          <w:rFonts w:ascii="Times New Roman"/>
          <w:b/>
          <w:i w:val="false"/>
          <w:color w:val="000000"/>
        </w:rPr>
        <w:t xml:space="preserve"> "Микроқаржы ұйымының микрокредиттері, оның ішінде мерзімі өткен берешегі бар микрокредиттері туралы есеп" (индексі – MP_MFO_1, нысанның кезеңділігі – ай сайын)  әкімшілік деректерді өтеусіз негізде жинауға арналған нысанын толтыру бойынша түсіндірме</w:t>
      </w:r>
    </w:p>
    <w:bookmarkEnd w:id="891"/>
    <w:bookmarkStart w:name="z4424" w:id="892"/>
    <w:p>
      <w:pPr>
        <w:spacing w:after="0"/>
        <w:ind w:left="0"/>
        <w:jc w:val="left"/>
      </w:pPr>
      <w:r>
        <w:rPr>
          <w:rFonts w:ascii="Times New Roman"/>
          <w:b/>
          <w:i w:val="false"/>
          <w:color w:val="000000"/>
        </w:rPr>
        <w:t xml:space="preserve"> 1-тарау. Жалпы ережелер</w:t>
      </w:r>
    </w:p>
    <w:bookmarkEnd w:id="892"/>
    <w:bookmarkStart w:name="z4425" w:id="893"/>
    <w:p>
      <w:pPr>
        <w:spacing w:after="0"/>
        <w:ind w:left="0"/>
        <w:jc w:val="both"/>
      </w:pPr>
      <w:r>
        <w:rPr>
          <w:rFonts w:ascii="Times New Roman"/>
          <w:b w:val="false"/>
          <w:i w:val="false"/>
          <w:color w:val="000000"/>
          <w:sz w:val="28"/>
        </w:rPr>
        <w:t>
      1. Осы түсіндірмеде "Микроқаржы ұйымының микрокредиттері, оның ішінде мерзімі өткен берешегі бар микрокредиттері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893"/>
    <w:bookmarkStart w:name="z4426" w:id="894"/>
    <w:p>
      <w:pPr>
        <w:spacing w:after="0"/>
        <w:ind w:left="0"/>
        <w:jc w:val="both"/>
      </w:pPr>
      <w:r>
        <w:rPr>
          <w:rFonts w:ascii="Times New Roman"/>
          <w:b w:val="false"/>
          <w:i w:val="false"/>
          <w:color w:val="000000"/>
          <w:sz w:val="28"/>
        </w:rPr>
        <w:t>
      2. Нысанды микроқаржы ұйымы ай сайын толтырады.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894"/>
    <w:bookmarkStart w:name="z4427" w:id="895"/>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895"/>
    <w:bookmarkStart w:name="z4428" w:id="896"/>
    <w:p>
      <w:pPr>
        <w:spacing w:after="0"/>
        <w:ind w:left="0"/>
        <w:jc w:val="both"/>
      </w:pPr>
      <w:r>
        <w:rPr>
          <w:rFonts w:ascii="Times New Roman"/>
          <w:b w:val="false"/>
          <w:i w:val="false"/>
          <w:color w:val="000000"/>
          <w:sz w:val="28"/>
        </w:rPr>
        <w:t>
      4. Микроқаржы ұйымының басшысы немесе есепке қол қою функциясы жүктелген адам және орындаушы электрондық цифрлық қолтаңба арқылы қол қойған есептілік электрондық форматта сақталады.</w:t>
      </w:r>
    </w:p>
    <w:bookmarkEnd w:id="896"/>
    <w:bookmarkStart w:name="z4429" w:id="897"/>
    <w:p>
      <w:pPr>
        <w:spacing w:after="0"/>
        <w:ind w:left="0"/>
        <w:jc w:val="left"/>
      </w:pPr>
      <w:r>
        <w:rPr>
          <w:rFonts w:ascii="Times New Roman"/>
          <w:b/>
          <w:i w:val="false"/>
          <w:color w:val="000000"/>
        </w:rPr>
        <w:t xml:space="preserve"> 2-тарау. Нысанды толтыру бойынша түсіндірме</w:t>
      </w:r>
    </w:p>
    <w:bookmarkEnd w:id="897"/>
    <w:bookmarkStart w:name="z4430" w:id="898"/>
    <w:p>
      <w:pPr>
        <w:spacing w:after="0"/>
        <w:ind w:left="0"/>
        <w:jc w:val="both"/>
      </w:pPr>
      <w:r>
        <w:rPr>
          <w:rFonts w:ascii="Times New Roman"/>
          <w:b w:val="false"/>
          <w:i w:val="false"/>
          <w:color w:val="000000"/>
          <w:sz w:val="28"/>
        </w:rPr>
        <w:t>
      5. Нысанда негізгі борыш және (немесе) есептелген сыйақы бойынша мерзімі өткен берешегі бар микрокредиттер туралы, сондай-ақ кредиттеу мақсаты бойынша негізгі борыш және (немесе) есептелген сыйақы бойынша мерзімі өткен берешегі жоқ микрокредиттер туралы мәліметтер көрсетіледі. Нысанды толтыру кезінде мәліметтер мынадай нақтылаудың сақталуын ескере отырып көрсетілуі керек:</w:t>
      </w:r>
    </w:p>
    <w:bookmarkEnd w:id="898"/>
    <w:bookmarkStart w:name="z4431" w:id="899"/>
    <w:p>
      <w:pPr>
        <w:spacing w:after="0"/>
        <w:ind w:left="0"/>
        <w:jc w:val="both"/>
      </w:pPr>
      <w:r>
        <w:rPr>
          <w:rFonts w:ascii="Times New Roman"/>
          <w:b w:val="false"/>
          <w:i w:val="false"/>
          <w:color w:val="000000"/>
          <w:sz w:val="28"/>
        </w:rPr>
        <w:t>
      субъект типі бойынша барлығы микрокредиттер (дара кәсіпкер ретінде тіркелмеген жеке тұлғаларға, дара кәсіпкерлерге, заңды тұлғаларға берілетін микрокредиттер);</w:t>
      </w:r>
    </w:p>
    <w:bookmarkEnd w:id="899"/>
    <w:bookmarkStart w:name="z4432" w:id="900"/>
    <w:p>
      <w:pPr>
        <w:spacing w:after="0"/>
        <w:ind w:left="0"/>
        <w:jc w:val="both"/>
      </w:pPr>
      <w:r>
        <w:rPr>
          <w:rFonts w:ascii="Times New Roman"/>
          <w:b w:val="false"/>
          <w:i w:val="false"/>
          <w:color w:val="000000"/>
          <w:sz w:val="28"/>
        </w:rPr>
        <w:t>
      мерзімі өткен берешегі бар (оның ішінде мерзімі өткен күндердің бөлінуінде) және мерзімі өткен берешегі жоқ микрокредиттер;</w:t>
      </w:r>
    </w:p>
    <w:bookmarkEnd w:id="900"/>
    <w:bookmarkStart w:name="z4433" w:id="901"/>
    <w:p>
      <w:pPr>
        <w:spacing w:after="0"/>
        <w:ind w:left="0"/>
        <w:jc w:val="both"/>
      </w:pPr>
      <w:r>
        <w:rPr>
          <w:rFonts w:ascii="Times New Roman"/>
          <w:b w:val="false"/>
          <w:i w:val="false"/>
          <w:color w:val="000000"/>
          <w:sz w:val="28"/>
        </w:rPr>
        <w:t>
      кәсіпкерлік қызметті жүзеге асыруға байланысты және байланысты емес мақсатқа берілген микрокредиттер;</w:t>
      </w:r>
    </w:p>
    <w:bookmarkEnd w:id="901"/>
    <w:bookmarkStart w:name="z4434" w:id="902"/>
    <w:p>
      <w:pPr>
        <w:spacing w:after="0"/>
        <w:ind w:left="0"/>
        <w:jc w:val="both"/>
      </w:pPr>
      <w:r>
        <w:rPr>
          <w:rFonts w:ascii="Times New Roman"/>
          <w:b w:val="false"/>
          <w:i w:val="false"/>
          <w:color w:val="000000"/>
          <w:sz w:val="28"/>
        </w:rPr>
        <w:t>
      міндеттемелердің орындалуын қамтамасыз етудің болуын немесе болмауын көрсетуді ескере отырып;</w:t>
      </w:r>
    </w:p>
    <w:bookmarkEnd w:id="902"/>
    <w:bookmarkStart w:name="z4435" w:id="903"/>
    <w:p>
      <w:pPr>
        <w:spacing w:after="0"/>
        <w:ind w:left="0"/>
        <w:jc w:val="both"/>
      </w:pPr>
      <w:r>
        <w:rPr>
          <w:rFonts w:ascii="Times New Roman"/>
          <w:b w:val="false"/>
          <w:i w:val="false"/>
          <w:color w:val="000000"/>
          <w:sz w:val="28"/>
        </w:rPr>
        <w:t>
      республикалық бюджет туралы заңда тиісті қаржы жылына белгіленген айлық есептік көрсеткіштің (АЕК) қырық бес еселенген мөлшерінен аспайтын мөлшерде күнтізбелік қырық бес күнге дейінгі мерзімге кәсіпкерлік қызметті жүзеге асыруға байланысты емес мақсаттарға қамтамасыз етілмеген микрокредиттер.</w:t>
      </w:r>
    </w:p>
    <w:bookmarkEnd w:id="903"/>
    <w:bookmarkStart w:name="z4436" w:id="904"/>
    <w:p>
      <w:pPr>
        <w:spacing w:after="0"/>
        <w:ind w:left="0"/>
        <w:jc w:val="both"/>
      </w:pPr>
      <w:r>
        <w:rPr>
          <w:rFonts w:ascii="Times New Roman"/>
          <w:b w:val="false"/>
          <w:i w:val="false"/>
          <w:color w:val="000000"/>
          <w:sz w:val="28"/>
        </w:rPr>
        <w:t>
      6. Микрокредиттер бойынша деректер есепті күнгі жағдай бойынша негізгі борыш және (немесе) есептелген сыйақы бойынша мерзімі өткен берешек күндерінің санына байланысты көрсетіледі. Нысанда есепті күнге дейін берілген микрокредиттер бойынша, оның ішінде мерзімі өткен берешекті ескере отырып, негізгі борыш пен есептелген сыйақының барлық қалдығы көрсетіледі.</w:t>
      </w:r>
    </w:p>
    <w:bookmarkEnd w:id="904"/>
    <w:bookmarkStart w:name="z4437" w:id="905"/>
    <w:p>
      <w:pPr>
        <w:spacing w:after="0"/>
        <w:ind w:left="0"/>
        <w:jc w:val="both"/>
      </w:pPr>
      <w:r>
        <w:rPr>
          <w:rFonts w:ascii="Times New Roman"/>
          <w:b w:val="false"/>
          <w:i w:val="false"/>
          <w:color w:val="000000"/>
          <w:sz w:val="28"/>
        </w:rPr>
        <w:t>
      7. 3-бағанда 5 және 7-бағандардағы белгілерді ескере отырып және 9-бағанды шегергенде 4, 5, 6, 7, 8-бағандардың қосындысы көрсетіледі.</w:t>
      </w:r>
    </w:p>
    <w:bookmarkEnd w:id="905"/>
    <w:bookmarkStart w:name="z4438" w:id="906"/>
    <w:p>
      <w:pPr>
        <w:spacing w:after="0"/>
        <w:ind w:left="0"/>
        <w:jc w:val="both"/>
      </w:pPr>
      <w:r>
        <w:rPr>
          <w:rFonts w:ascii="Times New Roman"/>
          <w:b w:val="false"/>
          <w:i w:val="false"/>
          <w:color w:val="000000"/>
          <w:sz w:val="28"/>
        </w:rPr>
        <w:t>
      8. 5-бағанда дисконт минус белгісімен көрсетіледі.</w:t>
      </w:r>
    </w:p>
    <w:bookmarkEnd w:id="906"/>
    <w:bookmarkStart w:name="z4439" w:id="907"/>
    <w:p>
      <w:pPr>
        <w:spacing w:after="0"/>
        <w:ind w:left="0"/>
        <w:jc w:val="both"/>
      </w:pPr>
      <w:r>
        <w:rPr>
          <w:rFonts w:ascii="Times New Roman"/>
          <w:b w:val="false"/>
          <w:i w:val="false"/>
          <w:color w:val="000000"/>
          <w:sz w:val="28"/>
        </w:rPr>
        <w:t>
      9. 7-бағанда теріс түзету минус белгісімен көрсетіледі.</w:t>
      </w:r>
    </w:p>
    <w:bookmarkEnd w:id="907"/>
    <w:bookmarkStart w:name="z4440" w:id="908"/>
    <w:p>
      <w:pPr>
        <w:spacing w:after="0"/>
        <w:ind w:left="0"/>
        <w:jc w:val="both"/>
      </w:pPr>
      <w:r>
        <w:rPr>
          <w:rFonts w:ascii="Times New Roman"/>
          <w:b w:val="false"/>
          <w:i w:val="false"/>
          <w:color w:val="000000"/>
          <w:sz w:val="28"/>
        </w:rPr>
        <w:t>
      10. 8-бағанда баланстық құнды есептеу кезінде ескерілетін есептелген тұрақсыздық айыбының (айыппұлдың, өсімпұлдың) қосындысы көрсетіледі.</w:t>
      </w:r>
    </w:p>
    <w:bookmarkEnd w:id="908"/>
    <w:bookmarkStart w:name="z4441" w:id="909"/>
    <w:p>
      <w:pPr>
        <w:spacing w:after="0"/>
        <w:ind w:left="0"/>
        <w:jc w:val="both"/>
      </w:pPr>
      <w:r>
        <w:rPr>
          <w:rFonts w:ascii="Times New Roman"/>
          <w:b w:val="false"/>
          <w:i w:val="false"/>
          <w:color w:val="000000"/>
          <w:sz w:val="28"/>
        </w:rPr>
        <w:t>
      11. 9-бағанда резервтердің (провизиялардың) қосындысы абсолютті мәнде және қосу белгісімен көрсетіледі.</w:t>
      </w:r>
    </w:p>
    <w:bookmarkEnd w:id="909"/>
    <w:bookmarkStart w:name="z4442" w:id="910"/>
    <w:p>
      <w:pPr>
        <w:spacing w:after="0"/>
        <w:ind w:left="0"/>
        <w:jc w:val="both"/>
      </w:pPr>
      <w:r>
        <w:rPr>
          <w:rFonts w:ascii="Times New Roman"/>
          <w:b w:val="false"/>
          <w:i w:val="false"/>
          <w:color w:val="000000"/>
          <w:sz w:val="28"/>
        </w:rPr>
        <w:t>
      12. 10-бағанда микрокредит беру туралы шарттардың саны көрсетіледі.</w:t>
      </w:r>
    </w:p>
    <w:bookmarkEnd w:id="910"/>
    <w:bookmarkStart w:name="z4443" w:id="911"/>
    <w:p>
      <w:pPr>
        <w:spacing w:after="0"/>
        <w:ind w:left="0"/>
        <w:jc w:val="both"/>
      </w:pPr>
      <w:r>
        <w:rPr>
          <w:rFonts w:ascii="Times New Roman"/>
          <w:b w:val="false"/>
          <w:i w:val="false"/>
          <w:color w:val="000000"/>
          <w:sz w:val="28"/>
        </w:rPr>
        <w:t>
      13. 11-бағанда бірегей қарыз алушылардың саны, яғни бір қарыз алушыда микрокредит беру туралы бірнеше шарттар болған кезде қарыз алушыларды қайталаусыз есеп жолының әрбір атауы бойынша қарыз алушылардың нақты саны көрсетіледі.</w:t>
      </w:r>
    </w:p>
    <w:bookmarkEnd w:id="911"/>
    <w:bookmarkStart w:name="z4444" w:id="912"/>
    <w:p>
      <w:pPr>
        <w:spacing w:after="0"/>
        <w:ind w:left="0"/>
        <w:jc w:val="both"/>
      </w:pPr>
      <w:r>
        <w:rPr>
          <w:rFonts w:ascii="Times New Roman"/>
          <w:b w:val="false"/>
          <w:i w:val="false"/>
          <w:color w:val="000000"/>
          <w:sz w:val="28"/>
        </w:rPr>
        <w:t>
      14. 1, 2, 3-жолдарда микрокредиттер "кері репо" операциясын ескерілмей есепке алынады, "кері репо" операцияларының қосындысы 4-жолда көрсетіледі.</w:t>
      </w:r>
    </w:p>
    <w:bookmarkEnd w:id="912"/>
    <w:bookmarkStart w:name="z4445" w:id="913"/>
    <w:p>
      <w:pPr>
        <w:spacing w:after="0"/>
        <w:ind w:left="0"/>
        <w:jc w:val="both"/>
      </w:pPr>
      <w:r>
        <w:rPr>
          <w:rFonts w:ascii="Times New Roman"/>
          <w:b w:val="false"/>
          <w:i w:val="false"/>
          <w:color w:val="000000"/>
          <w:sz w:val="28"/>
        </w:rPr>
        <w:t>
      15. 11-бағанды қоспағанда 1-жолда 1.1 және 1.2-жолдар мәндерінің қосындысы көрсетіледі.</w:t>
      </w:r>
    </w:p>
    <w:bookmarkEnd w:id="913"/>
    <w:bookmarkStart w:name="z4446" w:id="914"/>
    <w:p>
      <w:pPr>
        <w:spacing w:after="0"/>
        <w:ind w:left="0"/>
        <w:jc w:val="both"/>
      </w:pPr>
      <w:r>
        <w:rPr>
          <w:rFonts w:ascii="Times New Roman"/>
          <w:b w:val="false"/>
          <w:i w:val="false"/>
          <w:color w:val="000000"/>
          <w:sz w:val="28"/>
        </w:rPr>
        <w:t>
      16. 11-бағанды қоспағанда 1.1-жолда 1.1.1 және 1.1.2-жолдар мәндерінің қосындысы көрсетіледі.</w:t>
      </w:r>
    </w:p>
    <w:bookmarkEnd w:id="914"/>
    <w:bookmarkStart w:name="z4447" w:id="915"/>
    <w:p>
      <w:pPr>
        <w:spacing w:after="0"/>
        <w:ind w:left="0"/>
        <w:jc w:val="both"/>
      </w:pPr>
      <w:r>
        <w:rPr>
          <w:rFonts w:ascii="Times New Roman"/>
          <w:b w:val="false"/>
          <w:i w:val="false"/>
          <w:color w:val="000000"/>
          <w:sz w:val="28"/>
        </w:rPr>
        <w:t>
      17. 11-бағанды қоспағанда 1.1.1-жолда 1.1.1.1, 1.1.1.2 және 1.1.1.3-жолдар мәндерінің қосындысы көрсетіледі.</w:t>
      </w:r>
    </w:p>
    <w:bookmarkEnd w:id="915"/>
    <w:bookmarkStart w:name="z4448" w:id="916"/>
    <w:p>
      <w:pPr>
        <w:spacing w:after="0"/>
        <w:ind w:left="0"/>
        <w:jc w:val="both"/>
      </w:pPr>
      <w:r>
        <w:rPr>
          <w:rFonts w:ascii="Times New Roman"/>
          <w:b w:val="false"/>
          <w:i w:val="false"/>
          <w:color w:val="000000"/>
          <w:sz w:val="28"/>
        </w:rPr>
        <w:t>
      18. 11-бағанды қоспағанда 1.1.1.1-жолда 1.1.1.1.1, 1.1.1.1.2-жолдар мәндерінің қосындысы көрсетіледі.</w:t>
      </w:r>
    </w:p>
    <w:bookmarkEnd w:id="916"/>
    <w:bookmarkStart w:name="z4449" w:id="917"/>
    <w:p>
      <w:pPr>
        <w:spacing w:after="0"/>
        <w:ind w:left="0"/>
        <w:jc w:val="both"/>
      </w:pPr>
      <w:r>
        <w:rPr>
          <w:rFonts w:ascii="Times New Roman"/>
          <w:b w:val="false"/>
          <w:i w:val="false"/>
          <w:color w:val="000000"/>
          <w:sz w:val="28"/>
        </w:rPr>
        <w:t>
      19. 11-бағанды қоспағанда 1.1.1.1.2-жолда 1.1.1.1.2.1, 1.1.1.1.2.2, 1.1.1.1.2.3, 1.1.1.1.2.4-жолдар мәндерінің қосындысы көрсетіледі.</w:t>
      </w:r>
    </w:p>
    <w:bookmarkEnd w:id="917"/>
    <w:bookmarkStart w:name="z4450" w:id="918"/>
    <w:p>
      <w:pPr>
        <w:spacing w:after="0"/>
        <w:ind w:left="0"/>
        <w:jc w:val="both"/>
      </w:pPr>
      <w:r>
        <w:rPr>
          <w:rFonts w:ascii="Times New Roman"/>
          <w:b w:val="false"/>
          <w:i w:val="false"/>
          <w:color w:val="000000"/>
          <w:sz w:val="28"/>
        </w:rPr>
        <w:t>
      20. 11-бағанды қоспағанда 1.1.1.2-жолда 1.1.1.2.1, 1.1.1.2.2-жолдар мәндерінің қосындысы көрсетіледі.</w:t>
      </w:r>
    </w:p>
    <w:bookmarkEnd w:id="918"/>
    <w:bookmarkStart w:name="z4451" w:id="919"/>
    <w:p>
      <w:pPr>
        <w:spacing w:after="0"/>
        <w:ind w:left="0"/>
        <w:jc w:val="both"/>
      </w:pPr>
      <w:r>
        <w:rPr>
          <w:rFonts w:ascii="Times New Roman"/>
          <w:b w:val="false"/>
          <w:i w:val="false"/>
          <w:color w:val="000000"/>
          <w:sz w:val="28"/>
        </w:rPr>
        <w:t>
      21. 11-бағанды қоспағанда 1.1.1.2.2-жолда 1.1.1.2.2.1, 1.1.1.2.2.2, 1.1.1.2.2.3, 1.1.1.2.2.4-жолдар мәндерінің қосындысы көрсетіледі.</w:t>
      </w:r>
    </w:p>
    <w:bookmarkEnd w:id="919"/>
    <w:bookmarkStart w:name="z4452" w:id="920"/>
    <w:p>
      <w:pPr>
        <w:spacing w:after="0"/>
        <w:ind w:left="0"/>
        <w:jc w:val="both"/>
      </w:pPr>
      <w:r>
        <w:rPr>
          <w:rFonts w:ascii="Times New Roman"/>
          <w:b w:val="false"/>
          <w:i w:val="false"/>
          <w:color w:val="000000"/>
          <w:sz w:val="28"/>
        </w:rPr>
        <w:t>
      22. 11-бағанды қоспағанда 1.1.1.3-жолда 1.1.1.3.1, 1.1.1.3.2-жолдар мәндерінің қосындысы көрсетіледі.</w:t>
      </w:r>
    </w:p>
    <w:bookmarkEnd w:id="920"/>
    <w:bookmarkStart w:name="z4453" w:id="921"/>
    <w:p>
      <w:pPr>
        <w:spacing w:after="0"/>
        <w:ind w:left="0"/>
        <w:jc w:val="both"/>
      </w:pPr>
      <w:r>
        <w:rPr>
          <w:rFonts w:ascii="Times New Roman"/>
          <w:b w:val="false"/>
          <w:i w:val="false"/>
          <w:color w:val="000000"/>
          <w:sz w:val="28"/>
        </w:rPr>
        <w:t>
      23. 11-бағанды қоспағанда 1.1.1.3.2-жолда 1.1.1.3.2.1, 1.1.1.3.2.2, 1.1.1.3.2.3, 1.1.1.3.2.4-жолдар мәндерінің қосындысы көрсетіледі.</w:t>
      </w:r>
    </w:p>
    <w:bookmarkEnd w:id="921"/>
    <w:bookmarkStart w:name="z4454" w:id="922"/>
    <w:p>
      <w:pPr>
        <w:spacing w:after="0"/>
        <w:ind w:left="0"/>
        <w:jc w:val="both"/>
      </w:pPr>
      <w:r>
        <w:rPr>
          <w:rFonts w:ascii="Times New Roman"/>
          <w:b w:val="false"/>
          <w:i w:val="false"/>
          <w:color w:val="000000"/>
          <w:sz w:val="28"/>
        </w:rPr>
        <w:t>
      24. 11-бағанды қоспағанда 1.1.2-жолда 1.1.2.1, 1.1.2.2-жолдар мәндерінің қосындысы көрсетіледі.</w:t>
      </w:r>
    </w:p>
    <w:bookmarkEnd w:id="922"/>
    <w:bookmarkStart w:name="z4455" w:id="923"/>
    <w:p>
      <w:pPr>
        <w:spacing w:after="0"/>
        <w:ind w:left="0"/>
        <w:jc w:val="both"/>
      </w:pPr>
      <w:r>
        <w:rPr>
          <w:rFonts w:ascii="Times New Roman"/>
          <w:b w:val="false"/>
          <w:i w:val="false"/>
          <w:color w:val="000000"/>
          <w:sz w:val="28"/>
        </w:rPr>
        <w:t>
      25. 11-бағанды қоспағанда 1.1.2.2-жолда 1.1.2.2.1, 1.1.2.2.2, 1.1.2.2.3, 1.1.2.2.4-жолдар мәндерінің қосындысы көрсетіледі.</w:t>
      </w:r>
    </w:p>
    <w:bookmarkEnd w:id="923"/>
    <w:bookmarkStart w:name="z4456" w:id="924"/>
    <w:p>
      <w:pPr>
        <w:spacing w:after="0"/>
        <w:ind w:left="0"/>
        <w:jc w:val="both"/>
      </w:pPr>
      <w:r>
        <w:rPr>
          <w:rFonts w:ascii="Times New Roman"/>
          <w:b w:val="false"/>
          <w:i w:val="false"/>
          <w:color w:val="000000"/>
          <w:sz w:val="28"/>
        </w:rPr>
        <w:t>
      26. 11-бағанды қоспағанда 1.2-жолда 1.2.1 және 1.2.2-жолдар мәндерінің қосындысы көрсетіледі.</w:t>
      </w:r>
    </w:p>
    <w:bookmarkEnd w:id="924"/>
    <w:bookmarkStart w:name="z4457" w:id="925"/>
    <w:p>
      <w:pPr>
        <w:spacing w:after="0"/>
        <w:ind w:left="0"/>
        <w:jc w:val="both"/>
      </w:pPr>
      <w:r>
        <w:rPr>
          <w:rFonts w:ascii="Times New Roman"/>
          <w:b w:val="false"/>
          <w:i w:val="false"/>
          <w:color w:val="000000"/>
          <w:sz w:val="28"/>
        </w:rPr>
        <w:t>
      27. 11-бағанды қоспағанда 1.2.1-жолда 1.2.1.1, 1.2.1.2 және 1.2.1.3-жолдар мәндерінің қосындысы көрсетіледі.</w:t>
      </w:r>
    </w:p>
    <w:bookmarkEnd w:id="925"/>
    <w:bookmarkStart w:name="z4458" w:id="926"/>
    <w:p>
      <w:pPr>
        <w:spacing w:after="0"/>
        <w:ind w:left="0"/>
        <w:jc w:val="both"/>
      </w:pPr>
      <w:r>
        <w:rPr>
          <w:rFonts w:ascii="Times New Roman"/>
          <w:b w:val="false"/>
          <w:i w:val="false"/>
          <w:color w:val="000000"/>
          <w:sz w:val="28"/>
        </w:rPr>
        <w:t>
      28. 11-бағанды қоспағанда 1.2.1.1-жолда 1.2.1.1.1, 1.2.1.1.2-жолдар мәндерінің қосындысы көрсетіледі.</w:t>
      </w:r>
    </w:p>
    <w:bookmarkEnd w:id="926"/>
    <w:bookmarkStart w:name="z4459" w:id="927"/>
    <w:p>
      <w:pPr>
        <w:spacing w:after="0"/>
        <w:ind w:left="0"/>
        <w:jc w:val="both"/>
      </w:pPr>
      <w:r>
        <w:rPr>
          <w:rFonts w:ascii="Times New Roman"/>
          <w:b w:val="false"/>
          <w:i w:val="false"/>
          <w:color w:val="000000"/>
          <w:sz w:val="28"/>
        </w:rPr>
        <w:t>
      29. 11-бағанды қоспағанда 1.2.1.1.2-жолда 1.2.1.1.2.1, 1.2.1.1.2.2, 1.2.1.1.2.3, 1.2.1.1.2.4-жолдар мәндерінің қосындысы көрсетіледі.</w:t>
      </w:r>
    </w:p>
    <w:bookmarkEnd w:id="927"/>
    <w:bookmarkStart w:name="z4460" w:id="928"/>
    <w:p>
      <w:pPr>
        <w:spacing w:after="0"/>
        <w:ind w:left="0"/>
        <w:jc w:val="both"/>
      </w:pPr>
      <w:r>
        <w:rPr>
          <w:rFonts w:ascii="Times New Roman"/>
          <w:b w:val="false"/>
          <w:i w:val="false"/>
          <w:color w:val="000000"/>
          <w:sz w:val="28"/>
        </w:rPr>
        <w:t>
      30. 11-бағанды қоспағанда 1.2.1.2-жолда 1.2.1.2.1, 1.2.1.2.2-жолдар мәндерінің қосындысы көрсетіледі.</w:t>
      </w:r>
    </w:p>
    <w:bookmarkEnd w:id="928"/>
    <w:bookmarkStart w:name="z4461" w:id="929"/>
    <w:p>
      <w:pPr>
        <w:spacing w:after="0"/>
        <w:ind w:left="0"/>
        <w:jc w:val="both"/>
      </w:pPr>
      <w:r>
        <w:rPr>
          <w:rFonts w:ascii="Times New Roman"/>
          <w:b w:val="false"/>
          <w:i w:val="false"/>
          <w:color w:val="000000"/>
          <w:sz w:val="28"/>
        </w:rPr>
        <w:t>
      31. 11-бағанды қоспағанда 1.2.1.2.2-жолда 1.2.1.2.2.1, 1.2.1.2.2.2, 1.2.1.2.2.3, 1.2.1.2.2.4-жолдар мәндерінің қосындысы көрсетіледі.</w:t>
      </w:r>
    </w:p>
    <w:bookmarkEnd w:id="929"/>
    <w:bookmarkStart w:name="z4462" w:id="930"/>
    <w:p>
      <w:pPr>
        <w:spacing w:after="0"/>
        <w:ind w:left="0"/>
        <w:jc w:val="both"/>
      </w:pPr>
      <w:r>
        <w:rPr>
          <w:rFonts w:ascii="Times New Roman"/>
          <w:b w:val="false"/>
          <w:i w:val="false"/>
          <w:color w:val="000000"/>
          <w:sz w:val="28"/>
        </w:rPr>
        <w:t>
      32. 11-бағанды қоспағанда 1.2.1.3-жолда 1.2.1.3.1, 1.2.1.3.2-жолдар мәндерінің қосындысы көрсетіледі.</w:t>
      </w:r>
    </w:p>
    <w:bookmarkEnd w:id="930"/>
    <w:bookmarkStart w:name="z4463" w:id="931"/>
    <w:p>
      <w:pPr>
        <w:spacing w:after="0"/>
        <w:ind w:left="0"/>
        <w:jc w:val="both"/>
      </w:pPr>
      <w:r>
        <w:rPr>
          <w:rFonts w:ascii="Times New Roman"/>
          <w:b w:val="false"/>
          <w:i w:val="false"/>
          <w:color w:val="000000"/>
          <w:sz w:val="28"/>
        </w:rPr>
        <w:t>
      33. 11-бағанды қоспағанда 1.2.1.3.2-жолда 1.2.1.3.2.1, 1.2.1.3.2.2, 1.2.1.3.2.3, 1.2.1.3.2.4-жолдар мәндерінің қосындысы көрсетіледі.</w:t>
      </w:r>
    </w:p>
    <w:bookmarkEnd w:id="931"/>
    <w:bookmarkStart w:name="z4464" w:id="932"/>
    <w:p>
      <w:pPr>
        <w:spacing w:after="0"/>
        <w:ind w:left="0"/>
        <w:jc w:val="both"/>
      </w:pPr>
      <w:r>
        <w:rPr>
          <w:rFonts w:ascii="Times New Roman"/>
          <w:b w:val="false"/>
          <w:i w:val="false"/>
          <w:color w:val="000000"/>
          <w:sz w:val="28"/>
        </w:rPr>
        <w:t>
      34. 11-бағанды қоспағанда 1.2.2-жолда 1.2.2.1, 1.2.2.2-жолдар мәндерінің қосындысы көрсетіледі.</w:t>
      </w:r>
    </w:p>
    <w:bookmarkEnd w:id="932"/>
    <w:bookmarkStart w:name="z4465" w:id="933"/>
    <w:p>
      <w:pPr>
        <w:spacing w:after="0"/>
        <w:ind w:left="0"/>
        <w:jc w:val="both"/>
      </w:pPr>
      <w:r>
        <w:rPr>
          <w:rFonts w:ascii="Times New Roman"/>
          <w:b w:val="false"/>
          <w:i w:val="false"/>
          <w:color w:val="000000"/>
          <w:sz w:val="28"/>
        </w:rPr>
        <w:t>
      35. 11-бағанды қоспағанда 1.2.2.2-жолда 1.2.1.2.1, 1.2.2.2, 1.2.2.3, 1.2.2.4-жолдар мәндерінің қосындысы көрсетіледі.</w:t>
      </w:r>
    </w:p>
    <w:bookmarkEnd w:id="933"/>
    <w:bookmarkStart w:name="z4466" w:id="934"/>
    <w:p>
      <w:pPr>
        <w:spacing w:after="0"/>
        <w:ind w:left="0"/>
        <w:jc w:val="both"/>
      </w:pPr>
      <w:r>
        <w:rPr>
          <w:rFonts w:ascii="Times New Roman"/>
          <w:b w:val="false"/>
          <w:i w:val="false"/>
          <w:color w:val="000000"/>
          <w:sz w:val="28"/>
        </w:rPr>
        <w:t xml:space="preserve">
      36. 1.3-жолда "Жылдық тиімді сыйақы мөлшерлемесінің шекті мөлшерлерін айқындау туралы" Қазақстан Республикасы Қаржы нарығын реттеу және дамыту агенттігі Басқармасының 2024 жылғы 16 тамыздағы № 62 қаулысы және Қазақстан Республикасы Ұлттық Банкі Басқармасының 2024 жылғы 19 тамыздағы № 45 бірлескен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34960 болып тіркелген) 1-тармағы 1-бөлігінің төртінші абзацына сәйкес келетін кәсіпкерлік қызметті жүзеге асыруға байланысты емес мақсаттарға қамтамасыз етілмеген микрокредиттер бойынша, яғни республикалық бюджет туралы заңда тиісті қаржы жылына белгіленген айлық есептік көрсеткіштің қырық бес еселенген мөлшерінен аспайтын мөлшерде күнтізбелік қырық бес күнге дейінгі мерзімге ұсынылатын микрокредиттер бойынша анықтамалық ақпарат көрсетіледі және 11-бағанды қоспағанда, 1.3.1, 1.3.2-жолдар мәндерінің қосындысына тең.</w:t>
      </w:r>
    </w:p>
    <w:bookmarkEnd w:id="934"/>
    <w:bookmarkStart w:name="z4467" w:id="935"/>
    <w:p>
      <w:pPr>
        <w:spacing w:after="0"/>
        <w:ind w:left="0"/>
        <w:jc w:val="both"/>
      </w:pPr>
      <w:r>
        <w:rPr>
          <w:rFonts w:ascii="Times New Roman"/>
          <w:b w:val="false"/>
          <w:i w:val="false"/>
          <w:color w:val="000000"/>
          <w:sz w:val="28"/>
        </w:rPr>
        <w:t>
      1.3-жолдағы мәндер 1.2.2-жолдағы мәндерден аспауы тиіс.</w:t>
      </w:r>
    </w:p>
    <w:bookmarkEnd w:id="935"/>
    <w:bookmarkStart w:name="z4468" w:id="936"/>
    <w:p>
      <w:pPr>
        <w:spacing w:after="0"/>
        <w:ind w:left="0"/>
        <w:jc w:val="both"/>
      </w:pPr>
      <w:r>
        <w:rPr>
          <w:rFonts w:ascii="Times New Roman"/>
          <w:b w:val="false"/>
          <w:i w:val="false"/>
          <w:color w:val="000000"/>
          <w:sz w:val="28"/>
        </w:rPr>
        <w:t>
      1.3.1-жолдағы мәндер 1.2.2.1-жолдағы мәндерден аспауы тиіс.</w:t>
      </w:r>
    </w:p>
    <w:bookmarkEnd w:id="936"/>
    <w:bookmarkStart w:name="z4469" w:id="937"/>
    <w:p>
      <w:pPr>
        <w:spacing w:after="0"/>
        <w:ind w:left="0"/>
        <w:jc w:val="both"/>
      </w:pPr>
      <w:r>
        <w:rPr>
          <w:rFonts w:ascii="Times New Roman"/>
          <w:b w:val="false"/>
          <w:i w:val="false"/>
          <w:color w:val="000000"/>
          <w:sz w:val="28"/>
        </w:rPr>
        <w:t>
      1.3.2-жолдағы мәндер 1.2.2.2-жолдағы мәндерден аспауы тиіс.</w:t>
      </w:r>
    </w:p>
    <w:bookmarkEnd w:id="937"/>
    <w:bookmarkStart w:name="z4470" w:id="938"/>
    <w:p>
      <w:pPr>
        <w:spacing w:after="0"/>
        <w:ind w:left="0"/>
        <w:jc w:val="both"/>
      </w:pPr>
      <w:r>
        <w:rPr>
          <w:rFonts w:ascii="Times New Roman"/>
          <w:b w:val="false"/>
          <w:i w:val="false"/>
          <w:color w:val="000000"/>
          <w:sz w:val="28"/>
        </w:rPr>
        <w:t>
      Электрондық тәсілмен ғана микрокредиттер (онлайн микрокредиттер) беретін микроқаржы ұйымында 1.3-жолдың мәндері "Несие портфелінің жиыны" 5-жолына тең болуы тиіс.</w:t>
      </w:r>
    </w:p>
    <w:bookmarkEnd w:id="938"/>
    <w:bookmarkStart w:name="z4471" w:id="939"/>
    <w:p>
      <w:pPr>
        <w:spacing w:after="0"/>
        <w:ind w:left="0"/>
        <w:jc w:val="both"/>
      </w:pPr>
      <w:r>
        <w:rPr>
          <w:rFonts w:ascii="Times New Roman"/>
          <w:b w:val="false"/>
          <w:i w:val="false"/>
          <w:color w:val="000000"/>
          <w:sz w:val="28"/>
        </w:rPr>
        <w:t>
      37. 11-бағанды қоспанғанда 1.3.2-жолда 1.3.2.1, 1.3.2.2, 1.3.2.3, 1.3.2.4-жолдар мәндерінің қосындысы көрсетіледі.</w:t>
      </w:r>
    </w:p>
    <w:bookmarkEnd w:id="939"/>
    <w:bookmarkStart w:name="z4472" w:id="940"/>
    <w:p>
      <w:pPr>
        <w:spacing w:after="0"/>
        <w:ind w:left="0"/>
        <w:jc w:val="both"/>
      </w:pPr>
      <w:r>
        <w:rPr>
          <w:rFonts w:ascii="Times New Roman"/>
          <w:b w:val="false"/>
          <w:i w:val="false"/>
          <w:color w:val="000000"/>
          <w:sz w:val="28"/>
        </w:rPr>
        <w:t>
      38. 1.3.2.1-жолдағы мәндер 1.2.2.2.1-жолдағы мәндерден аспауы тиіс.</w:t>
      </w:r>
    </w:p>
    <w:bookmarkEnd w:id="940"/>
    <w:bookmarkStart w:name="z4473" w:id="941"/>
    <w:p>
      <w:pPr>
        <w:spacing w:after="0"/>
        <w:ind w:left="0"/>
        <w:jc w:val="both"/>
      </w:pPr>
      <w:r>
        <w:rPr>
          <w:rFonts w:ascii="Times New Roman"/>
          <w:b w:val="false"/>
          <w:i w:val="false"/>
          <w:color w:val="000000"/>
          <w:sz w:val="28"/>
        </w:rPr>
        <w:t>
      39. 1.3.2.2-жолдағы мәндер 1.2.2.2.2-жолдағы мәндерден аспауы тиіс.</w:t>
      </w:r>
    </w:p>
    <w:bookmarkEnd w:id="941"/>
    <w:bookmarkStart w:name="z4474" w:id="942"/>
    <w:p>
      <w:pPr>
        <w:spacing w:after="0"/>
        <w:ind w:left="0"/>
        <w:jc w:val="both"/>
      </w:pPr>
      <w:r>
        <w:rPr>
          <w:rFonts w:ascii="Times New Roman"/>
          <w:b w:val="false"/>
          <w:i w:val="false"/>
          <w:color w:val="000000"/>
          <w:sz w:val="28"/>
        </w:rPr>
        <w:t>
      40. 1.3.2.3-жолындағы мәндер 1.2.2.2.3-жолындағы мәндерден аспауы тиіс.</w:t>
      </w:r>
    </w:p>
    <w:bookmarkEnd w:id="942"/>
    <w:bookmarkStart w:name="z4475" w:id="943"/>
    <w:p>
      <w:pPr>
        <w:spacing w:after="0"/>
        <w:ind w:left="0"/>
        <w:jc w:val="both"/>
      </w:pPr>
      <w:r>
        <w:rPr>
          <w:rFonts w:ascii="Times New Roman"/>
          <w:b w:val="false"/>
          <w:i w:val="false"/>
          <w:color w:val="000000"/>
          <w:sz w:val="28"/>
        </w:rPr>
        <w:t>
      41. 1.3.2.4-жолындағы мәндер 1.2.2.2.4-жолындағы мәндерден аспауы тиіс.</w:t>
      </w:r>
    </w:p>
    <w:bookmarkEnd w:id="943"/>
    <w:bookmarkStart w:name="z4476" w:id="944"/>
    <w:p>
      <w:pPr>
        <w:spacing w:after="0"/>
        <w:ind w:left="0"/>
        <w:jc w:val="both"/>
      </w:pPr>
      <w:r>
        <w:rPr>
          <w:rFonts w:ascii="Times New Roman"/>
          <w:b w:val="false"/>
          <w:i w:val="false"/>
          <w:color w:val="000000"/>
          <w:sz w:val="28"/>
        </w:rPr>
        <w:t>
      42. 1.4-жолда кәсіпкерлік қызметті жүзеге асыруға байланысты емес мақсаттарға жеке тұлғалардың микрокредиттері бойынша анықтамалық ақпарат нысаналы пайдалану бөлінісінде көрсетіледі және 11-бағанды қоспағанда, 1.4.1, 1.4.2, 1.4.3, 1.4.4, 1.4.5, 1.4.6-жолдар мәндерінің қосындысына тең.</w:t>
      </w:r>
    </w:p>
    <w:bookmarkEnd w:id="944"/>
    <w:bookmarkStart w:name="z4477" w:id="945"/>
    <w:p>
      <w:pPr>
        <w:spacing w:after="0"/>
        <w:ind w:left="0"/>
        <w:jc w:val="both"/>
      </w:pPr>
      <w:r>
        <w:rPr>
          <w:rFonts w:ascii="Times New Roman"/>
          <w:b w:val="false"/>
          <w:i w:val="false"/>
          <w:color w:val="000000"/>
          <w:sz w:val="28"/>
        </w:rPr>
        <w:t>
      1.4-жолдағы мәндер 1.2-жолдағы мәндермен сәйкес келуі тиіс және "Кредиттік портфель жиыны" деген 5-жолда қосылмайды.</w:t>
      </w:r>
    </w:p>
    <w:bookmarkEnd w:id="945"/>
    <w:bookmarkStart w:name="z4478" w:id="946"/>
    <w:p>
      <w:pPr>
        <w:spacing w:after="0"/>
        <w:ind w:left="0"/>
        <w:jc w:val="both"/>
      </w:pPr>
      <w:r>
        <w:rPr>
          <w:rFonts w:ascii="Times New Roman"/>
          <w:b w:val="false"/>
          <w:i w:val="false"/>
          <w:color w:val="000000"/>
          <w:sz w:val="28"/>
        </w:rPr>
        <w:t>
      43. 11-бағанды қоспағанда, 2-жолда 2.1 және 2.2-жолдар мәндерінің қосындысы көрсетіледі.</w:t>
      </w:r>
    </w:p>
    <w:bookmarkEnd w:id="946"/>
    <w:bookmarkStart w:name="z4479" w:id="947"/>
    <w:p>
      <w:pPr>
        <w:spacing w:after="0"/>
        <w:ind w:left="0"/>
        <w:jc w:val="both"/>
      </w:pPr>
      <w:r>
        <w:rPr>
          <w:rFonts w:ascii="Times New Roman"/>
          <w:b w:val="false"/>
          <w:i w:val="false"/>
          <w:color w:val="000000"/>
          <w:sz w:val="28"/>
        </w:rPr>
        <w:t>
      44. 11-бағанды қоспағанда, 2.1-жолда 2.1.1, 2.1.2-жолдар мәндерінің қосындысы көрсетіледі.</w:t>
      </w:r>
    </w:p>
    <w:bookmarkEnd w:id="947"/>
    <w:bookmarkStart w:name="z4480" w:id="948"/>
    <w:p>
      <w:pPr>
        <w:spacing w:after="0"/>
        <w:ind w:left="0"/>
        <w:jc w:val="both"/>
      </w:pPr>
      <w:r>
        <w:rPr>
          <w:rFonts w:ascii="Times New Roman"/>
          <w:b w:val="false"/>
          <w:i w:val="false"/>
          <w:color w:val="000000"/>
          <w:sz w:val="28"/>
        </w:rPr>
        <w:t>
      45. 11-бағанды қоспағанда, 2.1.2-жолда 2.1.2.1, 2.1.2.2, 2.1.2.3, 2.1.2.4-жолдар мәндерінің қосындысы көрсетіледі.</w:t>
      </w:r>
    </w:p>
    <w:bookmarkEnd w:id="948"/>
    <w:bookmarkStart w:name="z4481" w:id="949"/>
    <w:p>
      <w:pPr>
        <w:spacing w:after="0"/>
        <w:ind w:left="0"/>
        <w:jc w:val="both"/>
      </w:pPr>
      <w:r>
        <w:rPr>
          <w:rFonts w:ascii="Times New Roman"/>
          <w:b w:val="false"/>
          <w:i w:val="false"/>
          <w:color w:val="000000"/>
          <w:sz w:val="28"/>
        </w:rPr>
        <w:t>
      46. 11-бағанды қоспағанда, 2.2-жолда 2.2.1, 2.2.2-жолдар мәндерінің қосындысы көрсетіледі.</w:t>
      </w:r>
    </w:p>
    <w:bookmarkEnd w:id="949"/>
    <w:bookmarkStart w:name="z4482" w:id="950"/>
    <w:p>
      <w:pPr>
        <w:spacing w:after="0"/>
        <w:ind w:left="0"/>
        <w:jc w:val="both"/>
      </w:pPr>
      <w:r>
        <w:rPr>
          <w:rFonts w:ascii="Times New Roman"/>
          <w:b w:val="false"/>
          <w:i w:val="false"/>
          <w:color w:val="000000"/>
          <w:sz w:val="28"/>
        </w:rPr>
        <w:t>
      47. 11-бағанды қоспағанда, 2.2.2-жолда 2.2.2.1, 2.2.2.2, 2.2.2.3, 2.2.2.4-жолдар мәндерінің қосындысы көрсетіледі.</w:t>
      </w:r>
    </w:p>
    <w:bookmarkEnd w:id="950"/>
    <w:bookmarkStart w:name="z4483" w:id="951"/>
    <w:p>
      <w:pPr>
        <w:spacing w:after="0"/>
        <w:ind w:left="0"/>
        <w:jc w:val="both"/>
      </w:pPr>
      <w:r>
        <w:rPr>
          <w:rFonts w:ascii="Times New Roman"/>
          <w:b w:val="false"/>
          <w:i w:val="false"/>
          <w:color w:val="000000"/>
          <w:sz w:val="28"/>
        </w:rPr>
        <w:t>
      48. 11-бағанды қоспағанда, 3-жолда 3.1 және 3.2-жолдар мәндерінің қосындысы көрсетіледі.</w:t>
      </w:r>
    </w:p>
    <w:bookmarkEnd w:id="951"/>
    <w:bookmarkStart w:name="z4484" w:id="952"/>
    <w:p>
      <w:pPr>
        <w:spacing w:after="0"/>
        <w:ind w:left="0"/>
        <w:jc w:val="both"/>
      </w:pPr>
      <w:r>
        <w:rPr>
          <w:rFonts w:ascii="Times New Roman"/>
          <w:b w:val="false"/>
          <w:i w:val="false"/>
          <w:color w:val="000000"/>
          <w:sz w:val="28"/>
        </w:rPr>
        <w:t>
      49. 11-бағанды қоспағанда, 3.1-жолда 3.1.1, 3.1.2-жолдар мәндерінің қосындысы көрсетіледі.</w:t>
      </w:r>
    </w:p>
    <w:bookmarkEnd w:id="952"/>
    <w:bookmarkStart w:name="z4485" w:id="953"/>
    <w:p>
      <w:pPr>
        <w:spacing w:after="0"/>
        <w:ind w:left="0"/>
        <w:jc w:val="both"/>
      </w:pPr>
      <w:r>
        <w:rPr>
          <w:rFonts w:ascii="Times New Roman"/>
          <w:b w:val="false"/>
          <w:i w:val="false"/>
          <w:color w:val="000000"/>
          <w:sz w:val="28"/>
        </w:rPr>
        <w:t>
      50. 11-бағанды қоспағанда, 3.1.2-жолда 3.1.2.1, 3.1.2.2, 3.1.2.3, 3.1.2.4-жолдар мәндерінің қосындысы көрсетіледі.</w:t>
      </w:r>
    </w:p>
    <w:bookmarkEnd w:id="953"/>
    <w:bookmarkStart w:name="z4486" w:id="954"/>
    <w:p>
      <w:pPr>
        <w:spacing w:after="0"/>
        <w:ind w:left="0"/>
        <w:jc w:val="both"/>
      </w:pPr>
      <w:r>
        <w:rPr>
          <w:rFonts w:ascii="Times New Roman"/>
          <w:b w:val="false"/>
          <w:i w:val="false"/>
          <w:color w:val="000000"/>
          <w:sz w:val="28"/>
        </w:rPr>
        <w:t>
      51. 11-бағанды қоспағанда, 3.2-жолда 3.2.1, 3.2.2-жолдар мәндерінің қосындысы көрсетіледі.</w:t>
      </w:r>
    </w:p>
    <w:bookmarkEnd w:id="954"/>
    <w:bookmarkStart w:name="z4487" w:id="955"/>
    <w:p>
      <w:pPr>
        <w:spacing w:after="0"/>
        <w:ind w:left="0"/>
        <w:jc w:val="both"/>
      </w:pPr>
      <w:r>
        <w:rPr>
          <w:rFonts w:ascii="Times New Roman"/>
          <w:b w:val="false"/>
          <w:i w:val="false"/>
          <w:color w:val="000000"/>
          <w:sz w:val="28"/>
        </w:rPr>
        <w:t>
      52. 11-бағанды қоспағанда, 3.2.2-жолда 3.2.2.1, 3.2.2.2, 3.2.2.3, 3.2.2.4-жолдар мәндерінің қосындысы көрсетіледі.</w:t>
      </w:r>
    </w:p>
    <w:bookmarkEnd w:id="955"/>
    <w:bookmarkStart w:name="z4488" w:id="956"/>
    <w:p>
      <w:pPr>
        <w:spacing w:after="0"/>
        <w:ind w:left="0"/>
        <w:jc w:val="both"/>
      </w:pPr>
      <w:r>
        <w:rPr>
          <w:rFonts w:ascii="Times New Roman"/>
          <w:b w:val="false"/>
          <w:i w:val="false"/>
          <w:color w:val="000000"/>
          <w:sz w:val="28"/>
        </w:rPr>
        <w:t>
      53. 3.3-жолда кәсіпкерлік субъектілерінің санаттары бөлінісінде заңды тұлғаларға микрокредиттер бойынша анықтамалық ақпарат көрсетіледі және 11-бағанды қоспағанда, 3.3.1, 3.3.2, 3.3.3-жолдар мәндерінің қосындысына тең.</w:t>
      </w:r>
    </w:p>
    <w:bookmarkEnd w:id="956"/>
    <w:bookmarkStart w:name="z4489" w:id="957"/>
    <w:p>
      <w:pPr>
        <w:spacing w:after="0"/>
        <w:ind w:left="0"/>
        <w:jc w:val="both"/>
      </w:pPr>
      <w:r>
        <w:rPr>
          <w:rFonts w:ascii="Times New Roman"/>
          <w:b w:val="false"/>
          <w:i w:val="false"/>
          <w:color w:val="000000"/>
          <w:sz w:val="28"/>
        </w:rPr>
        <w:t>
      3.3-жолдағы мәндер 3-жолдағы мәндермен сәйкес келуі тиіс және "Кредиттік портфель жиыны" 5-жолда қосылмайды.</w:t>
      </w:r>
    </w:p>
    <w:bookmarkEnd w:id="957"/>
    <w:bookmarkStart w:name="z4490" w:id="958"/>
    <w:p>
      <w:pPr>
        <w:spacing w:after="0"/>
        <w:ind w:left="0"/>
        <w:jc w:val="both"/>
      </w:pPr>
      <w:r>
        <w:rPr>
          <w:rFonts w:ascii="Times New Roman"/>
          <w:b w:val="false"/>
          <w:i w:val="false"/>
          <w:color w:val="000000"/>
          <w:sz w:val="28"/>
        </w:rPr>
        <w:t>
      54. 11-бағанды қоспағанда, 5-жолда 4, 5.1 және 5.2-жолдар мәндерінің қосындысы көрсетіледі.</w:t>
      </w:r>
    </w:p>
    <w:bookmarkEnd w:id="958"/>
    <w:bookmarkStart w:name="z4491" w:id="959"/>
    <w:p>
      <w:pPr>
        <w:spacing w:after="0"/>
        <w:ind w:left="0"/>
        <w:jc w:val="both"/>
      </w:pPr>
      <w:r>
        <w:rPr>
          <w:rFonts w:ascii="Times New Roman"/>
          <w:b w:val="false"/>
          <w:i w:val="false"/>
          <w:color w:val="000000"/>
          <w:sz w:val="28"/>
        </w:rPr>
        <w:t>
      5-жолдың 11-бағанында 11-бағанның 1, 2 және 3-жолдар мәндерінің қосындысы көрсетіледі.</w:t>
      </w:r>
    </w:p>
    <w:bookmarkEnd w:id="959"/>
    <w:bookmarkStart w:name="z4492" w:id="960"/>
    <w:p>
      <w:pPr>
        <w:spacing w:after="0"/>
        <w:ind w:left="0"/>
        <w:jc w:val="both"/>
      </w:pPr>
      <w:r>
        <w:rPr>
          <w:rFonts w:ascii="Times New Roman"/>
          <w:b w:val="false"/>
          <w:i w:val="false"/>
          <w:color w:val="000000"/>
          <w:sz w:val="28"/>
        </w:rPr>
        <w:t>
      55. 11-бағанды қоспағанда, 5-жолда 4, 5.1 және 5.2-жолдар мәндерінің қосындысы көрсетіледі.</w:t>
      </w:r>
    </w:p>
    <w:bookmarkEnd w:id="960"/>
    <w:bookmarkStart w:name="z4493" w:id="961"/>
    <w:p>
      <w:pPr>
        <w:spacing w:after="0"/>
        <w:ind w:left="0"/>
        <w:jc w:val="both"/>
      </w:pPr>
      <w:r>
        <w:rPr>
          <w:rFonts w:ascii="Times New Roman"/>
          <w:b w:val="false"/>
          <w:i w:val="false"/>
          <w:color w:val="000000"/>
          <w:sz w:val="28"/>
        </w:rPr>
        <w:t>
      56. 11-бағанды қоспағанда, 5.1-жолда 1.1.1.1.1, 1.1.1.2.1, 1.1.1.3.1, 1.1.2.1, 1.2.1.1.1, 1.2.1.2.1, 1.2.1.3.1, 1.2.2.1, 2.1.1, 2.2.1, 3.1.1, 3.2.1-жолдар мәндерінің қосындысы көрсетіледі.</w:t>
      </w:r>
    </w:p>
    <w:bookmarkEnd w:id="961"/>
    <w:bookmarkStart w:name="z4494" w:id="962"/>
    <w:p>
      <w:pPr>
        <w:spacing w:after="0"/>
        <w:ind w:left="0"/>
        <w:jc w:val="both"/>
      </w:pPr>
      <w:r>
        <w:rPr>
          <w:rFonts w:ascii="Times New Roman"/>
          <w:b w:val="false"/>
          <w:i w:val="false"/>
          <w:color w:val="000000"/>
          <w:sz w:val="28"/>
        </w:rPr>
        <w:t>
      57. 11-бағанды қоспағанда, 5.2-жолда 5.2.1, 5.2.2, 5.2.3, 5.2.4-жолдар мәндерінің қосындысы көрсетіледі.</w:t>
      </w:r>
    </w:p>
    <w:bookmarkEnd w:id="962"/>
    <w:bookmarkStart w:name="z4495" w:id="963"/>
    <w:p>
      <w:pPr>
        <w:spacing w:after="0"/>
        <w:ind w:left="0"/>
        <w:jc w:val="both"/>
      </w:pPr>
      <w:r>
        <w:rPr>
          <w:rFonts w:ascii="Times New Roman"/>
          <w:b w:val="false"/>
          <w:i w:val="false"/>
          <w:color w:val="000000"/>
          <w:sz w:val="28"/>
        </w:rPr>
        <w:t>
      58. 11-бағанды қоспағанда, 5.2.1-жолда 1.1.1.1.2.1, 1.1.1.2.2.1, 1.1.1.3.2.1, 1.1.2.2.1, 1.2.1.1.2.1, 1.2.1.2.2.1, 1.2.1.3.2.1, 1.2.2.2.1, 2.1.2.1, 2.2.2.1, 3.1.2.1, 3.2.2.1-жолдар мәндерінің қосындысы көрсетіледі.</w:t>
      </w:r>
    </w:p>
    <w:bookmarkEnd w:id="963"/>
    <w:bookmarkStart w:name="z4496" w:id="964"/>
    <w:p>
      <w:pPr>
        <w:spacing w:after="0"/>
        <w:ind w:left="0"/>
        <w:jc w:val="both"/>
      </w:pPr>
      <w:r>
        <w:rPr>
          <w:rFonts w:ascii="Times New Roman"/>
          <w:b w:val="false"/>
          <w:i w:val="false"/>
          <w:color w:val="000000"/>
          <w:sz w:val="28"/>
        </w:rPr>
        <w:t>
      59. 11-бағанды қоспағанда, 5.2.2-жолда 1.1.1.1.2.2, 1.1.1.2.2.2, 1.1.1.3.2.2, 1.1.2.2.2, 1.2.1.1.2.2, 1.2.1.2.2.2, 1.2.1.3.2.2, 1.2.2.2.2, 2.1.2.2, 2.2.2.2, 3.1.2.2, 3.2.2.2-жолдар мәндерінің қосындысы көрсетіледі.</w:t>
      </w:r>
    </w:p>
    <w:bookmarkEnd w:id="964"/>
    <w:bookmarkStart w:name="z4497" w:id="965"/>
    <w:p>
      <w:pPr>
        <w:spacing w:after="0"/>
        <w:ind w:left="0"/>
        <w:jc w:val="both"/>
      </w:pPr>
      <w:r>
        <w:rPr>
          <w:rFonts w:ascii="Times New Roman"/>
          <w:b w:val="false"/>
          <w:i w:val="false"/>
          <w:color w:val="000000"/>
          <w:sz w:val="28"/>
        </w:rPr>
        <w:t>
      60. 11-бағанды қоспағанда, 5.2.3-жолда 1.1.1.1.2.3, 1.1.1.2.2.3, 1.1.1.3.2.3, 1.1.2.2.3, 1.2.1.1.2.3, 1.2.1.2.2.3, 1.2.1.3.2.3, 1.2.2.2.3, 2.1.2.3, 2.2.2.3, 3.1.2.3, 3.2.2.3-жолдар мәндерінің қосындысы көрсетіледі.</w:t>
      </w:r>
    </w:p>
    <w:bookmarkEnd w:id="965"/>
    <w:bookmarkStart w:name="z4498" w:id="966"/>
    <w:p>
      <w:pPr>
        <w:spacing w:after="0"/>
        <w:ind w:left="0"/>
        <w:jc w:val="both"/>
      </w:pPr>
      <w:r>
        <w:rPr>
          <w:rFonts w:ascii="Times New Roman"/>
          <w:b w:val="false"/>
          <w:i w:val="false"/>
          <w:color w:val="000000"/>
          <w:sz w:val="28"/>
        </w:rPr>
        <w:t>
      61. 11-бағанды қоспағанда, 5.2.4-жолда 1.1.1.1.2.4, 1.1.1.2.2.4, 1.1.1.3.2.4, 1.1.2.2.4, 1.2.1.1.2.4, 1.2.1.2.2.4, 1.2.1.3.2.4, 1.2.2.2.4, 2.1.2.4, 2.2.2.4, 3.1.2.4, 3.2.2.4-жолдар мәндерінің қосындысы көрсетіледі.</w:t>
      </w:r>
    </w:p>
    <w:bookmarkEnd w:id="966"/>
    <w:bookmarkStart w:name="z4499" w:id="967"/>
    <w:p>
      <w:pPr>
        <w:spacing w:after="0"/>
        <w:ind w:left="0"/>
        <w:jc w:val="both"/>
      </w:pPr>
      <w:r>
        <w:rPr>
          <w:rFonts w:ascii="Times New Roman"/>
          <w:b w:val="false"/>
          <w:i w:val="false"/>
          <w:color w:val="000000"/>
          <w:sz w:val="28"/>
        </w:rPr>
        <w:t>
      62. 11-бағанды қоспағанда, 1, 2 және 3-жолдар қосындысы 5 және 4-жолдар мәндерінің айырмасына тең.</w:t>
      </w:r>
    </w:p>
    <w:bookmarkEnd w:id="967"/>
    <w:bookmarkStart w:name="z4500" w:id="968"/>
    <w:p>
      <w:pPr>
        <w:spacing w:after="0"/>
        <w:ind w:left="0"/>
        <w:jc w:val="both"/>
      </w:pPr>
      <w:r>
        <w:rPr>
          <w:rFonts w:ascii="Times New Roman"/>
          <w:b w:val="false"/>
          <w:i w:val="false"/>
          <w:color w:val="000000"/>
          <w:sz w:val="28"/>
        </w:rPr>
        <w:t>
      63. 6-жолда берілген микрокредиттер бойынша шартты міндеттемелердің барлық қосындысы көрсетіледі.</w:t>
      </w:r>
    </w:p>
    <w:bookmarkEnd w:id="968"/>
    <w:bookmarkStart w:name="z4501" w:id="969"/>
    <w:p>
      <w:pPr>
        <w:spacing w:after="0"/>
        <w:ind w:left="0"/>
        <w:jc w:val="both"/>
      </w:pPr>
      <w:r>
        <w:rPr>
          <w:rFonts w:ascii="Times New Roman"/>
          <w:b w:val="false"/>
          <w:i w:val="false"/>
          <w:color w:val="000000"/>
          <w:sz w:val="28"/>
        </w:rPr>
        <w:t>
      64. Мәліметтер болмаған жағдайда Нысан нөлдік мәндермен ұсынылады.</w:t>
      </w:r>
    </w:p>
    <w:bookmarkEnd w:id="9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 xml:space="preserve">2019 жылғы 28 қарашадағы </w:t>
            </w:r>
            <w:r>
              <w:br/>
            </w:r>
            <w:r>
              <w:rPr>
                <w:rFonts w:ascii="Times New Roman"/>
                <w:b w:val="false"/>
                <w:i w:val="false"/>
                <w:color w:val="000000"/>
                <w:sz w:val="20"/>
              </w:rPr>
              <w:t>№ 222 қаулысына</w:t>
            </w:r>
            <w:r>
              <w:br/>
            </w:r>
            <w:r>
              <w:rPr>
                <w:rFonts w:ascii="Times New Roman"/>
                <w:b w:val="false"/>
                <w:i w:val="false"/>
                <w:color w:val="000000"/>
                <w:sz w:val="20"/>
              </w:rPr>
              <w:t>14-қосымша</w:t>
            </w:r>
          </w:p>
        </w:tc>
      </w:tr>
    </w:tbl>
    <w:bookmarkStart w:name="z1609" w:id="970"/>
    <w:p>
      <w:pPr>
        <w:spacing w:after="0"/>
        <w:ind w:left="0"/>
        <w:jc w:val="left"/>
      </w:pPr>
      <w:r>
        <w:rPr>
          <w:rFonts w:ascii="Times New Roman"/>
          <w:b/>
          <w:i w:val="false"/>
          <w:color w:val="000000"/>
        </w:rPr>
        <w:t xml:space="preserve"> Микроқаржылық қызметті жүзеге асыратын ұйымның  есептілікті ұсыну қағидалары</w:t>
      </w:r>
    </w:p>
    <w:bookmarkEnd w:id="970"/>
    <w:p>
      <w:pPr>
        <w:spacing w:after="0"/>
        <w:ind w:left="0"/>
        <w:jc w:val="both"/>
      </w:pPr>
      <w:r>
        <w:rPr>
          <w:rFonts w:ascii="Times New Roman"/>
          <w:b w:val="false"/>
          <w:i w:val="false"/>
          <w:color w:val="ff0000"/>
          <w:sz w:val="28"/>
        </w:rPr>
        <w:t xml:space="preserve">
      Ескерту. Қаулы 14-қосымшамен толықтырылды - ҚР Ұлттық Банкі Басқармасының 22.05.2023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Ұлттық Банкі Басқармасының 25.07.2025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bookmarkStart w:name="z1610" w:id="971"/>
    <w:p>
      <w:pPr>
        <w:spacing w:after="0"/>
        <w:ind w:left="0"/>
        <w:jc w:val="left"/>
      </w:pPr>
      <w:r>
        <w:rPr>
          <w:rFonts w:ascii="Times New Roman"/>
          <w:b/>
          <w:i w:val="false"/>
          <w:color w:val="000000"/>
        </w:rPr>
        <w:t xml:space="preserve"> 1-тарау. Жалпы ережелер</w:t>
      </w:r>
    </w:p>
    <w:bookmarkEnd w:id="971"/>
    <w:bookmarkStart w:name="z4502" w:id="972"/>
    <w:p>
      <w:pPr>
        <w:spacing w:after="0"/>
        <w:ind w:left="0"/>
        <w:jc w:val="both"/>
      </w:pPr>
      <w:r>
        <w:rPr>
          <w:rFonts w:ascii="Times New Roman"/>
          <w:b w:val="false"/>
          <w:i w:val="false"/>
          <w:color w:val="000000"/>
          <w:sz w:val="28"/>
        </w:rPr>
        <w:t xml:space="preserve">
      1. Осы Микроқаржылық қызметті жүзеге асыратын ұйымның есептілікті ұсыну қағидалары (бұдан әрі – Қағидалар) "Қазақстан Республикасының Ұлттық Банкі туралы" Қазақстан Республикасы Заңының 15-бабы екінші бөлігінің </w:t>
      </w:r>
      <w:r>
        <w:rPr>
          <w:rFonts w:ascii="Times New Roman"/>
          <w:b w:val="false"/>
          <w:i w:val="false"/>
          <w:color w:val="000000"/>
          <w:sz w:val="28"/>
        </w:rPr>
        <w:t>65-2) тармақшасына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"Микроқаржылық қызмет туралы" Қазақстан Республикасы Заңының </w:t>
      </w:r>
      <w:r>
        <w:rPr>
          <w:rFonts w:ascii="Times New Roman"/>
          <w:b w:val="false"/>
          <w:i w:val="false"/>
          <w:color w:val="000000"/>
          <w:sz w:val="28"/>
        </w:rPr>
        <w:t>27-бабы</w:t>
      </w:r>
      <w:r>
        <w:rPr>
          <w:rFonts w:ascii="Times New Roman"/>
          <w:b w:val="false"/>
          <w:i w:val="false"/>
          <w:color w:val="000000"/>
          <w:sz w:val="28"/>
        </w:rPr>
        <w:t xml:space="preserve"> екінші бөлігінің 2) тармақшасына сәйкес әзірленді және микроқаржылық қызметті жүзеге асыратын ұйымның есептілікті ұсыну нысандарын, тізбесін, кезеңділігін және мерзімдерін қоса алғанда, оны ұсыну тәртібін айқындайды.</w:t>
      </w:r>
    </w:p>
    <w:bookmarkEnd w:id="972"/>
    <w:bookmarkStart w:name="z4503" w:id="973"/>
    <w:p>
      <w:pPr>
        <w:spacing w:after="0"/>
        <w:ind w:left="0"/>
        <w:jc w:val="left"/>
      </w:pPr>
      <w:r>
        <w:rPr>
          <w:rFonts w:ascii="Times New Roman"/>
          <w:b/>
          <w:i w:val="false"/>
          <w:color w:val="000000"/>
        </w:rPr>
        <w:t xml:space="preserve"> 2-тарау. Есептілікті ұсыну тәртібі</w:t>
      </w:r>
    </w:p>
    <w:bookmarkEnd w:id="973"/>
    <w:bookmarkStart w:name="z4504" w:id="974"/>
    <w:p>
      <w:pPr>
        <w:spacing w:after="0"/>
        <w:ind w:left="0"/>
        <w:jc w:val="both"/>
      </w:pPr>
      <w:r>
        <w:rPr>
          <w:rFonts w:ascii="Times New Roman"/>
          <w:b w:val="false"/>
          <w:i w:val="false"/>
          <w:color w:val="000000"/>
          <w:sz w:val="28"/>
        </w:rPr>
        <w:t>
      2. Есептілік Қазақстан Республикасы Ұлттық Банкінің аумақтық филиалына (микроқаржылық қызметті жүзеге асыратын ұйымның орналасқан жері бойынша) Қазақстан Республикасының Ұлттық Банкіне (бұдан әрі – Ұлттық Банк) есептілікті ұсыну сервистеріне қол жеткізудің бірыңғай терезесі болып табылатын "Қазақстан Республикасы Ұлттық Банкінің веб-порталы" ақпараттық жүйесін пайдалану арқылы электрондық форматта ұсынылады.</w:t>
      </w:r>
    </w:p>
    <w:bookmarkEnd w:id="974"/>
    <w:bookmarkStart w:name="z4505" w:id="975"/>
    <w:p>
      <w:pPr>
        <w:spacing w:after="0"/>
        <w:ind w:left="0"/>
        <w:jc w:val="both"/>
      </w:pPr>
      <w:r>
        <w:rPr>
          <w:rFonts w:ascii="Times New Roman"/>
          <w:b w:val="false"/>
          <w:i w:val="false"/>
          <w:color w:val="000000"/>
          <w:sz w:val="28"/>
        </w:rPr>
        <w:t>
      3. "Қазақстан Республикасы Ұлттық Банкінің веб-порталы" ақпараттық жүйесінде есептілікті жүктеу кезінде нысанішілік және нысанаралық бақылау жүзеге асырылады. Нысанішілік және нысанаралық бақылауды жүзеге асыру кезінде сыни қателер табылған жағдайда ақпараттық жүйенің есептілігі қабылданбайды.</w:t>
      </w:r>
    </w:p>
    <w:bookmarkEnd w:id="975"/>
    <w:bookmarkStart w:name="z4506" w:id="976"/>
    <w:p>
      <w:pPr>
        <w:spacing w:after="0"/>
        <w:ind w:left="0"/>
        <w:jc w:val="both"/>
      </w:pPr>
      <w:r>
        <w:rPr>
          <w:rFonts w:ascii="Times New Roman"/>
          <w:b w:val="false"/>
          <w:i w:val="false"/>
          <w:color w:val="000000"/>
          <w:sz w:val="28"/>
        </w:rPr>
        <w:t xml:space="preserve">
      4. Есептілікті қалыптастыру мақсатында шетел валютасындағы активтер мен міндеттемелер "Валюта айырбастаудың нарықтық бағамын айқындау тәртібі туралы" Қазақстан Республикасының Ұлттық Банкі Басқармасының 2013 жылғы 25 қаңтардағы № 15 қаулысының және Қазақстан Республикасы Қаржы министрінің 2013 жылғы 22 ақпандағы № 99 бұйрығының (нормативтік құқықтық актілерді мемлекеттік тіркеу тізілімінде № 8378 болып тіркелген) </w:t>
      </w:r>
      <w:r>
        <w:rPr>
          <w:rFonts w:ascii="Times New Roman"/>
          <w:b w:val="false"/>
          <w:i w:val="false"/>
          <w:color w:val="000000"/>
          <w:sz w:val="28"/>
        </w:rPr>
        <w:t>1-тармағында</w:t>
      </w:r>
      <w:r>
        <w:rPr>
          <w:rFonts w:ascii="Times New Roman"/>
          <w:b w:val="false"/>
          <w:i w:val="false"/>
          <w:color w:val="000000"/>
          <w:sz w:val="28"/>
        </w:rPr>
        <w:t xml:space="preserve"> көзделген тәртіппен айқындалған валюта айырбастаудың нарықтық бағамы бойынша есепті күнге қайта есептеліп көрсетіледі.</w:t>
      </w:r>
    </w:p>
    <w:bookmarkEnd w:id="976"/>
    <w:bookmarkStart w:name="z4507" w:id="977"/>
    <w:p>
      <w:pPr>
        <w:spacing w:after="0"/>
        <w:ind w:left="0"/>
        <w:jc w:val="both"/>
      </w:pPr>
      <w:r>
        <w:rPr>
          <w:rFonts w:ascii="Times New Roman"/>
          <w:b w:val="false"/>
          <w:i w:val="false"/>
          <w:color w:val="000000"/>
          <w:sz w:val="28"/>
        </w:rPr>
        <w:t xml:space="preserve">
      5. Микроқаржылық қызметті жүзеге асыратын ұйым клиентінің және (немесе) контрагентінің резиденттігі "Валюталық реттеу және валюталық бақылау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айқындалады.</w:t>
      </w:r>
    </w:p>
    <w:bookmarkEnd w:id="977"/>
    <w:bookmarkStart w:name="z4508" w:id="978"/>
    <w:p>
      <w:pPr>
        <w:spacing w:after="0"/>
        <w:ind w:left="0"/>
        <w:jc w:val="both"/>
      </w:pPr>
      <w:r>
        <w:rPr>
          <w:rFonts w:ascii="Times New Roman"/>
          <w:b w:val="false"/>
          <w:i w:val="false"/>
          <w:color w:val="000000"/>
          <w:sz w:val="28"/>
        </w:rPr>
        <w:t>
      6. Есептілікте деректер Қазақстан Республикасының ұлттық валютасы – теңгемен көрсетіледі.</w:t>
      </w:r>
    </w:p>
    <w:bookmarkEnd w:id="978"/>
    <w:bookmarkStart w:name="z4509" w:id="979"/>
    <w:p>
      <w:pPr>
        <w:spacing w:after="0"/>
        <w:ind w:left="0"/>
        <w:jc w:val="both"/>
      </w:pPr>
      <w:r>
        <w:rPr>
          <w:rFonts w:ascii="Times New Roman"/>
          <w:b w:val="false"/>
          <w:i w:val="false"/>
          <w:color w:val="000000"/>
          <w:sz w:val="28"/>
        </w:rPr>
        <w:t>
      7. Есептілікті жасау кезінде пайдаланылатын өлшем бірлігі мың теңгемен белгіленеді. Есепте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979"/>
    <w:bookmarkStart w:name="z4510" w:id="980"/>
    <w:p>
      <w:pPr>
        <w:spacing w:after="0"/>
        <w:ind w:left="0"/>
        <w:jc w:val="both"/>
      </w:pPr>
      <w:r>
        <w:rPr>
          <w:rFonts w:ascii="Times New Roman"/>
          <w:b w:val="false"/>
          <w:i w:val="false"/>
          <w:color w:val="000000"/>
          <w:sz w:val="28"/>
        </w:rPr>
        <w:t>
      8. Есептіліктегі деректердің толықтығы мен дұрыстығын микроқаржылық қызметті жүзеге асыратын ұйымның басшысы немесе есепке қол қою функциясы жүктелген адам қамтамасыз етеді.</w:t>
      </w:r>
    </w:p>
    <w:bookmarkEnd w:id="980"/>
    <w:bookmarkStart w:name="z4511" w:id="981"/>
    <w:p>
      <w:pPr>
        <w:spacing w:after="0"/>
        <w:ind w:left="0"/>
        <w:jc w:val="both"/>
      </w:pPr>
      <w:r>
        <w:rPr>
          <w:rFonts w:ascii="Times New Roman"/>
          <w:b w:val="false"/>
          <w:i w:val="false"/>
          <w:color w:val="000000"/>
          <w:sz w:val="28"/>
        </w:rPr>
        <w:t>
      9. Микроқаржылық қызметті жүзеге асыратын ұйымның басшысы немесе есепке қол қою жөніндегі функция жүктелген адам және орындаушы электрондық цифрлық қолтаңба арқылы қол қойған есептілік электрондық форматта сақталады.</w:t>
      </w:r>
    </w:p>
    <w:bookmarkEnd w:id="981"/>
    <w:bookmarkStart w:name="z4512" w:id="982"/>
    <w:p>
      <w:pPr>
        <w:spacing w:after="0"/>
        <w:ind w:left="0"/>
        <w:jc w:val="both"/>
      </w:pPr>
      <w:r>
        <w:rPr>
          <w:rFonts w:ascii="Times New Roman"/>
          <w:b w:val="false"/>
          <w:i w:val="false"/>
          <w:color w:val="000000"/>
          <w:sz w:val="28"/>
        </w:rPr>
        <w:t>
      10. Мәліметтер болмаған жағдайда есептілік нөлдік мәндермен ұсынылады.</w:t>
      </w:r>
    </w:p>
    <w:bookmarkEnd w:id="98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8"/>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header.xml" Type="http://schemas.openxmlformats.org/officeDocument/2006/relationships/header" Id="rId8"/></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