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6eec64e" w14:textId="6eec64e">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Ерекше реттеу режимін енгізу және оның күшін жою, ерекше реттеу режимі шеңберінде қызметті жүзеге асыру қағидаларын бекіту туралы</w:t>
      </w:r>
    </w:p>
    <w:p>
      <w:pPr>
        <w:spacing w:after="0"/>
        <w:ind w:left="0"/>
        <w:jc w:val="both"/>
      </w:pPr>
      <w:r>
        <w:rPr>
          <w:rFonts w:ascii="Times New Roman"/>
          <w:b w:val="false"/>
          <w:i w:val="false"/>
          <w:color w:val="000000"/>
          <w:sz w:val="28"/>
        </w:rPr>
        <w:t>Қазақстан Республикасы Ұлттық Банкі Басқармасының 2019 жылғы 13 желтоқсандағы № 234 қаулысы. Қазақстан Республикасының Әділет министрлігінде 2019 жылғы 26 желтоқсанда № 19769 болып тіркелді.</w:t>
      </w:r>
    </w:p>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Осы қаулы 01.01.2020 бастап қолданысқа енгізіледі</w:t>
      </w:r>
    </w:p>
    <w:bookmarkStart w:name="z1" w:id="0"/>
    <w:p>
      <w:pPr>
        <w:spacing w:after="0"/>
        <w:ind w:left="0"/>
        <w:jc w:val="both"/>
      </w:pPr>
      <w:r>
        <w:rPr>
          <w:rFonts w:ascii="Times New Roman"/>
          <w:b w:val="false"/>
          <w:i w:val="false"/>
          <w:color w:val="000000"/>
          <w:sz w:val="28"/>
        </w:rPr>
        <w:t xml:space="preserve">
      "Қаржы нарығы мен қаржы ұйымдарын мемлекеттік реттеу, бақылау және қадағалау туралы" Қазақстан Республикасының Заңы 13-3-бабының </w:t>
      </w:r>
      <w:r>
        <w:rPr>
          <w:rFonts w:ascii="Times New Roman"/>
          <w:b w:val="false"/>
          <w:i w:val="false"/>
          <w:color w:val="000000"/>
          <w:sz w:val="28"/>
        </w:rPr>
        <w:t>6-тармағына</w:t>
      </w:r>
      <w:r>
        <w:rPr>
          <w:rFonts w:ascii="Times New Roman"/>
          <w:b w:val="false"/>
          <w:i w:val="false"/>
          <w:color w:val="000000"/>
          <w:sz w:val="28"/>
        </w:rPr>
        <w:t xml:space="preserve"> сәйкес Қазақстан Республикасы Ұлттық Банкінің Басқармасы </w:t>
      </w:r>
      <w:r>
        <w:rPr>
          <w:rFonts w:ascii="Times New Roman"/>
          <w:b/>
          <w:i w:val="false"/>
          <w:color w:val="000000"/>
          <w:sz w:val="28"/>
        </w:rPr>
        <w:t>ҚАУЛЫ ЕТЕДІ</w:t>
      </w:r>
      <w:r>
        <w:rPr>
          <w:rFonts w:ascii="Times New Roman"/>
          <w:b w:val="false"/>
          <w:i w:val="false"/>
          <w:color w:val="000000"/>
          <w:sz w:val="28"/>
        </w:rPr>
        <w:t>:</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Қаржы нарығын реттеу және дамыту агенттігі Басқармасының 28.07.2026 </w:t>
      </w:r>
      <w:r>
        <w:rPr>
          <w:rFonts w:ascii="Times New Roman"/>
          <w:b w:val="false"/>
          <w:i w:val="false"/>
          <w:color w:val="000000"/>
          <w:sz w:val="28"/>
        </w:rPr>
        <w:t>№ 112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xml:space="preserve">
      1. Қоса беріліп отырған Ерекше реттеу режимін енгізу және оның күшін жою, ерекше реттеу режимі шеңберінде қызметті жүзеге асыру </w:t>
      </w:r>
      <w:r>
        <w:rPr>
          <w:rFonts w:ascii="Times New Roman"/>
          <w:b w:val="false"/>
          <w:i w:val="false"/>
          <w:color w:val="000000"/>
          <w:sz w:val="28"/>
        </w:rPr>
        <w:t>қағидалары</w:t>
      </w:r>
      <w:r>
        <w:rPr>
          <w:rFonts w:ascii="Times New Roman"/>
          <w:b w:val="false"/>
          <w:i w:val="false"/>
          <w:color w:val="000000"/>
          <w:sz w:val="28"/>
        </w:rPr>
        <w:t xml:space="preserve"> бекітілсін.</w:t>
      </w:r>
    </w:p>
    <w:bookmarkEnd w:id="1"/>
    <w:bookmarkStart w:name="z3" w:id="2"/>
    <w:p>
      <w:pPr>
        <w:spacing w:after="0"/>
        <w:ind w:left="0"/>
        <w:jc w:val="both"/>
      </w:pPr>
      <w:r>
        <w:rPr>
          <w:rFonts w:ascii="Times New Roman"/>
          <w:b w:val="false"/>
          <w:i w:val="false"/>
          <w:color w:val="000000"/>
          <w:sz w:val="28"/>
        </w:rPr>
        <w:t xml:space="preserve">
      2. "Ерекше реттеу режимін енгізу және оның күшін жою, ерекше реттеу режимі шеңберінде қызметті жүзеге асыру қағидаларын бекіту туралы" Қазақстан Республикасы Ұлттық Банкі Басқармасының 2018 жылғы 27 қыркүйектегі № 224 </w:t>
      </w:r>
      <w:r>
        <w:rPr>
          <w:rFonts w:ascii="Times New Roman"/>
          <w:b w:val="false"/>
          <w:i w:val="false"/>
          <w:color w:val="000000"/>
          <w:sz w:val="28"/>
        </w:rPr>
        <w:t>қаулысының</w:t>
      </w:r>
      <w:r>
        <w:rPr>
          <w:rFonts w:ascii="Times New Roman"/>
          <w:b w:val="false"/>
          <w:i w:val="false"/>
          <w:color w:val="000000"/>
          <w:sz w:val="28"/>
        </w:rPr>
        <w:t xml:space="preserve"> (Нормативтік құқықтық актілерді мемлекеттік тіркеу тізілімінде № 17612 болып тіркелген, 2018 жылғы 7 қарашада Қазақстан Республикасы нормативтік құқықтық актілерінің эталондық бақылау банкінде жарияланған) күші жойылды деп танылсын.</w:t>
      </w:r>
    </w:p>
    <w:bookmarkEnd w:id="2"/>
    <w:bookmarkStart w:name="z4" w:id="3"/>
    <w:p>
      <w:pPr>
        <w:spacing w:after="0"/>
        <w:ind w:left="0"/>
        <w:jc w:val="both"/>
      </w:pPr>
      <w:r>
        <w:rPr>
          <w:rFonts w:ascii="Times New Roman"/>
          <w:b w:val="false"/>
          <w:i w:val="false"/>
          <w:color w:val="000000"/>
          <w:sz w:val="28"/>
        </w:rPr>
        <w:t>
      3. Қаржы ұйымдарының әдіснамасы және реттеу департаменті Қазақстан Республикасының заңнамасында белгіленген тәртіппен:</w:t>
      </w:r>
    </w:p>
    <w:bookmarkEnd w:id="3"/>
    <w:bookmarkStart w:name="z5" w:id="4"/>
    <w:p>
      <w:pPr>
        <w:spacing w:after="0"/>
        <w:ind w:left="0"/>
        <w:jc w:val="both"/>
      </w:pPr>
      <w:r>
        <w:rPr>
          <w:rFonts w:ascii="Times New Roman"/>
          <w:b w:val="false"/>
          <w:i w:val="false"/>
          <w:color w:val="000000"/>
          <w:sz w:val="28"/>
        </w:rPr>
        <w:t>
      1) Заң департаментімен бірлесіп осы қаулыны Қазақстан Республикасының Әділет министрлігінде мемлекеттік тіркеуді;</w:t>
      </w:r>
    </w:p>
    <w:bookmarkEnd w:id="4"/>
    <w:bookmarkStart w:name="z6" w:id="5"/>
    <w:p>
      <w:pPr>
        <w:spacing w:after="0"/>
        <w:ind w:left="0"/>
        <w:jc w:val="both"/>
      </w:pPr>
      <w:r>
        <w:rPr>
          <w:rFonts w:ascii="Times New Roman"/>
          <w:b w:val="false"/>
          <w:i w:val="false"/>
          <w:color w:val="000000"/>
          <w:sz w:val="28"/>
        </w:rPr>
        <w:t>
      2) осы қаулыны ресми жарияланғаннан кейін Қазақстан Республикасы Ұлттық Банкінің ресми интернет-ресурсына орналастыруды;</w:t>
      </w:r>
    </w:p>
    <w:bookmarkEnd w:id="5"/>
    <w:bookmarkStart w:name="z7" w:id="6"/>
    <w:p>
      <w:pPr>
        <w:spacing w:after="0"/>
        <w:ind w:left="0"/>
        <w:jc w:val="both"/>
      </w:pPr>
      <w:r>
        <w:rPr>
          <w:rFonts w:ascii="Times New Roman"/>
          <w:b w:val="false"/>
          <w:i w:val="false"/>
          <w:color w:val="000000"/>
          <w:sz w:val="28"/>
        </w:rPr>
        <w:t xml:space="preserve">
      3) осы қаулы мемлекеттік тіркелгеннен кейін он жұмыс күні ішінде Заң департаментіне осы қаулының осы тармағының </w:t>
      </w:r>
      <w:r>
        <w:rPr>
          <w:rFonts w:ascii="Times New Roman"/>
          <w:b w:val="false"/>
          <w:i w:val="false"/>
          <w:color w:val="000000"/>
          <w:sz w:val="28"/>
        </w:rPr>
        <w:t>2) тармақшасында</w:t>
      </w:r>
      <w:r>
        <w:rPr>
          <w:rFonts w:ascii="Times New Roman"/>
          <w:b w:val="false"/>
          <w:i w:val="false"/>
          <w:color w:val="000000"/>
          <w:sz w:val="28"/>
        </w:rPr>
        <w:t xml:space="preserve"> және </w:t>
      </w:r>
      <w:r>
        <w:rPr>
          <w:rFonts w:ascii="Times New Roman"/>
          <w:b w:val="false"/>
          <w:i w:val="false"/>
          <w:color w:val="000000"/>
          <w:sz w:val="28"/>
        </w:rPr>
        <w:t>4-тармағында</w:t>
      </w:r>
      <w:r>
        <w:rPr>
          <w:rFonts w:ascii="Times New Roman"/>
          <w:b w:val="false"/>
          <w:i w:val="false"/>
          <w:color w:val="000000"/>
          <w:sz w:val="28"/>
        </w:rPr>
        <w:t xml:space="preserve"> көзделген іс-шаралардың орындалуы туралы мәліметтерді ұсынуды қамтамасыз етсін.</w:t>
      </w:r>
    </w:p>
    <w:bookmarkEnd w:id="6"/>
    <w:bookmarkStart w:name="z8" w:id="7"/>
    <w:p>
      <w:pPr>
        <w:spacing w:after="0"/>
        <w:ind w:left="0"/>
        <w:jc w:val="both"/>
      </w:pPr>
      <w:r>
        <w:rPr>
          <w:rFonts w:ascii="Times New Roman"/>
          <w:b w:val="false"/>
          <w:i w:val="false"/>
          <w:color w:val="000000"/>
          <w:sz w:val="28"/>
        </w:rPr>
        <w:t>
      4. Сыртқы коммуникациялар департаменті – Қазақстан Республикасының Ұлттық Банкінің баспасөз қызметі осы қаулы мемлекеттік тіркелгеннен кейін күнтізбелік он күн ішінде оның көшірмесін мерзімді баспасөз басылымдарында ресми жариялауға жіберуді қамтамасыз етсін.</w:t>
      </w:r>
    </w:p>
    <w:bookmarkEnd w:id="7"/>
    <w:bookmarkStart w:name="z9" w:id="8"/>
    <w:p>
      <w:pPr>
        <w:spacing w:after="0"/>
        <w:ind w:left="0"/>
        <w:jc w:val="both"/>
      </w:pPr>
      <w:r>
        <w:rPr>
          <w:rFonts w:ascii="Times New Roman"/>
          <w:b w:val="false"/>
          <w:i w:val="false"/>
          <w:color w:val="000000"/>
          <w:sz w:val="28"/>
        </w:rPr>
        <w:t>
      5. Осы қаулының орындалуын бақылау Қазақстан Республикасының Ұлттық Банкі Төрағасының орынбасары О.А. Смоляковқа жүктелсін.</w:t>
      </w:r>
    </w:p>
    <w:bookmarkEnd w:id="8"/>
    <w:bookmarkStart w:name="z10" w:id="9"/>
    <w:p>
      <w:pPr>
        <w:spacing w:after="0"/>
        <w:ind w:left="0"/>
        <w:jc w:val="both"/>
      </w:pPr>
      <w:r>
        <w:rPr>
          <w:rFonts w:ascii="Times New Roman"/>
          <w:b w:val="false"/>
          <w:i w:val="false"/>
          <w:color w:val="000000"/>
          <w:sz w:val="28"/>
        </w:rPr>
        <w:t>
      6. Осы қаулы 2020 жылғы 1 қаңтардан бастап қолданысқа енгізіледі және ресми жариялануға тиіс.</w:t>
      </w:r>
    </w:p>
    <w:bookmarkEnd w:id="9"/>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Ұлттық Банк </w:t>
            </w:r>
          </w:p>
          <w:p>
            <w:pPr>
              <w:spacing w:after="20"/>
              <w:ind w:left="20"/>
              <w:jc w:val="both"/>
            </w:pPr>
          </w:p>
          <w:p>
            <w:pPr>
              <w:spacing w:after="20"/>
              <w:ind w:left="20"/>
              <w:jc w:val="both"/>
            </w:pPr>
            <w:r>
              <w:rPr>
                <w:rFonts w:ascii="Times New Roman"/>
                <w:b w:val="false"/>
                <w:i/>
                <w:color w:val="000000"/>
                <w:sz w:val="20"/>
              </w:rPr>
              <w:t xml:space="preserve">Төрағасы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Е. Досаев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Банкі Басқармасының</w:t>
            </w:r>
            <w:r>
              <w:br/>
            </w:r>
            <w:r>
              <w:rPr>
                <w:rFonts w:ascii="Times New Roman"/>
                <w:b w:val="false"/>
                <w:i w:val="false"/>
                <w:color w:val="000000"/>
                <w:sz w:val="20"/>
              </w:rPr>
              <w:t>2019 жылғы 13 желтоқсандағы</w:t>
            </w:r>
            <w:r>
              <w:br/>
            </w:r>
            <w:r>
              <w:rPr>
                <w:rFonts w:ascii="Times New Roman"/>
                <w:b w:val="false"/>
                <w:i w:val="false"/>
                <w:color w:val="000000"/>
                <w:sz w:val="20"/>
              </w:rPr>
              <w:t>№ 234 қаулысымен</w:t>
            </w:r>
            <w:r>
              <w:br/>
            </w:r>
            <w:r>
              <w:rPr>
                <w:rFonts w:ascii="Times New Roman"/>
                <w:b w:val="false"/>
                <w:i w:val="false"/>
                <w:color w:val="000000"/>
                <w:sz w:val="20"/>
              </w:rPr>
              <w:t>бекітілді</w:t>
            </w:r>
          </w:p>
        </w:tc>
      </w:tr>
    </w:tbl>
    <w:bookmarkStart w:name="z12" w:id="10"/>
    <w:p>
      <w:pPr>
        <w:spacing w:after="0"/>
        <w:ind w:left="0"/>
        <w:jc w:val="left"/>
      </w:pPr>
      <w:r>
        <w:rPr>
          <w:rFonts w:ascii="Times New Roman"/>
          <w:b/>
          <w:i w:val="false"/>
          <w:color w:val="000000"/>
        </w:rPr>
        <w:t xml:space="preserve"> Ерекше реттеу режимін енгізу және оның күшін жою, ерекше реттеу режимі шеңберінде қызметті жүзеге асыру қағидалары</w:t>
      </w:r>
    </w:p>
    <w:bookmarkEnd w:id="10"/>
    <w:bookmarkStart w:name="z13" w:id="11"/>
    <w:p>
      <w:pPr>
        <w:spacing w:after="0"/>
        <w:ind w:left="0"/>
        <w:jc w:val="left"/>
      </w:pPr>
      <w:r>
        <w:rPr>
          <w:rFonts w:ascii="Times New Roman"/>
          <w:b/>
          <w:i w:val="false"/>
          <w:color w:val="000000"/>
        </w:rPr>
        <w:t xml:space="preserve"> 1-тарау. Жалпы ережелер</w:t>
      </w:r>
    </w:p>
    <w:bookmarkEnd w:id="11"/>
    <w:bookmarkStart w:name="z14" w:id="12"/>
    <w:p>
      <w:pPr>
        <w:spacing w:after="0"/>
        <w:ind w:left="0"/>
        <w:jc w:val="both"/>
      </w:pPr>
      <w:r>
        <w:rPr>
          <w:rFonts w:ascii="Times New Roman"/>
          <w:b w:val="false"/>
          <w:i w:val="false"/>
          <w:color w:val="000000"/>
          <w:sz w:val="28"/>
        </w:rPr>
        <w:t>
      1. Осы Ерекше реттеу режимін енгізу және оның күшін жою, ерекше реттеу режимі шеңберінде қызметті жүзеге асыру қағидалары (бұдан әрі – Қағидалар) "Қаржы нарығы мен қаржы ұйымдарын мемлекеттік реттеу, бақылау және қадағалау туралы" Қазақстан Республикасы Заңының (бұдан әрі – Заң) 13-3-бабының 6-тармағына сәйкес әзірленді және қаржы нарығы мен қаржы ұйымдарын мемлекеттік реттеу, бақылау және қадағалау жөніндегі уәкілетті органның (бұдан әрі – уәкілетті орган) ерекше реттеу режимін енгізу және оның күшін жою, қаржы ұйымдарының және (немесе) қаржы саласында қызметті, қаржы ресурстарының шоғырлануымен және (немесе) көрсетілетін төлем қызметтерімен байланысты қызметті жүзеге асыратын өзге де заңды тұлғалардың (бұдан әрі – қатысушылар) ерекше реттеу режимі шеңберінде қызметті жүзеге асыру тәртібін белгілейді.</w:t>
      </w:r>
    </w:p>
    <w:bookmarkEnd w:id="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Қаржы нарығын реттеу және дамыту агенттігі Басқармасының 28.07.2026 </w:t>
      </w:r>
      <w:r>
        <w:rPr>
          <w:rFonts w:ascii="Times New Roman"/>
          <w:b w:val="false"/>
          <w:i w:val="false"/>
          <w:color w:val="000000"/>
          <w:sz w:val="28"/>
        </w:rPr>
        <w:t>№ 112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15" w:id="13"/>
    <w:p>
      <w:pPr>
        <w:spacing w:after="0"/>
        <w:ind w:left="0"/>
        <w:jc w:val="both"/>
      </w:pPr>
      <w:r>
        <w:rPr>
          <w:rFonts w:ascii="Times New Roman"/>
          <w:b w:val="false"/>
          <w:i w:val="false"/>
          <w:color w:val="000000"/>
          <w:sz w:val="28"/>
        </w:rPr>
        <w:t xml:space="preserve">
      2. Ерекше реттеу режимі Заңның 13-3-бабының </w:t>
      </w:r>
      <w:r>
        <w:rPr>
          <w:rFonts w:ascii="Times New Roman"/>
          <w:b w:val="false"/>
          <w:i w:val="false"/>
          <w:color w:val="000000"/>
          <w:sz w:val="28"/>
        </w:rPr>
        <w:t>2-тармағында</w:t>
      </w:r>
      <w:r>
        <w:rPr>
          <w:rFonts w:ascii="Times New Roman"/>
          <w:b w:val="false"/>
          <w:i w:val="false"/>
          <w:color w:val="000000"/>
          <w:sz w:val="28"/>
        </w:rPr>
        <w:t xml:space="preserve"> айқындалған мақсаттарға қол жеткізу үшін енгізіледі.</w:t>
      </w:r>
    </w:p>
    <w:bookmarkEnd w:id="13"/>
    <w:bookmarkStart w:name="z16" w:id="14"/>
    <w:p>
      <w:pPr>
        <w:spacing w:after="0"/>
        <w:ind w:left="0"/>
        <w:jc w:val="left"/>
      </w:pPr>
      <w:r>
        <w:rPr>
          <w:rFonts w:ascii="Times New Roman"/>
          <w:b/>
          <w:i w:val="false"/>
          <w:color w:val="000000"/>
        </w:rPr>
        <w:t xml:space="preserve"> 2-тарау. Ерекше реттеу режимін енгізу және оның күшін жою тәртібі</w:t>
      </w:r>
    </w:p>
    <w:bookmarkEnd w:id="14"/>
    <w:bookmarkStart w:name="z17" w:id="15"/>
    <w:p>
      <w:pPr>
        <w:spacing w:after="0"/>
        <w:ind w:left="0"/>
        <w:jc w:val="both"/>
      </w:pPr>
      <w:r>
        <w:rPr>
          <w:rFonts w:ascii="Times New Roman"/>
          <w:b w:val="false"/>
          <w:i w:val="false"/>
          <w:color w:val="000000"/>
          <w:sz w:val="28"/>
        </w:rPr>
        <w:t>
      3. Ерекше реттеу режимі уәкілетті орган Басқармасының шешімімен енгізіледі және оның күші жойылады.</w:t>
      </w:r>
    </w:p>
    <w:bookmarkEnd w:id="15"/>
    <w:p>
      <w:pPr>
        <w:spacing w:after="0"/>
        <w:ind w:left="0"/>
        <w:jc w:val="both"/>
      </w:pPr>
      <w:r>
        <w:rPr>
          <w:rFonts w:ascii="Times New Roman"/>
          <w:b w:val="false"/>
          <w:i w:val="false"/>
          <w:color w:val="000000"/>
          <w:sz w:val="28"/>
        </w:rPr>
        <w:t>
      Көрсетілетін төлем қызметтеріне байланысты ерекше реттеу режимін енгізу уәкілетті орган Басқармасының шешімімен Қазақстан Республикасының Ұлттық Банкімен келісу бойынша жүзеге асырылады.</w:t>
      </w:r>
    </w:p>
    <w:p>
      <w:pPr>
        <w:spacing w:after="0"/>
        <w:ind w:left="0"/>
        <w:jc w:val="both"/>
      </w:pPr>
      <w:r>
        <w:rPr>
          <w:rFonts w:ascii="Times New Roman"/>
          <w:b w:val="false"/>
          <w:i w:val="false"/>
          <w:color w:val="000000"/>
          <w:sz w:val="28"/>
        </w:rPr>
        <w:t>
      Уәкілетті орган Басқармасының ерекше реттеу режимін енгізу немесе оның күшін жою туралы шешімі оны қабылдаған күнінен бастап күшіне енеді.</w:t>
      </w:r>
    </w:p>
    <w:p>
      <w:pPr>
        <w:spacing w:after="0"/>
        <w:ind w:left="0"/>
        <w:jc w:val="both"/>
      </w:pPr>
      <w:r>
        <w:rPr>
          <w:rFonts w:ascii="Times New Roman"/>
          <w:b w:val="false"/>
          <w:i w:val="false"/>
          <w:color w:val="000000"/>
          <w:sz w:val="28"/>
        </w:rPr>
        <w:t>
      Ерекше реттеу режимін енгізу немесе оның күшін жою туралы ақпарат уәкілетті органның ресми интернет-ресурсына орналастырылады.</w:t>
      </w:r>
    </w:p>
    <w:bookmarkStart w:name="z18" w:id="16"/>
    <w:p>
      <w:pPr>
        <w:spacing w:after="0"/>
        <w:ind w:left="0"/>
        <w:jc w:val="both"/>
      </w:pPr>
      <w:r>
        <w:rPr>
          <w:rFonts w:ascii="Times New Roman"/>
          <w:b w:val="false"/>
          <w:i w:val="false"/>
          <w:color w:val="000000"/>
          <w:sz w:val="28"/>
        </w:rPr>
        <w:t>
      4. Ерекше реттеу режимі шеңберіндегі қызмет уәкілетті орган мен қатысушы арасында жасалатын ерекше реттеу режимі шеңберінде қызметті жүзеге асыру туралы шарт (бұдан әрі – шарт) негізінде жүзеге асырылады.</w:t>
      </w:r>
    </w:p>
    <w:bookmarkEnd w:id="16"/>
    <w:bookmarkStart w:name="z19" w:id="17"/>
    <w:p>
      <w:pPr>
        <w:spacing w:after="0"/>
        <w:ind w:left="0"/>
        <w:jc w:val="both"/>
      </w:pPr>
      <w:r>
        <w:rPr>
          <w:rFonts w:ascii="Times New Roman"/>
          <w:b w:val="false"/>
          <w:i w:val="false"/>
          <w:color w:val="000000"/>
          <w:sz w:val="28"/>
        </w:rPr>
        <w:t xml:space="preserve">
      5. Шарттың қолданылу мерзімі тараптардың келісімі бойынша айқындалады, бірақ Заңның 13-3-бабының </w:t>
      </w:r>
      <w:r>
        <w:rPr>
          <w:rFonts w:ascii="Times New Roman"/>
          <w:b w:val="false"/>
          <w:i w:val="false"/>
          <w:color w:val="000000"/>
          <w:sz w:val="28"/>
        </w:rPr>
        <w:t>4-тармағында</w:t>
      </w:r>
      <w:r>
        <w:rPr>
          <w:rFonts w:ascii="Times New Roman"/>
          <w:b w:val="false"/>
          <w:i w:val="false"/>
          <w:color w:val="000000"/>
          <w:sz w:val="28"/>
        </w:rPr>
        <w:t xml:space="preserve"> белгіленген мерзімнен аспайды.</w:t>
      </w:r>
    </w:p>
    <w:bookmarkEnd w:id="17"/>
    <w:bookmarkStart w:name="z20" w:id="18"/>
    <w:p>
      <w:pPr>
        <w:spacing w:after="0"/>
        <w:ind w:left="0"/>
        <w:jc w:val="both"/>
      </w:pPr>
      <w:r>
        <w:rPr>
          <w:rFonts w:ascii="Times New Roman"/>
          <w:b w:val="false"/>
          <w:i w:val="false"/>
          <w:color w:val="000000"/>
          <w:sz w:val="28"/>
        </w:rPr>
        <w:t>
      6. Ерекше реттеу режимі шеңберінде қызметті жүзеге асырудың арнайы талаптарын, қаржы саласындағы қызметтің, қаржы ресурстарының шоғырлануымен және (немесе) көрсетілетін төлем қызметтерімен байланысты қызметтің түрлерін, шарттың қолданылу мерзімін, тұтынушылар санын, міндеттемелер көлемін, Қазақстан Республикасы Әлеуметтік кодексі, "</w:t>
      </w:r>
      <w:r>
        <w:rPr>
          <w:rFonts w:ascii="Times New Roman"/>
          <w:b w:val="false"/>
          <w:i w:val="false"/>
          <w:color w:val="000000"/>
          <w:sz w:val="28"/>
        </w:rPr>
        <w:t>Қазақстан Республикасындағы банктер және банк қызметі туралы</w:t>
      </w:r>
      <w:r>
        <w:rPr>
          <w:rFonts w:ascii="Times New Roman"/>
          <w:b w:val="false"/>
          <w:i w:val="false"/>
          <w:color w:val="000000"/>
          <w:sz w:val="28"/>
        </w:rPr>
        <w:t>", "</w:t>
      </w:r>
      <w:r>
        <w:rPr>
          <w:rFonts w:ascii="Times New Roman"/>
          <w:b w:val="false"/>
          <w:i w:val="false"/>
          <w:color w:val="000000"/>
          <w:sz w:val="28"/>
        </w:rPr>
        <w:t>Жылжымайтын мүлік ипотекасы туралы</w:t>
      </w:r>
      <w:r>
        <w:rPr>
          <w:rFonts w:ascii="Times New Roman"/>
          <w:b w:val="false"/>
          <w:i w:val="false"/>
          <w:color w:val="000000"/>
          <w:sz w:val="28"/>
        </w:rPr>
        <w:t>", "</w:t>
      </w:r>
      <w:r>
        <w:rPr>
          <w:rFonts w:ascii="Times New Roman"/>
          <w:b w:val="false"/>
          <w:i w:val="false"/>
          <w:color w:val="000000"/>
          <w:sz w:val="28"/>
        </w:rPr>
        <w:t>Сақтандыру қызметі туралы</w:t>
      </w:r>
      <w:r>
        <w:rPr>
          <w:rFonts w:ascii="Times New Roman"/>
          <w:b w:val="false"/>
          <w:i w:val="false"/>
          <w:color w:val="000000"/>
          <w:sz w:val="28"/>
        </w:rPr>
        <w:t>", "</w:t>
      </w:r>
      <w:r>
        <w:rPr>
          <w:rFonts w:ascii="Times New Roman"/>
          <w:b w:val="false"/>
          <w:i w:val="false"/>
          <w:color w:val="000000"/>
          <w:sz w:val="28"/>
        </w:rPr>
        <w:t>Бағалы қағаздар рыногы туралы</w:t>
      </w:r>
      <w:r>
        <w:rPr>
          <w:rFonts w:ascii="Times New Roman"/>
          <w:b w:val="false"/>
          <w:i w:val="false"/>
          <w:color w:val="000000"/>
          <w:sz w:val="28"/>
        </w:rPr>
        <w:t>", "</w:t>
      </w:r>
      <w:r>
        <w:rPr>
          <w:rFonts w:ascii="Times New Roman"/>
          <w:b w:val="false"/>
          <w:i w:val="false"/>
          <w:color w:val="000000"/>
          <w:sz w:val="28"/>
        </w:rPr>
        <w:t>Қазақстан Республикасындағы кредиттік бюролар және кредиттік тарихты қалыптастыру туралы</w:t>
      </w:r>
      <w:r>
        <w:rPr>
          <w:rFonts w:ascii="Times New Roman"/>
          <w:b w:val="false"/>
          <w:i w:val="false"/>
          <w:color w:val="000000"/>
          <w:sz w:val="28"/>
        </w:rPr>
        <w:t>", "</w:t>
      </w:r>
      <w:r>
        <w:rPr>
          <w:rFonts w:ascii="Times New Roman"/>
          <w:b w:val="false"/>
          <w:i w:val="false"/>
          <w:color w:val="000000"/>
          <w:sz w:val="28"/>
        </w:rPr>
        <w:t>Микроқаржылық қызмет туралы</w:t>
      </w:r>
      <w:r>
        <w:rPr>
          <w:rFonts w:ascii="Times New Roman"/>
          <w:b w:val="false"/>
          <w:i w:val="false"/>
          <w:color w:val="000000"/>
          <w:sz w:val="28"/>
        </w:rPr>
        <w:t>", "</w:t>
      </w:r>
      <w:r>
        <w:rPr>
          <w:rFonts w:ascii="Times New Roman"/>
          <w:b w:val="false"/>
          <w:i w:val="false"/>
          <w:color w:val="000000"/>
          <w:sz w:val="28"/>
        </w:rPr>
        <w:t>Төлемдер және төлем жүйелері туралы</w:t>
      </w:r>
      <w:r>
        <w:rPr>
          <w:rFonts w:ascii="Times New Roman"/>
          <w:b w:val="false"/>
          <w:i w:val="false"/>
          <w:color w:val="000000"/>
          <w:sz w:val="28"/>
        </w:rPr>
        <w:t>" және "</w:t>
      </w:r>
      <w:r>
        <w:rPr>
          <w:rFonts w:ascii="Times New Roman"/>
          <w:b w:val="false"/>
          <w:i w:val="false"/>
          <w:color w:val="000000"/>
          <w:sz w:val="28"/>
        </w:rPr>
        <w:t>Валюталық реттеу және валюталық бақылау туралы</w:t>
      </w:r>
      <w:r>
        <w:rPr>
          <w:rFonts w:ascii="Times New Roman"/>
          <w:b w:val="false"/>
          <w:i w:val="false"/>
          <w:color w:val="000000"/>
          <w:sz w:val="28"/>
        </w:rPr>
        <w:t>" Қазақстан Республикасының заңдарының ерекше реттеу режиміне қатысушыларға қолданылу шектерін әрбір қатысушыға қатысты жеке-жеке айқындайды.</w:t>
      </w:r>
    </w:p>
    <w:bookmarkEnd w:id="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 жаңа редакцияда - ҚР Қаржы нарығын реттеу және дамыту агенттігі Басқармасының 28.07.2026 </w:t>
      </w:r>
      <w:r>
        <w:rPr>
          <w:rFonts w:ascii="Times New Roman"/>
          <w:b w:val="false"/>
          <w:i w:val="false"/>
          <w:color w:val="000000"/>
          <w:sz w:val="28"/>
        </w:rPr>
        <w:t>№ 112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21" w:id="19"/>
    <w:p>
      <w:pPr>
        <w:spacing w:after="0"/>
        <w:ind w:left="0"/>
        <w:jc w:val="both"/>
      </w:pPr>
      <w:r>
        <w:rPr>
          <w:rFonts w:ascii="Times New Roman"/>
          <w:b w:val="false"/>
          <w:i w:val="false"/>
          <w:color w:val="000000"/>
          <w:sz w:val="28"/>
        </w:rPr>
        <w:t>
      7. Ерекше реттеу режимінің:</w:t>
      </w:r>
    </w:p>
    <w:bookmarkEnd w:id="19"/>
    <w:bookmarkStart w:name="z22" w:id="20"/>
    <w:p>
      <w:pPr>
        <w:spacing w:after="0"/>
        <w:ind w:left="0"/>
        <w:jc w:val="both"/>
      </w:pPr>
      <w:r>
        <w:rPr>
          <w:rFonts w:ascii="Times New Roman"/>
          <w:b w:val="false"/>
          <w:i w:val="false"/>
          <w:color w:val="000000"/>
          <w:sz w:val="28"/>
        </w:rPr>
        <w:t>
      1) барлық қатысушылар ерекше реттеу режимі шеңберінде қызметті жүзеге асыруды тоқтатқан кезде;</w:t>
      </w:r>
    </w:p>
    <w:bookmarkEnd w:id="20"/>
    <w:bookmarkStart w:name="z23" w:id="21"/>
    <w:p>
      <w:pPr>
        <w:spacing w:after="0"/>
        <w:ind w:left="0"/>
        <w:jc w:val="both"/>
      </w:pPr>
      <w:r>
        <w:rPr>
          <w:rFonts w:ascii="Times New Roman"/>
          <w:b w:val="false"/>
          <w:i w:val="false"/>
          <w:color w:val="000000"/>
          <w:sz w:val="28"/>
        </w:rPr>
        <w:t xml:space="preserve">
      2) уәкілетті орган ерекше реттеу режиміне барлық қатысушылармен шарттарды біржақты тәртіппен бұзған кезде күші жойылады. Заңның 13-4-бабының </w:t>
      </w:r>
      <w:r>
        <w:rPr>
          <w:rFonts w:ascii="Times New Roman"/>
          <w:b w:val="false"/>
          <w:i w:val="false"/>
          <w:color w:val="000000"/>
          <w:sz w:val="28"/>
        </w:rPr>
        <w:t>6-тармағында</w:t>
      </w:r>
      <w:r>
        <w:rPr>
          <w:rFonts w:ascii="Times New Roman"/>
          <w:b w:val="false"/>
          <w:i w:val="false"/>
          <w:color w:val="000000"/>
          <w:sz w:val="28"/>
        </w:rPr>
        <w:t xml:space="preserve"> көзделген жағдайларда уәкілетті орган шартты біржақты тәртіппен бұзады. </w:t>
      </w:r>
    </w:p>
    <w:bookmarkEnd w:id="21"/>
    <w:p>
      <w:pPr>
        <w:spacing w:after="0"/>
        <w:ind w:left="0"/>
        <w:jc w:val="both"/>
      </w:pPr>
      <w:r>
        <w:rPr>
          <w:rFonts w:ascii="Times New Roman"/>
          <w:b w:val="false"/>
          <w:i w:val="false"/>
          <w:color w:val="000000"/>
          <w:sz w:val="28"/>
        </w:rPr>
        <w:t xml:space="preserve">
      Уәкілетті органның Заңның 13-4-бабының </w:t>
      </w:r>
      <w:r>
        <w:rPr>
          <w:rFonts w:ascii="Times New Roman"/>
          <w:b w:val="false"/>
          <w:i w:val="false"/>
          <w:color w:val="000000"/>
          <w:sz w:val="28"/>
        </w:rPr>
        <w:t>6-тармағында</w:t>
      </w:r>
      <w:r>
        <w:rPr>
          <w:rFonts w:ascii="Times New Roman"/>
          <w:b w:val="false"/>
          <w:i w:val="false"/>
          <w:color w:val="000000"/>
          <w:sz w:val="28"/>
        </w:rPr>
        <w:t xml:space="preserve"> көзделген жағдайларда төлем қызметтерімен байланысты қызметке қатысты шартты біржақты тәртіппен бұзуы Қазақстан Республикасының Ұлттық Банкімен келісім бойынша жүзеге асырылады. </w:t>
      </w:r>
    </w:p>
    <w:bookmarkStart w:name="z24" w:id="22"/>
    <w:p>
      <w:pPr>
        <w:spacing w:after="0"/>
        <w:ind w:left="0"/>
        <w:jc w:val="both"/>
      </w:pPr>
      <w:r>
        <w:rPr>
          <w:rFonts w:ascii="Times New Roman"/>
          <w:b w:val="false"/>
          <w:i w:val="false"/>
          <w:color w:val="000000"/>
          <w:sz w:val="28"/>
        </w:rPr>
        <w:t>
      8. Ерекше реттеу режимі енгізілген мерзімнің аяқталуына байланысты ерекше реттеу режимінің күші жойылған не оның қолданылуы тоқтатылған жағдайда шарттың қолданылуы тоқтатылады және қатысушы ерекше реттеу режимі шеңберінде жүзеге асырылатын қызметті тез арада тоқтатады.</w:t>
      </w:r>
    </w:p>
    <w:bookmarkEnd w:id="22"/>
    <w:p>
      <w:pPr>
        <w:spacing w:after="0"/>
        <w:ind w:left="0"/>
        <w:jc w:val="both"/>
      </w:pPr>
      <w:r>
        <w:rPr>
          <w:rFonts w:ascii="Times New Roman"/>
          <w:b w:val="false"/>
          <w:i w:val="false"/>
          <w:color w:val="000000"/>
          <w:sz w:val="28"/>
        </w:rPr>
        <w:t>
      Шарттың қолданылуы тоқтатылған кезде қатысушы 5 (бес) жұмыс күні ішінде өзінің тұтынушыларына ерекше реттеу режимі шеңберіндегі қызметін тоқтататындығы туралы жазбаша хабарлайды және ерекше реттеу режимі шеңберінде қызметті жүзеге асыру туралы тұтынушылармен жасасқан шарттардың (бұдан әрі – тұтынушылармен жасасқан шарт) талаптарында және Қазақстан Республикасының азаматтық заңнамасының талаптарында айқындалған тәртіппен және мерзімде өздерінің тұтынушылары алдындағы міндеттемелерін орындайды.</w:t>
      </w:r>
    </w:p>
    <w:p>
      <w:pPr>
        <w:spacing w:after="0"/>
        <w:ind w:left="0"/>
        <w:jc w:val="both"/>
      </w:pPr>
      <w:r>
        <w:rPr>
          <w:rFonts w:ascii="Times New Roman"/>
          <w:b w:val="false"/>
          <w:i w:val="false"/>
          <w:color w:val="000000"/>
          <w:sz w:val="28"/>
        </w:rPr>
        <w:t>
      Шарттың қолданылуын тоқтатқан кезде қатысушының тұтынушылармен жаңа шарттарды жасасуына, сондай-ақ тұтынушылармен қолданыстағы шарттарды ұзартуына немесе оларды өзгертуіне жол берілмейді.</w:t>
      </w:r>
    </w:p>
    <w:bookmarkStart w:name="z25" w:id="23"/>
    <w:p>
      <w:pPr>
        <w:spacing w:after="0"/>
        <w:ind w:left="0"/>
        <w:jc w:val="left"/>
      </w:pPr>
      <w:r>
        <w:rPr>
          <w:rFonts w:ascii="Times New Roman"/>
          <w:b/>
          <w:i w:val="false"/>
          <w:color w:val="000000"/>
        </w:rPr>
        <w:t xml:space="preserve"> 3-тарау. Ерекше реттеу режимі шеңберінде қызметті жүзеге асыру тәртібі</w:t>
      </w:r>
    </w:p>
    <w:bookmarkEnd w:id="23"/>
    <w:bookmarkStart w:name="z26" w:id="24"/>
    <w:p>
      <w:pPr>
        <w:spacing w:after="0"/>
        <w:ind w:left="0"/>
        <w:jc w:val="both"/>
      </w:pPr>
      <w:r>
        <w:rPr>
          <w:rFonts w:ascii="Times New Roman"/>
          <w:b w:val="false"/>
          <w:i w:val="false"/>
          <w:color w:val="000000"/>
          <w:sz w:val="28"/>
        </w:rPr>
        <w:t>
      9. Уәкілетті орган ерекше реттеу режимі шеңберінде қызметті жүзеге асыратын қатысушының шартқа сәйкес қабылданған міндеттемелерді сақтауына ай сайын мониторинг жүргізеді.</w:t>
      </w:r>
    </w:p>
    <w:bookmarkEnd w:id="24"/>
    <w:bookmarkStart w:name="z27" w:id="25"/>
    <w:p>
      <w:pPr>
        <w:spacing w:after="0"/>
        <w:ind w:left="0"/>
        <w:jc w:val="both"/>
      </w:pPr>
      <w:r>
        <w:rPr>
          <w:rFonts w:ascii="Times New Roman"/>
          <w:b w:val="false"/>
          <w:i w:val="false"/>
          <w:color w:val="000000"/>
          <w:sz w:val="28"/>
        </w:rPr>
        <w:t>
      10. Қатысушы ерекше реттеу режимі шеңберінде қызметті жүзеге асырған кезде:</w:t>
      </w:r>
    </w:p>
    <w:bookmarkEnd w:id="25"/>
    <w:bookmarkStart w:name="z28" w:id="26"/>
    <w:p>
      <w:pPr>
        <w:spacing w:after="0"/>
        <w:ind w:left="0"/>
        <w:jc w:val="both"/>
      </w:pPr>
      <w:r>
        <w:rPr>
          <w:rFonts w:ascii="Times New Roman"/>
          <w:b w:val="false"/>
          <w:i w:val="false"/>
          <w:color w:val="000000"/>
          <w:sz w:val="28"/>
        </w:rPr>
        <w:t>
      1) қызметті жүзеге асырғанға дейін тұтынушыға:</w:t>
      </w:r>
    </w:p>
    <w:bookmarkEnd w:id="26"/>
    <w:p>
      <w:pPr>
        <w:spacing w:after="0"/>
        <w:ind w:left="0"/>
        <w:jc w:val="both"/>
      </w:pPr>
      <w:r>
        <w:rPr>
          <w:rFonts w:ascii="Times New Roman"/>
          <w:b w:val="false"/>
          <w:i w:val="false"/>
          <w:color w:val="000000"/>
          <w:sz w:val="28"/>
        </w:rPr>
        <w:t>
      ерекше реттеу режимі шеңберінде қатысушы жүзеге асыратын қызмет;</w:t>
      </w:r>
    </w:p>
    <w:p>
      <w:pPr>
        <w:spacing w:after="0"/>
        <w:ind w:left="0"/>
        <w:jc w:val="both"/>
      </w:pPr>
      <w:r>
        <w:rPr>
          <w:rFonts w:ascii="Times New Roman"/>
          <w:b w:val="false"/>
          <w:i w:val="false"/>
          <w:color w:val="000000"/>
          <w:sz w:val="28"/>
        </w:rPr>
        <w:t>
      ерекше реттеу режимі шеңберінде қатысушының қызметті жүзеге асыруына байланысты тәуекелдер;</w:t>
      </w:r>
    </w:p>
    <w:p>
      <w:pPr>
        <w:spacing w:after="0"/>
        <w:ind w:left="0"/>
        <w:jc w:val="both"/>
      </w:pPr>
      <w:r>
        <w:rPr>
          <w:rFonts w:ascii="Times New Roman"/>
          <w:b w:val="false"/>
          <w:i w:val="false"/>
          <w:color w:val="000000"/>
          <w:sz w:val="28"/>
        </w:rPr>
        <w:t>
      ерекше реттеу режимі шеңберінде қызметті жүзеге асыру талаптары мен тәртібі, оның құны (мөлшерлемелері, тарифтері), қатысушының ішкі қағидаларында айқындалған тұтынушымен шарт жасасу үшін қажетті құжаттардың тізбесі;</w:t>
      </w:r>
    </w:p>
    <w:p>
      <w:pPr>
        <w:spacing w:after="0"/>
        <w:ind w:left="0"/>
        <w:jc w:val="both"/>
      </w:pPr>
      <w:r>
        <w:rPr>
          <w:rFonts w:ascii="Times New Roman"/>
          <w:b w:val="false"/>
          <w:i w:val="false"/>
          <w:color w:val="000000"/>
          <w:sz w:val="28"/>
        </w:rPr>
        <w:t>
      қатысушының орналасқан жері, пошта және электрондық мекенжайлары, интернет-ресурсы және байланыс телефондары туралы хабарлайды;</w:t>
      </w:r>
    </w:p>
    <w:bookmarkStart w:name="z29" w:id="27"/>
    <w:p>
      <w:pPr>
        <w:spacing w:after="0"/>
        <w:ind w:left="0"/>
        <w:jc w:val="both"/>
      </w:pPr>
      <w:r>
        <w:rPr>
          <w:rFonts w:ascii="Times New Roman"/>
          <w:b w:val="false"/>
          <w:i w:val="false"/>
          <w:color w:val="000000"/>
          <w:sz w:val="28"/>
        </w:rPr>
        <w:t>
      2) уәкілетті органнан тиісті ақпаратты алған күннен бастап 3 (үш) жұмыс күні ішінде тұтынушыларға енгізілген ерекше реттеу режимінің мерзімдері мен талаптарының өзгергені туралы хабарлайды;</w:t>
      </w:r>
    </w:p>
    <w:bookmarkEnd w:id="27"/>
    <w:bookmarkStart w:name="z30" w:id="28"/>
    <w:p>
      <w:pPr>
        <w:spacing w:after="0"/>
        <w:ind w:left="0"/>
        <w:jc w:val="both"/>
      </w:pPr>
      <w:r>
        <w:rPr>
          <w:rFonts w:ascii="Times New Roman"/>
          <w:b w:val="false"/>
          <w:i w:val="false"/>
          <w:color w:val="000000"/>
          <w:sz w:val="28"/>
        </w:rPr>
        <w:t>
      3) ай сайын, айдың 5 (бесінші) жұмыс күнінен кешіктірмей уәкілетті органға шарт талаптарына сәйкес жүзеге асырылатын қызметтің аралық нәтижелері туралы ақпаратты ұсынады.</w:t>
      </w:r>
    </w:p>
    <w:bookmarkEnd w:id="28"/>
    <w:bookmarkStart w:name="z31" w:id="29"/>
    <w:p>
      <w:pPr>
        <w:spacing w:after="0"/>
        <w:ind w:left="0"/>
        <w:jc w:val="both"/>
      </w:pPr>
      <w:r>
        <w:rPr>
          <w:rFonts w:ascii="Times New Roman"/>
          <w:b w:val="false"/>
          <w:i w:val="false"/>
          <w:color w:val="000000"/>
          <w:sz w:val="28"/>
        </w:rPr>
        <w:t xml:space="preserve">
      11. Шарттың қолданылу мерзімі Заңның 13-3-бабының </w:t>
      </w:r>
      <w:r>
        <w:rPr>
          <w:rFonts w:ascii="Times New Roman"/>
          <w:b w:val="false"/>
          <w:i w:val="false"/>
          <w:color w:val="000000"/>
          <w:sz w:val="28"/>
        </w:rPr>
        <w:t>4-тармағында</w:t>
      </w:r>
      <w:r>
        <w:rPr>
          <w:rFonts w:ascii="Times New Roman"/>
          <w:b w:val="false"/>
          <w:i w:val="false"/>
          <w:color w:val="000000"/>
          <w:sz w:val="28"/>
        </w:rPr>
        <w:t xml:space="preserve"> белгіленген мерзімнен аспайды.</w:t>
      </w:r>
    </w:p>
    <w:bookmarkEnd w:id="29"/>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