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591967c" w14:textId="591967c">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Республикасының кейбір нормативтік құқықтық актілеріне қаржы нарығын реттеу мәселелері бойынша өзгерістер енгізу туралы</w:t>
      </w:r>
    </w:p>
    <w:p>
      <w:pPr>
        <w:spacing w:after="0"/>
        <w:ind w:left="0"/>
        <w:jc w:val="both"/>
      </w:pPr>
      <w:r>
        <w:rPr>
          <w:rFonts w:ascii="Times New Roman"/>
          <w:b w:val="false"/>
          <w:i w:val="false"/>
          <w:color w:val="000000"/>
          <w:sz w:val="28"/>
        </w:rPr>
        <w:t>Қазақстан Республикасы Ұлттық Банкі Басқармасының 2019 жылғы 23 желтоқсандағы № 249 қаулысы. Қазақстан Республикасының Әділет министрлігінде 2020 жылғы 5 қаңтарда № 19816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Осы қаулы 01.01.2020 бастап қолданысқа енгізіледі</w:t>
      </w:r>
    </w:p>
    <w:bookmarkStart w:name="z1" w:id="0"/>
    <w:p>
      <w:pPr>
        <w:spacing w:after="0"/>
        <w:ind w:left="0"/>
        <w:jc w:val="both"/>
      </w:pPr>
      <w:r>
        <w:rPr>
          <w:rFonts w:ascii="Times New Roman"/>
          <w:b w:val="false"/>
          <w:i w:val="false"/>
          <w:color w:val="000000"/>
          <w:sz w:val="28"/>
        </w:rPr>
        <w:t xml:space="preserve">
      "Қазақстан Республикасының кейбір заңнамалық актілеріне қаржы нарығын реттеу мен дамыту, микроқаржылық қызмет және салық салу мәселелері бойынша өзгерістер мен толықтырулар енгізу туралы" 2019 жылғы 3 шілдедегі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Қазақстан Республикасы Ұлттық Банкінің Басқармасы ҚАУЛЫ ЕТЕДІ:</w:t>
      </w:r>
    </w:p>
    <w:bookmarkEnd w:id="0"/>
    <w:bookmarkStart w:name="z2" w:id="1"/>
    <w:p>
      <w:pPr>
        <w:spacing w:after="0"/>
        <w:ind w:left="0"/>
        <w:jc w:val="both"/>
      </w:pPr>
      <w:r>
        <w:rPr>
          <w:rFonts w:ascii="Times New Roman"/>
          <w:b w:val="false"/>
          <w:i w:val="false"/>
          <w:color w:val="000000"/>
          <w:sz w:val="28"/>
        </w:rPr>
        <w:t xml:space="preserve">
      1. Осы қаулыға қосымшаға сәйкес Қазақстан Республикасының қаржы нарығын реттеу мәселелері бойынша өзгерістер енгізілетін нормативтік құқықтық актілерінің </w:t>
      </w:r>
      <w:r>
        <w:rPr>
          <w:rFonts w:ascii="Times New Roman"/>
          <w:b w:val="false"/>
          <w:i w:val="false"/>
          <w:color w:val="000000"/>
          <w:sz w:val="28"/>
        </w:rPr>
        <w:t>тізбесі</w:t>
      </w:r>
      <w:r>
        <w:rPr>
          <w:rFonts w:ascii="Times New Roman"/>
          <w:b w:val="false"/>
          <w:i w:val="false"/>
          <w:color w:val="000000"/>
          <w:sz w:val="28"/>
        </w:rPr>
        <w:t xml:space="preserve"> бекітілсін. </w:t>
      </w:r>
    </w:p>
    <w:bookmarkEnd w:id="1"/>
    <w:bookmarkStart w:name="z3" w:id="2"/>
    <w:p>
      <w:pPr>
        <w:spacing w:after="0"/>
        <w:ind w:left="0"/>
        <w:jc w:val="both"/>
      </w:pPr>
      <w:r>
        <w:rPr>
          <w:rFonts w:ascii="Times New Roman"/>
          <w:b w:val="false"/>
          <w:i w:val="false"/>
          <w:color w:val="000000"/>
          <w:sz w:val="28"/>
        </w:rPr>
        <w:t>
      2. Қаржылық қызметтерді тұтынушылардың құқықтарын қорғау департаменті Қазақстан Республикасының заңнамасында белгіленген тәртіппен:</w:t>
      </w:r>
    </w:p>
    <w:bookmarkEnd w:id="2"/>
    <w:bookmarkStart w:name="z4" w:id="3"/>
    <w:p>
      <w:pPr>
        <w:spacing w:after="0"/>
        <w:ind w:left="0"/>
        <w:jc w:val="both"/>
      </w:pPr>
      <w:r>
        <w:rPr>
          <w:rFonts w:ascii="Times New Roman"/>
          <w:b w:val="false"/>
          <w:i w:val="false"/>
          <w:color w:val="000000"/>
          <w:sz w:val="28"/>
        </w:rPr>
        <w:t>
      1) Заң департаментімен бірлесіп осы қаулыны Қазақстан Республикасының Әділет министрлігінде мемлекеттік тіркеуді;</w:t>
      </w:r>
    </w:p>
    <w:bookmarkEnd w:id="3"/>
    <w:bookmarkStart w:name="z5" w:id="4"/>
    <w:p>
      <w:pPr>
        <w:spacing w:after="0"/>
        <w:ind w:left="0"/>
        <w:jc w:val="both"/>
      </w:pPr>
      <w:r>
        <w:rPr>
          <w:rFonts w:ascii="Times New Roman"/>
          <w:b w:val="false"/>
          <w:i w:val="false"/>
          <w:color w:val="000000"/>
          <w:sz w:val="28"/>
        </w:rPr>
        <w:t>
      2) осы қаулыны ресми жарияланғаннан кейін Қазақстан Республикасы Ұлттық Банкінің ресми интернет-ресурсына орналастыруды;</w:t>
      </w:r>
    </w:p>
    <w:bookmarkEnd w:id="4"/>
    <w:bookmarkStart w:name="z6" w:id="5"/>
    <w:p>
      <w:pPr>
        <w:spacing w:after="0"/>
        <w:ind w:left="0"/>
        <w:jc w:val="both"/>
      </w:pPr>
      <w:r>
        <w:rPr>
          <w:rFonts w:ascii="Times New Roman"/>
          <w:b w:val="false"/>
          <w:i w:val="false"/>
          <w:color w:val="000000"/>
          <w:sz w:val="28"/>
        </w:rPr>
        <w:t xml:space="preserve">
      3) осы қаулы мемлекеттік тіркелгеннен кейін он жұмыс күні ішінде Заң департаментіне осы қаулының осы тармағының </w:t>
      </w:r>
      <w:r>
        <w:rPr>
          <w:rFonts w:ascii="Times New Roman"/>
          <w:b w:val="false"/>
          <w:i w:val="false"/>
          <w:color w:val="000000"/>
          <w:sz w:val="28"/>
        </w:rPr>
        <w:t>2) тармақшасында</w:t>
      </w:r>
      <w:r>
        <w:rPr>
          <w:rFonts w:ascii="Times New Roman"/>
          <w:b w:val="false"/>
          <w:i w:val="false"/>
          <w:color w:val="000000"/>
          <w:sz w:val="28"/>
        </w:rPr>
        <w:t xml:space="preserve"> және </w:t>
      </w:r>
      <w:r>
        <w:rPr>
          <w:rFonts w:ascii="Times New Roman"/>
          <w:b w:val="false"/>
          <w:i w:val="false"/>
          <w:color w:val="000000"/>
          <w:sz w:val="28"/>
        </w:rPr>
        <w:t>3-тармағында</w:t>
      </w:r>
      <w:r>
        <w:rPr>
          <w:rFonts w:ascii="Times New Roman"/>
          <w:b w:val="false"/>
          <w:i w:val="false"/>
          <w:color w:val="000000"/>
          <w:sz w:val="28"/>
        </w:rPr>
        <w:t xml:space="preserve"> көзделген іс-шаралардың орындалуы туралы мәліметтерді ұсынуды қамтамасыз етсін.</w:t>
      </w:r>
    </w:p>
    <w:bookmarkEnd w:id="5"/>
    <w:bookmarkStart w:name="z7" w:id="6"/>
    <w:p>
      <w:pPr>
        <w:spacing w:after="0"/>
        <w:ind w:left="0"/>
        <w:jc w:val="both"/>
      </w:pPr>
      <w:r>
        <w:rPr>
          <w:rFonts w:ascii="Times New Roman"/>
          <w:b w:val="false"/>
          <w:i w:val="false"/>
          <w:color w:val="000000"/>
          <w:sz w:val="28"/>
        </w:rPr>
        <w:t>
      3. Сыртқы коммуникациялар департаменті – Ұлттық Банктің баспасөз қызметі осы қаулы мемлекеттік тіркелгеннен кейін күнтізбелік он күн ішінде оның көшірмесін мерзімді баспасөз басылымдарында ресми жариялауға жіберуді қамтамасыз етсін.</w:t>
      </w:r>
    </w:p>
    <w:bookmarkEnd w:id="6"/>
    <w:bookmarkStart w:name="z8" w:id="7"/>
    <w:p>
      <w:pPr>
        <w:spacing w:after="0"/>
        <w:ind w:left="0"/>
        <w:jc w:val="both"/>
      </w:pPr>
      <w:r>
        <w:rPr>
          <w:rFonts w:ascii="Times New Roman"/>
          <w:b w:val="false"/>
          <w:i w:val="false"/>
          <w:color w:val="000000"/>
          <w:sz w:val="28"/>
        </w:rPr>
        <w:t>
      4. Осы қаулының орындалуын бақылау Қазақстан Республикасының Ұлттық Банкі Төрағасының орынбасары О.А. Смоляковқа жүктелсін.</w:t>
      </w:r>
    </w:p>
    <w:bookmarkEnd w:id="7"/>
    <w:bookmarkStart w:name="z9" w:id="8"/>
    <w:p>
      <w:pPr>
        <w:spacing w:after="0"/>
        <w:ind w:left="0"/>
        <w:jc w:val="both"/>
      </w:pPr>
      <w:r>
        <w:rPr>
          <w:rFonts w:ascii="Times New Roman"/>
          <w:b w:val="false"/>
          <w:i w:val="false"/>
          <w:color w:val="000000"/>
          <w:sz w:val="28"/>
        </w:rPr>
        <w:t>
      5. Осы қаулы 2020 жылғы 1 қаңтардан бастап қолданысқа енгізіледі және ресми жариялануға тиіс.</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Ұлттық Банк </w:t>
            </w:r>
          </w:p>
          <w:p>
            <w:pPr>
              <w:spacing w:after="20"/>
              <w:ind w:left="20"/>
              <w:jc w:val="both"/>
            </w:pPr>
          </w:p>
          <w:p>
            <w:pPr>
              <w:spacing w:after="20"/>
              <w:ind w:left="20"/>
              <w:jc w:val="both"/>
            </w:pPr>
            <w:r>
              <w:rPr>
                <w:rFonts w:ascii="Times New Roman"/>
                <w:b w:val="false"/>
                <w:i/>
                <w:color w:val="000000"/>
                <w:sz w:val="20"/>
              </w:rPr>
              <w:t xml:space="preserve">Төрағасы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Досаев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xml:space="preserve">
      Қазақстан Республикасының </w:t>
      </w:r>
    </w:p>
    <w:p>
      <w:pPr>
        <w:spacing w:after="0"/>
        <w:ind w:left="0"/>
        <w:jc w:val="both"/>
      </w:pPr>
      <w:r>
        <w:rPr>
          <w:rFonts w:ascii="Times New Roman"/>
          <w:b w:val="false"/>
          <w:i w:val="false"/>
          <w:color w:val="000000"/>
          <w:sz w:val="28"/>
        </w:rPr>
        <w:t>
      Цифрлық даму, инновациялар және</w:t>
      </w:r>
    </w:p>
    <w:p>
      <w:pPr>
        <w:spacing w:after="0"/>
        <w:ind w:left="0"/>
        <w:jc w:val="both"/>
      </w:pPr>
      <w:r>
        <w:rPr>
          <w:rFonts w:ascii="Times New Roman"/>
          <w:b w:val="false"/>
          <w:i w:val="false"/>
          <w:color w:val="000000"/>
          <w:sz w:val="28"/>
        </w:rPr>
        <w:t>
      аэроғарыш өнеркәсібі министрлігі</w:t>
      </w:r>
    </w:p>
    <w:p>
      <w:pPr>
        <w:spacing w:after="0"/>
        <w:ind w:left="0"/>
        <w:jc w:val="both"/>
      </w:pPr>
      <w:r>
        <w:rPr>
          <w:rFonts w:ascii="Times New Roman"/>
          <w:b w:val="false"/>
          <w:i w:val="false"/>
          <w:color w:val="000000"/>
          <w:sz w:val="28"/>
        </w:rPr>
        <w:t xml:space="preserve">
      2019 жылғы __________________ </w:t>
      </w:r>
    </w:p>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Ұлттық экономика министрлігі</w:t>
      </w:r>
    </w:p>
    <w:p>
      <w:pPr>
        <w:spacing w:after="0"/>
        <w:ind w:left="0"/>
        <w:jc w:val="both"/>
      </w:pPr>
      <w:r>
        <w:rPr>
          <w:rFonts w:ascii="Times New Roman"/>
          <w:b w:val="false"/>
          <w:i w:val="false"/>
          <w:color w:val="000000"/>
          <w:sz w:val="28"/>
        </w:rPr>
        <w:t xml:space="preserve">
      2019 жылғы __________________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Ұлттық Банкі Басқармасының</w:t>
            </w:r>
            <w:r>
              <w:br/>
            </w:r>
            <w:r>
              <w:rPr>
                <w:rFonts w:ascii="Times New Roman"/>
                <w:b w:val="false"/>
                <w:i w:val="false"/>
                <w:color w:val="000000"/>
                <w:sz w:val="20"/>
              </w:rPr>
              <w:t>2019 жылғы 23 желтоқсандағы</w:t>
            </w:r>
            <w:r>
              <w:br/>
            </w:r>
            <w:r>
              <w:rPr>
                <w:rFonts w:ascii="Times New Roman"/>
                <w:b w:val="false"/>
                <w:i w:val="false"/>
                <w:color w:val="000000"/>
                <w:sz w:val="20"/>
              </w:rPr>
              <w:t>№ 249 қаулысына</w:t>
            </w:r>
            <w:r>
              <w:br/>
            </w:r>
            <w:r>
              <w:rPr>
                <w:rFonts w:ascii="Times New Roman"/>
                <w:b w:val="false"/>
                <w:i w:val="false"/>
                <w:color w:val="000000"/>
                <w:sz w:val="20"/>
              </w:rPr>
              <w:t>қосымша</w:t>
            </w:r>
          </w:p>
        </w:tc>
      </w:tr>
    </w:tbl>
    <w:bookmarkStart w:name="z11" w:id="9"/>
    <w:p>
      <w:pPr>
        <w:spacing w:after="0"/>
        <w:ind w:left="0"/>
        <w:jc w:val="left"/>
      </w:pPr>
      <w:r>
        <w:rPr>
          <w:rFonts w:ascii="Times New Roman"/>
          <w:b/>
          <w:i w:val="false"/>
          <w:color w:val="000000"/>
        </w:rPr>
        <w:t xml:space="preserve"> Қазақстан Республикасының қаржы нарығын реттеу мәселелері бойынша өзгерістер енгізілетін нормативтік құқықтық актілерінің тізбесі</w:t>
      </w:r>
    </w:p>
    <w:bookmarkEnd w:id="9"/>
    <w:p>
      <w:pPr>
        <w:spacing w:after="0"/>
        <w:ind w:left="0"/>
        <w:jc w:val="both"/>
      </w:pPr>
      <w:bookmarkStart w:name="z12" w:id="10"/>
      <w:r>
        <w:rPr>
          <w:rFonts w:ascii="Times New Roman"/>
          <w:b w:val="false"/>
          <w:i w:val="false"/>
          <w:color w:val="ff0000"/>
          <w:sz w:val="28"/>
        </w:rPr>
        <w:t xml:space="preserve">
      1. Күші жойылды - ҚР Қаржы нарығын реттеу және дамыту агенттігі Басқармасының 03.04.2026 </w:t>
      </w:r>
      <w:r>
        <w:rPr>
          <w:rFonts w:ascii="Times New Roman"/>
          <w:b w:val="false"/>
          <w:i w:val="false"/>
          <w:color w:val="ff0000"/>
          <w:sz w:val="28"/>
        </w:rPr>
        <w:t>№ 44</w:t>
      </w:r>
      <w:r>
        <w:rPr>
          <w:rFonts w:ascii="Times New Roman"/>
          <w:b w:val="false"/>
          <w:i w:val="false"/>
          <w:color w:val="ff0000"/>
          <w:sz w:val="28"/>
        </w:rPr>
        <w:t xml:space="preserve"> (алғашқы жарияланған күнінен кейін күнтізбелік он күн өткен соң қолданысқа енгізіледі) қаулысымен.</w:t>
      </w:r>
    </w:p>
    <w:bookmarkEnd w:id="1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 Күші жойылды - ҚР Қаржы нарығын реттеу және дамыту агенттігі Басқармасының 19.08.2024 </w:t>
      </w:r>
      <w:r>
        <w:rPr>
          <w:rFonts w:ascii="Times New Roman"/>
          <w:b w:val="false"/>
          <w:i w:val="false"/>
          <w:color w:val="000000"/>
          <w:sz w:val="28"/>
        </w:rPr>
        <w:t>№ 64</w:t>
      </w:r>
      <w:r>
        <w:rPr>
          <w:rFonts w:ascii="Times New Roman"/>
          <w:b w:val="false"/>
          <w:i w:val="false"/>
          <w:color w:val="000000"/>
          <w:sz w:val="28"/>
        </w:rPr>
        <w:t xml:space="preserve"> (20.08.2024 бастап қолданысқа енгізіледі) қаулысымен.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 Күші жойылды - ҚР Қаржы нарығын реттеу және дамыту агенттігі Басқармасының 15.05.2026 </w:t>
      </w:r>
      <w:r>
        <w:rPr>
          <w:rFonts w:ascii="Times New Roman"/>
          <w:b w:val="false"/>
          <w:i w:val="false"/>
          <w:color w:val="000000"/>
          <w:sz w:val="28"/>
        </w:rPr>
        <w:t>№ 91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қаулысымен.</w:t>
      </w:r>
    </w:p>
    <w:bookmarkStart w:name="z37" w:id="11"/>
    <w:p>
      <w:pPr>
        <w:spacing w:after="0"/>
        <w:ind w:left="0"/>
        <w:jc w:val="both"/>
      </w:pPr>
      <w:r>
        <w:rPr>
          <w:rFonts w:ascii="Times New Roman"/>
          <w:b w:val="false"/>
          <w:i w:val="false"/>
          <w:color w:val="000000"/>
          <w:sz w:val="28"/>
        </w:rPr>
        <w:t xml:space="preserve">
      4. "Қаржы ұйымы Қазақстан Республикасының Ұлттық Банкін бекітілуі туралы хабардар ететін қаржы өнімдерінің тізбесін бекіту туралы" Қазақстан Республикасы Ұлттық Банкі Басқармасының 2016 жылғы 30 мамырдағы № 136 </w:t>
      </w:r>
      <w:r>
        <w:rPr>
          <w:rFonts w:ascii="Times New Roman"/>
          <w:b w:val="false"/>
          <w:i w:val="false"/>
          <w:color w:val="000000"/>
          <w:sz w:val="28"/>
        </w:rPr>
        <w:t>қаулысына</w:t>
      </w:r>
      <w:r>
        <w:rPr>
          <w:rFonts w:ascii="Times New Roman"/>
          <w:b w:val="false"/>
          <w:i w:val="false"/>
          <w:color w:val="000000"/>
          <w:sz w:val="28"/>
        </w:rPr>
        <w:t xml:space="preserve"> (Нормативтік құқықтық актілерді мемлекеттік тіркеу тізілімінде № 13852 болып тіркелген, 2016 жылғы 19 шілдеде "Әділет" ақпараттық-құқықтық жүйесінде жарияланған) мынадай өзгерістер енгізілсін:</w:t>
      </w:r>
    </w:p>
    <w:bookmarkEnd w:id="1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тақырыбы</w:t>
      </w:r>
      <w:r>
        <w:rPr>
          <w:rFonts w:ascii="Times New Roman"/>
          <w:b w:val="false"/>
          <w:i w:val="false"/>
          <w:color w:val="000000"/>
          <w:sz w:val="28"/>
        </w:rPr>
        <w:t xml:space="preserve"> мынадай редакцияда жазылсын:</w:t>
      </w:r>
    </w:p>
    <w:bookmarkStart w:name="z39" w:id="12"/>
    <w:p>
      <w:pPr>
        <w:spacing w:after="0"/>
        <w:ind w:left="0"/>
        <w:jc w:val="both"/>
      </w:pPr>
      <w:r>
        <w:rPr>
          <w:rFonts w:ascii="Times New Roman"/>
          <w:b w:val="false"/>
          <w:i w:val="false"/>
          <w:color w:val="000000"/>
          <w:sz w:val="28"/>
        </w:rPr>
        <w:t>
      "Қаржы ұйымы қаржы нарығы мен қаржы ұйымдарын реттеу, бақылау және қадағалау жөніндегі уәкілетті органды бекітілуі туралы хабардар ететін қаржы өнімдерінің тізбесін бекіту туралы";</w:t>
      </w:r>
    </w:p>
    <w:bookmarkEnd w:id="1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кіріспе</w:t>
      </w:r>
      <w:r>
        <w:rPr>
          <w:rFonts w:ascii="Times New Roman"/>
          <w:b w:val="false"/>
          <w:i w:val="false"/>
          <w:color w:val="000000"/>
          <w:sz w:val="28"/>
        </w:rPr>
        <w:t xml:space="preserve"> мынадай редакцияда жазылсын:</w:t>
      </w:r>
    </w:p>
    <w:bookmarkStart w:name="z41" w:id="13"/>
    <w:p>
      <w:pPr>
        <w:spacing w:after="0"/>
        <w:ind w:left="0"/>
        <w:jc w:val="both"/>
      </w:pPr>
      <w:r>
        <w:rPr>
          <w:rFonts w:ascii="Times New Roman"/>
          <w:b w:val="false"/>
          <w:i w:val="false"/>
          <w:color w:val="000000"/>
          <w:sz w:val="28"/>
        </w:rPr>
        <w:t>
      "</w:t>
      </w:r>
      <w:r>
        <w:rPr>
          <w:rFonts w:ascii="Times New Roman"/>
          <w:b w:val="false"/>
          <w:i w:val="false"/>
          <w:color w:val="000000"/>
          <w:sz w:val="28"/>
        </w:rPr>
        <w:t>Қазақстан Республикасындағы банктер және банк қызметі туралы</w:t>
      </w:r>
      <w:r>
        <w:rPr>
          <w:rFonts w:ascii="Times New Roman"/>
          <w:b w:val="false"/>
          <w:i w:val="false"/>
          <w:color w:val="000000"/>
          <w:sz w:val="28"/>
        </w:rPr>
        <w:t>" 1995 жылғы 31 тамыздағы, "</w:t>
      </w:r>
      <w:r>
        <w:rPr>
          <w:rFonts w:ascii="Times New Roman"/>
          <w:b w:val="false"/>
          <w:i w:val="false"/>
          <w:color w:val="000000"/>
          <w:sz w:val="28"/>
        </w:rPr>
        <w:t>Сақтандыру қызметі туралы</w:t>
      </w:r>
      <w:r>
        <w:rPr>
          <w:rFonts w:ascii="Times New Roman"/>
          <w:b w:val="false"/>
          <w:i w:val="false"/>
          <w:color w:val="000000"/>
          <w:sz w:val="28"/>
        </w:rPr>
        <w:t>" 2000 жылғы 18 желтоқсандағы, "</w:t>
      </w:r>
      <w:r>
        <w:rPr>
          <w:rFonts w:ascii="Times New Roman"/>
          <w:b w:val="false"/>
          <w:i w:val="false"/>
          <w:color w:val="000000"/>
          <w:sz w:val="28"/>
        </w:rPr>
        <w:t>Бағалы қағаздар рыногы туралы</w:t>
      </w:r>
      <w:r>
        <w:rPr>
          <w:rFonts w:ascii="Times New Roman"/>
          <w:b w:val="false"/>
          <w:i w:val="false"/>
          <w:color w:val="000000"/>
          <w:sz w:val="28"/>
        </w:rPr>
        <w:t>" 2003 жылғы 2 шілдедегі, "</w:t>
      </w:r>
      <w:r>
        <w:rPr>
          <w:rFonts w:ascii="Times New Roman"/>
          <w:b w:val="false"/>
          <w:i w:val="false"/>
          <w:color w:val="000000"/>
          <w:sz w:val="28"/>
        </w:rPr>
        <w:t>Рұқсаттар және хабарламалар туралы</w:t>
      </w:r>
      <w:r>
        <w:rPr>
          <w:rFonts w:ascii="Times New Roman"/>
          <w:b w:val="false"/>
          <w:i w:val="false"/>
          <w:color w:val="000000"/>
          <w:sz w:val="28"/>
        </w:rPr>
        <w:t xml:space="preserve">" 2014 жылғы 16 мамырдағы Қазақстан Республикасының заңдарына сәйкес Қазақстан Республикасы Ұлттық Банкінің Басқармасы </w:t>
      </w:r>
      <w:r>
        <w:rPr>
          <w:rFonts w:ascii="Times New Roman"/>
          <w:b/>
          <w:i w:val="false"/>
          <w:color w:val="000000"/>
          <w:sz w:val="28"/>
        </w:rPr>
        <w:t>ҚАУЛЫ</w:t>
      </w:r>
      <w:r>
        <w:rPr>
          <w:rFonts w:ascii="Times New Roman"/>
          <w:b w:val="false"/>
          <w:i w:val="false"/>
          <w:color w:val="000000"/>
          <w:sz w:val="28"/>
        </w:rPr>
        <w:t xml:space="preserve"> </w:t>
      </w:r>
      <w:r>
        <w:rPr>
          <w:rFonts w:ascii="Times New Roman"/>
          <w:b/>
          <w:i w:val="false"/>
          <w:color w:val="000000"/>
          <w:sz w:val="28"/>
        </w:rPr>
        <w:t>ЕТЕДІ:</w:t>
      </w:r>
      <w:r>
        <w:rPr>
          <w:rFonts w:ascii="Times New Roman"/>
          <w:b w:val="false"/>
          <w:i w:val="false"/>
          <w:color w:val="000000"/>
          <w:sz w:val="28"/>
        </w:rPr>
        <w:t>";</w:t>
      </w:r>
    </w:p>
    <w:bookmarkEnd w:id="1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 </w:t>
      </w:r>
    </w:p>
    <w:bookmarkStart w:name="z43" w:id="14"/>
    <w:p>
      <w:pPr>
        <w:spacing w:after="0"/>
        <w:ind w:left="0"/>
        <w:jc w:val="both"/>
      </w:pPr>
      <w:r>
        <w:rPr>
          <w:rFonts w:ascii="Times New Roman"/>
          <w:b w:val="false"/>
          <w:i w:val="false"/>
          <w:color w:val="000000"/>
          <w:sz w:val="28"/>
        </w:rPr>
        <w:t>
      "1. Қоса беріліп отырған Қаржы ұйымы қаржы нарығы мен қаржы ұйымдарын реттеу, бақылау және қадағалау жөніндегі уәкілетті органды бекітілуі туралы хабардар ететін қаржы өнімдерінің тізбесі бекітілсін.";</w:t>
      </w:r>
    </w:p>
    <w:bookmarkEnd w:id="14"/>
    <w:bookmarkStart w:name="z44" w:id="15"/>
    <w:p>
      <w:pPr>
        <w:spacing w:after="0"/>
        <w:ind w:left="0"/>
        <w:jc w:val="both"/>
      </w:pPr>
      <w:r>
        <w:rPr>
          <w:rFonts w:ascii="Times New Roman"/>
          <w:b w:val="false"/>
          <w:i w:val="false"/>
          <w:color w:val="000000"/>
          <w:sz w:val="28"/>
        </w:rPr>
        <w:t xml:space="preserve">
      көрсетілген қаулымен бекітілген Қаржы ұйымы Қазақстан Республикасының Ұлттық Банкін бекітілуі туралы хабардар ететін қаржы өнімдерінің </w:t>
      </w:r>
      <w:r>
        <w:rPr>
          <w:rFonts w:ascii="Times New Roman"/>
          <w:b w:val="false"/>
          <w:i w:val="false"/>
          <w:color w:val="000000"/>
          <w:sz w:val="28"/>
        </w:rPr>
        <w:t>тізбесінде</w:t>
      </w:r>
      <w:r>
        <w:rPr>
          <w:rFonts w:ascii="Times New Roman"/>
          <w:b w:val="false"/>
          <w:i w:val="false"/>
          <w:color w:val="000000"/>
          <w:sz w:val="28"/>
        </w:rPr>
        <w:t>:</w:t>
      </w:r>
    </w:p>
    <w:bookmarkEnd w:id="1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тақырыбы</w:t>
      </w:r>
      <w:r>
        <w:rPr>
          <w:rFonts w:ascii="Times New Roman"/>
          <w:b w:val="false"/>
          <w:i w:val="false"/>
          <w:color w:val="000000"/>
          <w:sz w:val="28"/>
        </w:rPr>
        <w:t xml:space="preserve"> мынадай редакцияда жазылсын:</w:t>
      </w:r>
    </w:p>
    <w:bookmarkStart w:name="z46" w:id="16"/>
    <w:p>
      <w:pPr>
        <w:spacing w:after="0"/>
        <w:ind w:left="0"/>
        <w:jc w:val="both"/>
      </w:pPr>
      <w:r>
        <w:rPr>
          <w:rFonts w:ascii="Times New Roman"/>
          <w:b w:val="false"/>
          <w:i w:val="false"/>
          <w:color w:val="000000"/>
          <w:sz w:val="28"/>
        </w:rPr>
        <w:t>
      "Қаржы ұйымы қаржы нарығы мен қаржы ұйымдарын реттеу, бақылау және қадағалау жөніндегі уәкілетті органды бекітілуі туралы хабардар ететін қаржы өнімдерінің тізбесі";</w:t>
      </w:r>
    </w:p>
    <w:bookmarkEnd w:id="16"/>
    <w:bookmarkStart w:name="z47" w:id="17"/>
    <w:p>
      <w:pPr>
        <w:spacing w:after="0"/>
        <w:ind w:left="0"/>
        <w:jc w:val="both"/>
      </w:pPr>
      <w:r>
        <w:rPr>
          <w:rFonts w:ascii="Times New Roman"/>
          <w:b w:val="false"/>
          <w:i w:val="false"/>
          <w:color w:val="000000"/>
          <w:sz w:val="28"/>
        </w:rPr>
        <w:t>
      бірінші абзац мынадай редакцияда жазылсын:</w:t>
      </w:r>
    </w:p>
    <w:bookmarkEnd w:id="17"/>
    <w:bookmarkStart w:name="z48" w:id="18"/>
    <w:p>
      <w:pPr>
        <w:spacing w:after="0"/>
        <w:ind w:left="0"/>
        <w:jc w:val="both"/>
      </w:pPr>
      <w:r>
        <w:rPr>
          <w:rFonts w:ascii="Times New Roman"/>
          <w:b w:val="false"/>
          <w:i w:val="false"/>
          <w:color w:val="000000"/>
          <w:sz w:val="28"/>
        </w:rPr>
        <w:t>
      "Қаржы ұйымы қаржы нарығы мен қаржы ұйымдарын реттеу, бақылау және қадағалау жөніндегі уәкілетті органды ұсынылатын мынадай қаржы өнімдерінің бекітілуі туралы хабардар етеді:".</w:t>
      </w:r>
    </w:p>
    <w:bookmarkEnd w:id="18"/>
    <w:bookmarkStart w:name="z49" w:id="19"/>
    <w:p>
      <w:pPr>
        <w:spacing w:after="0"/>
        <w:ind w:left="0"/>
        <w:jc w:val="both"/>
      </w:pPr>
      <w:r>
        <w:rPr>
          <w:rFonts w:ascii="Times New Roman"/>
          <w:b w:val="false"/>
          <w:i w:val="false"/>
          <w:color w:val="000000"/>
          <w:sz w:val="28"/>
        </w:rPr>
        <w:t xml:space="preserve">
      5. "Қаржы ұйымдарының қаржы өнімдерін бекітуі туралы Қазақстан Республикасының Ұлттық Банкін хабардар ету қағидаларын, сондай-ақ хабарламаға қоса берілетін құжаттардың тізбесін бекіту туралы" Қазақстан Республикасы Ұлттық Банкі Басқармасының 2016 жылғы 30 мамырдағы № 137 </w:t>
      </w:r>
      <w:r>
        <w:rPr>
          <w:rFonts w:ascii="Times New Roman"/>
          <w:b w:val="false"/>
          <w:i w:val="false"/>
          <w:color w:val="000000"/>
          <w:sz w:val="28"/>
        </w:rPr>
        <w:t>қаулысына</w:t>
      </w:r>
      <w:r>
        <w:rPr>
          <w:rFonts w:ascii="Times New Roman"/>
          <w:b w:val="false"/>
          <w:i w:val="false"/>
          <w:color w:val="000000"/>
          <w:sz w:val="28"/>
        </w:rPr>
        <w:t xml:space="preserve"> (Нормативтік құқықтық актілерді мемлекеттік тіркеу тізілімінде № 14221 болып тіркелген, 2016 жылғы 3 қазанда "Әділет" ақпараттық-құқықтық жүйесінде жарияланған) мынадай өзгерістер енгізілсін:</w:t>
      </w:r>
    </w:p>
    <w:bookmarkEnd w:id="1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тақырыбы</w:t>
      </w:r>
      <w:r>
        <w:rPr>
          <w:rFonts w:ascii="Times New Roman"/>
          <w:b w:val="false"/>
          <w:i w:val="false"/>
          <w:color w:val="000000"/>
          <w:sz w:val="28"/>
        </w:rPr>
        <w:t xml:space="preserve"> мынадай редакцияда жазылсын:</w:t>
      </w:r>
    </w:p>
    <w:bookmarkStart w:name="z51" w:id="20"/>
    <w:p>
      <w:pPr>
        <w:spacing w:after="0"/>
        <w:ind w:left="0"/>
        <w:jc w:val="both"/>
      </w:pPr>
      <w:r>
        <w:rPr>
          <w:rFonts w:ascii="Times New Roman"/>
          <w:b w:val="false"/>
          <w:i w:val="false"/>
          <w:color w:val="000000"/>
          <w:sz w:val="28"/>
        </w:rPr>
        <w:t>
      "Қаржы ұйымдарының қаржы өнімдерін бекітуі туралы қаржы нарығы мен қаржы ұйымдарын реттеу, бақылау және қадағалау жөніндегі уәкілетті органды хабардар ету қағидаларын, сондай-ақ хабарламаға қоса берілетін құжаттардың тізбесін бекіту туралы";</w:t>
      </w:r>
    </w:p>
    <w:bookmarkEnd w:id="2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кіріспе</w:t>
      </w:r>
      <w:r>
        <w:rPr>
          <w:rFonts w:ascii="Times New Roman"/>
          <w:b w:val="false"/>
          <w:i w:val="false"/>
          <w:color w:val="000000"/>
          <w:sz w:val="28"/>
        </w:rPr>
        <w:t xml:space="preserve"> мынадай редакцияда жазылсын:</w:t>
      </w:r>
    </w:p>
    <w:bookmarkStart w:name="z53" w:id="21"/>
    <w:p>
      <w:pPr>
        <w:spacing w:after="0"/>
        <w:ind w:left="0"/>
        <w:jc w:val="both"/>
      </w:pPr>
      <w:r>
        <w:rPr>
          <w:rFonts w:ascii="Times New Roman"/>
          <w:b w:val="false"/>
          <w:i w:val="false"/>
          <w:color w:val="000000"/>
          <w:sz w:val="28"/>
        </w:rPr>
        <w:t xml:space="preserve">
      "Қазақстан Республикасындағы банктер және банк қызметі туралы" 1995 жылғы 31 тамыздағы Қазақстан Республикасы Заңының </w:t>
      </w:r>
      <w:r>
        <w:rPr>
          <w:rFonts w:ascii="Times New Roman"/>
          <w:b w:val="false"/>
          <w:i w:val="false"/>
          <w:color w:val="000000"/>
          <w:sz w:val="28"/>
        </w:rPr>
        <w:t>31-1-бабына</w:t>
      </w:r>
      <w:r>
        <w:rPr>
          <w:rFonts w:ascii="Times New Roman"/>
          <w:b w:val="false"/>
          <w:i w:val="false"/>
          <w:color w:val="000000"/>
          <w:sz w:val="28"/>
        </w:rPr>
        <w:t xml:space="preserve"> сәйкес Қазақстан Республикасы Ұлттық Банкінің Басқармасы </w:t>
      </w:r>
      <w:r>
        <w:rPr>
          <w:rFonts w:ascii="Times New Roman"/>
          <w:b/>
          <w:i w:val="false"/>
          <w:color w:val="000000"/>
          <w:sz w:val="28"/>
        </w:rPr>
        <w:t>ҚАУЛЫ ЕТЕДІ:</w:t>
      </w:r>
      <w:r>
        <w:rPr>
          <w:rFonts w:ascii="Times New Roman"/>
          <w:b w:val="false"/>
          <w:i w:val="false"/>
          <w:color w:val="000000"/>
          <w:sz w:val="28"/>
        </w:rPr>
        <w:t>";</w:t>
      </w:r>
    </w:p>
    <w:bookmarkEnd w:id="2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 </w:t>
      </w:r>
    </w:p>
    <w:bookmarkStart w:name="z55" w:id="22"/>
    <w:p>
      <w:pPr>
        <w:spacing w:after="0"/>
        <w:ind w:left="0"/>
        <w:jc w:val="both"/>
      </w:pPr>
      <w:r>
        <w:rPr>
          <w:rFonts w:ascii="Times New Roman"/>
          <w:b w:val="false"/>
          <w:i w:val="false"/>
          <w:color w:val="000000"/>
          <w:sz w:val="28"/>
        </w:rPr>
        <w:t>
      "1. Қоса беріліп отырған Қаржы ұйымдарының қаржы өнімдерін бекітуі туралы қаржы нарығы мен қаржы ұйымдарын реттеу, бақылау және қадағалау жөніндегі уәкілетті органды хабардар ету қағидалары, сондай-ақ хабарламаға қоса берілетін құжаттардың тізбесі бекітілсін.";</w:t>
      </w:r>
    </w:p>
    <w:bookmarkEnd w:id="22"/>
    <w:bookmarkStart w:name="z56" w:id="23"/>
    <w:p>
      <w:pPr>
        <w:spacing w:after="0"/>
        <w:ind w:left="0"/>
        <w:jc w:val="both"/>
      </w:pPr>
      <w:r>
        <w:rPr>
          <w:rFonts w:ascii="Times New Roman"/>
          <w:b w:val="false"/>
          <w:i w:val="false"/>
          <w:color w:val="000000"/>
          <w:sz w:val="28"/>
        </w:rPr>
        <w:t xml:space="preserve">
      көрсетілген қаулымен бекітілген Қаржы ұйымдарының қаржы өнімдерін бекітуі туралы Қазақстан Республикасының Ұлттық Банкін хабардар ету қағидаларында, сондай-ақ хабарламаға қоса берілетін құжаттардың </w:t>
      </w:r>
      <w:r>
        <w:rPr>
          <w:rFonts w:ascii="Times New Roman"/>
          <w:b w:val="false"/>
          <w:i w:val="false"/>
          <w:color w:val="000000"/>
          <w:sz w:val="28"/>
        </w:rPr>
        <w:t>тізбесінде</w:t>
      </w:r>
      <w:r>
        <w:rPr>
          <w:rFonts w:ascii="Times New Roman"/>
          <w:b w:val="false"/>
          <w:i w:val="false"/>
          <w:color w:val="000000"/>
          <w:sz w:val="28"/>
        </w:rPr>
        <w:t>:</w:t>
      </w:r>
    </w:p>
    <w:bookmarkEnd w:id="2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тақырыбы</w:t>
      </w:r>
      <w:r>
        <w:rPr>
          <w:rFonts w:ascii="Times New Roman"/>
          <w:b w:val="false"/>
          <w:i w:val="false"/>
          <w:color w:val="000000"/>
          <w:sz w:val="28"/>
        </w:rPr>
        <w:t xml:space="preserve"> мынадай редакцияда жазылсын:</w:t>
      </w:r>
    </w:p>
    <w:bookmarkStart w:name="z58" w:id="24"/>
    <w:p>
      <w:pPr>
        <w:spacing w:after="0"/>
        <w:ind w:left="0"/>
        <w:jc w:val="both"/>
      </w:pPr>
      <w:r>
        <w:rPr>
          <w:rFonts w:ascii="Times New Roman"/>
          <w:b w:val="false"/>
          <w:i w:val="false"/>
          <w:color w:val="000000"/>
          <w:sz w:val="28"/>
        </w:rPr>
        <w:t>
      "Қаржы ұйымдарының қаржы өнімдерін бекітуі туралы қаржы нарығы мен қаржы ұйымдарын реттеу, бақылау және қадағалау жөніндегі уәкілетті органды хабардар ету қағидалары, сондай-ақ хабарламаға қоса берілетін құжаттардың тізбесі";</w:t>
      </w:r>
    </w:p>
    <w:bookmarkEnd w:id="2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 </w:t>
      </w:r>
    </w:p>
    <w:bookmarkStart w:name="z60" w:id="25"/>
    <w:p>
      <w:pPr>
        <w:spacing w:after="0"/>
        <w:ind w:left="0"/>
        <w:jc w:val="both"/>
      </w:pPr>
      <w:r>
        <w:rPr>
          <w:rFonts w:ascii="Times New Roman"/>
          <w:b w:val="false"/>
          <w:i w:val="false"/>
          <w:color w:val="000000"/>
          <w:sz w:val="28"/>
        </w:rPr>
        <w:t>
      "1. Осы Қаржы ұйымдарының қаржы өнімдерін бекітуі туралы қаржы нарығы мен қаржы ұйымдарын реттеу, бақылау және қадағалау жөніндегі уәкілетті органды хабардар ету қағидалары, сондай-ақ хабарламаға қоса берілетін құжаттардың тізбесі (бұдан әрі – Қағидалар) "</w:t>
      </w:r>
      <w:r>
        <w:rPr>
          <w:rFonts w:ascii="Times New Roman"/>
          <w:b w:val="false"/>
          <w:i w:val="false"/>
          <w:color w:val="000000"/>
          <w:sz w:val="28"/>
        </w:rPr>
        <w:t>Қазақстан Республикасындағы банктер және банк қызметі туралы</w:t>
      </w:r>
      <w:r>
        <w:rPr>
          <w:rFonts w:ascii="Times New Roman"/>
          <w:b w:val="false"/>
          <w:i w:val="false"/>
          <w:color w:val="000000"/>
          <w:sz w:val="28"/>
        </w:rPr>
        <w:t>" 1995 жылғы 31 тамыздағы, "</w:t>
      </w:r>
      <w:r>
        <w:rPr>
          <w:rFonts w:ascii="Times New Roman"/>
          <w:b w:val="false"/>
          <w:i w:val="false"/>
          <w:color w:val="000000"/>
          <w:sz w:val="28"/>
        </w:rPr>
        <w:t>Сақтандыру қызметі туралы</w:t>
      </w:r>
      <w:r>
        <w:rPr>
          <w:rFonts w:ascii="Times New Roman"/>
          <w:b w:val="false"/>
          <w:i w:val="false"/>
          <w:color w:val="000000"/>
          <w:sz w:val="28"/>
        </w:rPr>
        <w:t>" 2000 жылғы 18 желтоқсандағы, "</w:t>
      </w:r>
      <w:r>
        <w:rPr>
          <w:rFonts w:ascii="Times New Roman"/>
          <w:b w:val="false"/>
          <w:i w:val="false"/>
          <w:color w:val="000000"/>
          <w:sz w:val="28"/>
        </w:rPr>
        <w:t>Бағалы қағаздар рыногы туралы</w:t>
      </w:r>
      <w:r>
        <w:rPr>
          <w:rFonts w:ascii="Times New Roman"/>
          <w:b w:val="false"/>
          <w:i w:val="false"/>
          <w:color w:val="000000"/>
          <w:sz w:val="28"/>
        </w:rPr>
        <w:t>" 2003 жылғы 2 шілдедегі, "</w:t>
      </w:r>
      <w:r>
        <w:rPr>
          <w:rFonts w:ascii="Times New Roman"/>
          <w:b w:val="false"/>
          <w:i w:val="false"/>
          <w:color w:val="000000"/>
          <w:sz w:val="28"/>
        </w:rPr>
        <w:t>Рұқсаттар және хабарламалар туралы</w:t>
      </w:r>
      <w:r>
        <w:rPr>
          <w:rFonts w:ascii="Times New Roman"/>
          <w:b w:val="false"/>
          <w:i w:val="false"/>
          <w:color w:val="000000"/>
          <w:sz w:val="28"/>
        </w:rPr>
        <w:t>" 2014 жылғы 16 мамырдағы Қазақстан Республикасының заңдарына сәйкес әзірленді және қаржы ұйымдарының қаржы нарығы мен қаржы ұйымдарын реттеу, бақылау және қадағалау жөніндегі уәкілетті органды (бұдан әрі – уәкілетті орган) қаржы өнімдерінің бекітілуі туралы хабардар ету тәртібін және хабарламаға қоса берілетін құжаттардың тізбесін белгілейді.";</w:t>
      </w:r>
    </w:p>
    <w:bookmarkEnd w:id="2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62" w:id="26"/>
    <w:p>
      <w:pPr>
        <w:spacing w:after="0"/>
        <w:ind w:left="0"/>
        <w:jc w:val="both"/>
      </w:pPr>
      <w:r>
        <w:rPr>
          <w:rFonts w:ascii="Times New Roman"/>
          <w:b w:val="false"/>
          <w:i w:val="false"/>
          <w:color w:val="000000"/>
          <w:sz w:val="28"/>
        </w:rPr>
        <w:t xml:space="preserve">
      "2. Қаржы ұйымы уәкілетті органды Нормативтік құқықтық актілерді мемлекеттік тіркеу тізілімінде № 13852 болып тіркелген "Қаржы ұйымы қаржы нарығы мен қаржы ұйымдарын реттеу, бақылау және қадағалау жөніндегі уәкілетті органды бекітілуі туралы хабардар ететін қаржы өнімдерінің тізбесін айқындау туралы" Қазақстан Республикасы Ұлттық Банкі Басқармасының 2016 жылғы 30 мамырдағы № 136 </w:t>
      </w:r>
      <w:r>
        <w:rPr>
          <w:rFonts w:ascii="Times New Roman"/>
          <w:b w:val="false"/>
          <w:i w:val="false"/>
          <w:color w:val="000000"/>
          <w:sz w:val="28"/>
        </w:rPr>
        <w:t>қаулысында</w:t>
      </w:r>
      <w:r>
        <w:rPr>
          <w:rFonts w:ascii="Times New Roman"/>
          <w:b w:val="false"/>
          <w:i w:val="false"/>
          <w:color w:val="000000"/>
          <w:sz w:val="28"/>
        </w:rPr>
        <w:t xml:space="preserve"> көзделген қаржы өнімдерінің бекітілуі туралы хабардар етеді.";</w:t>
      </w:r>
    </w:p>
    <w:bookmarkEnd w:id="2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қосымшаның</w:t>
      </w:r>
      <w:r>
        <w:rPr>
          <w:rFonts w:ascii="Times New Roman"/>
          <w:b w:val="false"/>
          <w:i w:val="false"/>
          <w:color w:val="000000"/>
          <w:sz w:val="28"/>
        </w:rPr>
        <w:t xml:space="preserve"> жоғарғы оң жақ бұрышындағы мәтін мынадай редакцияда жазылсын: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"Қаржы ұйымдарының қаржы </w:t>
            </w:r>
            <w:r>
              <w:br/>
            </w:r>
            <w:r>
              <w:rPr>
                <w:rFonts w:ascii="Times New Roman"/>
                <w:b w:val="false"/>
                <w:i w:val="false"/>
                <w:color w:val="000000"/>
                <w:sz w:val="20"/>
              </w:rPr>
              <w:t xml:space="preserve">өнімдерін бекітуі туралы қаржы </w:t>
            </w:r>
            <w:r>
              <w:br/>
            </w:r>
            <w:r>
              <w:rPr>
                <w:rFonts w:ascii="Times New Roman"/>
                <w:b w:val="false"/>
                <w:i w:val="false"/>
                <w:color w:val="000000"/>
                <w:sz w:val="20"/>
              </w:rPr>
              <w:t xml:space="preserve">нарығы мен қаржы ұйымдарын </w:t>
            </w:r>
            <w:r>
              <w:br/>
            </w:r>
            <w:r>
              <w:rPr>
                <w:rFonts w:ascii="Times New Roman"/>
                <w:b w:val="false"/>
                <w:i w:val="false"/>
                <w:color w:val="000000"/>
                <w:sz w:val="20"/>
              </w:rPr>
              <w:t xml:space="preserve">реттеу, бақылау және қадағалау жөніндегі уәкілетті органды </w:t>
            </w:r>
            <w:r>
              <w:br/>
            </w:r>
            <w:r>
              <w:rPr>
                <w:rFonts w:ascii="Times New Roman"/>
                <w:b w:val="false"/>
                <w:i w:val="false"/>
                <w:color w:val="000000"/>
                <w:sz w:val="20"/>
              </w:rPr>
              <w:t xml:space="preserve">хабардар ету қағидаларына, </w:t>
            </w:r>
            <w:r>
              <w:br/>
            </w:r>
            <w:r>
              <w:rPr>
                <w:rFonts w:ascii="Times New Roman"/>
                <w:b w:val="false"/>
                <w:i w:val="false"/>
                <w:color w:val="000000"/>
                <w:sz w:val="20"/>
              </w:rPr>
              <w:t xml:space="preserve">сондай-ақ хабарламаға қоса </w:t>
            </w:r>
            <w:r>
              <w:br/>
            </w:r>
            <w:r>
              <w:rPr>
                <w:rFonts w:ascii="Times New Roman"/>
                <w:b w:val="false"/>
                <w:i w:val="false"/>
                <w:color w:val="000000"/>
                <w:sz w:val="20"/>
              </w:rPr>
              <w:t xml:space="preserve">берілетін құжаттардың тізбесіне </w:t>
            </w:r>
            <w:r>
              <w:br/>
            </w:r>
            <w:r>
              <w:rPr>
                <w:rFonts w:ascii="Times New Roman"/>
                <w:b w:val="false"/>
                <w:i w:val="false"/>
                <w:color w:val="000000"/>
                <w:sz w:val="20"/>
              </w:rPr>
              <w:t>қосымша".</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