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cbfc3" w14:textId="e2cbf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Зеренді аудандық мәслихатының 2018 жылғы 24 желтоқсандағы № 33-235 "2019–2021 жылдарға арналған Зеренді ауданының ауылдық округтерінің бюджеттері және кентінің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Зеренді аудандық мәслихатының 2019 жылғы 19 шілдедегі № 40-274 шешімі. Ақмола облысының Әділет департаментінде 2019 жылғы 24 шілдеде № 7288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РҚАО-ның ескертпесі.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Құжаттың мәтінінде түпнұсқаның пунктуациясы мен орфографиясы сақталған.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2008 жылғы 4 желтоқсандағы Бюджет кодексінің 109-1-бабының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Зеренді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Зеренді аудандық мәслихатының "2019–2021 жылдарға арналған Зеренді ауданының ауылдық округтерінің бюджеттері және кентінің бюджеті туралы" 2018 жылғы 24 желтоқсандағы № 33-235 (Нормативтік құқықтық актілерді мемлекеттік тіркеу тізілімінде № 7038 тіркелген, 2019 жылғы 17 қаңтарда Қазақстан Республикасы нормативтік құқықтық актілерінің электрондық түрдегі эталондық бақылау банкінде жарияланған)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Зеренді ауданының Ақкөл ауылдық округінің 2019–2021 жылдарға арналған бюджеті тиісінше 1, 1-1, 1-2 - қосымшаларына сәйкес, соның ішінде 2019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20 442,0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6 693,0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13 749,0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21 041,3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- 599,3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599,3 мың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Зеренді ауданының Алексеевка кентінің 2019–2021 жылдарға арналған бюджеті тиісінше 2, 2-1, 2-2 - қосымшаларына сәйкес, соның ішінде 2019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27 433,0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4 561,0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22 872,0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27 966,2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активтерiн сатып алу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-533,2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533,2 мың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Зеренді ауданының Бұлақ ауылдық округінің 2019–2021 жылдарға арналған бюджеті тиісінше 3, 3-1, 3-2 - қосымшаларына сәйкес, соның ішінде 2019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21 923,0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5 145,0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16 778,0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22 221,9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активтерiн сатып алу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-298,9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298,9 мың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Зеренді ауданының Зеренді ауылдық округінің 2019–2021 жылдарға арналған бюджеті тиісінше 4, 4-1, 4-2 - қосымшаларына сәйкес, соның ішінде 2019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87 467,0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35 320,0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52 147,0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87 948,6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активтерiн сатып алу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- 481,6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481,6 мың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Зеренді ауданының Қонысбай ауылдық округінің 2019–2021 жылдарға арналған бюджеті тиісінше 5, 5-1, 5-2 - қосымшаларына сәйкес, соның ішінде 2019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16 068,0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9 531,0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6 537,0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17 858,4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активтерiн сатып алу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- 1790,4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1 790,4 мың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Зеренді ауданының Күсеп ауылдық округінің 2019–2021 жылдарға арналған бюджеті тиісінше 6, 6-1, 6-2 - қосымшаларына сәйкес, соның ішінде 2019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18 643,0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5 874,0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12 769,0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19 539,9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активтерiн сатып алу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-896,9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896,9 мың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Зеренді ауданының Чаглинка ауылдық округінің 2019–2021 жылдарға арналған бюджеті тиісінше 7, 7-1, 7-2 - қосымшаларына сәйкес, соның ішінде 2019 жылға келесі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26 321,0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5 500,0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түсiмдер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20 821,0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26 846,8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активтерiн сатып алу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-525,8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525,8 мың теңге.";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7 -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7 -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баяндалсын.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Ақмола облысының Әділет департаментінде мемлекеттік тіркелген күнінен бастап күшіне енеді және 2019 жылдың 1 қаңтарынан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Сессия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И.Поздняков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Аудандық мәслихаттың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Қ.Ауғалиев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Зеренді ауданының әкімдігі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40-274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24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33-235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Ақкөл ауылдық округінің бюджеті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7"/>
        <w:gridCol w:w="1826"/>
        <w:gridCol w:w="1177"/>
        <w:gridCol w:w="3356"/>
        <w:gridCol w:w="476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47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мың теңге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20442,0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6693,0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5393,0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13749,0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13749,0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13749,0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92"/>
        <w:gridCol w:w="1347"/>
        <w:gridCol w:w="1347"/>
        <w:gridCol w:w="6026"/>
        <w:gridCol w:w="258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5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21041,3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15966,8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15966,8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15666,8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оқушыларды жақын жердегі мектепке дейін тегін алып баруды және одан алып қайтуды ұйымдастыру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1560,7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1560,7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678,7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Өңірлерді дамытудың 2020 жылға дейінгі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Қаржы активтерiмен операциялар бойынша сальдо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Қаржы активтерiн сатып алу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-599,3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40-274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24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33-235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Алексеевка кентінің бюджеті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7"/>
        <w:gridCol w:w="1826"/>
        <w:gridCol w:w="1177"/>
        <w:gridCol w:w="3356"/>
        <w:gridCol w:w="476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47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мың теңге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27433,0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4561,0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3941,0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3583,0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22872,0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22872,0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92"/>
        <w:gridCol w:w="1347"/>
        <w:gridCol w:w="1347"/>
        <w:gridCol w:w="6026"/>
        <w:gridCol w:w="258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5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27966,2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13604,2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13604,2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13304,2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3689,0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3689,0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оқушыларды жақын жердегі мектепке дейін тегін алып баруды және одан алып қайтуды ұйымдастыру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3689,0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8876,0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8876,0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Өңірлерді дамытудың 2020 жылға дейінгі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Қаржы активтерiмен операциялар бойынша сальдо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Қаржы активтерiн сатып алу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-533,2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40-274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24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33-235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1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Бұлақ ауылдық округінің бюджеті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7"/>
        <w:gridCol w:w="1826"/>
        <w:gridCol w:w="1177"/>
        <w:gridCol w:w="3356"/>
        <w:gridCol w:w="476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47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мың теңге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21923,0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5145,0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4645,0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16778,0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16778,0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92"/>
        <w:gridCol w:w="1347"/>
        <w:gridCol w:w="1347"/>
        <w:gridCol w:w="6026"/>
        <w:gridCol w:w="258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5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22221,9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15511,6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15511,6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15211,6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оқушыларды жақын жердегі мектепке дейін тегін алып баруды және одан алып қайтуды ұйымдастыру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Өңірлерді дамытудың 2020 жылға дейінгі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Қаржы активтерiмен операциялар бойынша сальдо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Қаржы активтерiн сатып алу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-298,9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40-274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24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33-235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1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Зеренді ауылдық округінің бюджеті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7"/>
        <w:gridCol w:w="1826"/>
        <w:gridCol w:w="1177"/>
        <w:gridCol w:w="3356"/>
        <w:gridCol w:w="476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47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мың теңге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87467,0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35320,0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22320,0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52147,0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52147,0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52147,0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92"/>
        <w:gridCol w:w="1347"/>
        <w:gridCol w:w="1347"/>
        <w:gridCol w:w="6026"/>
        <w:gridCol w:w="258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5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87948,6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30047,3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30047,3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29747,3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28591,3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28591,3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4462,1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24129,2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Өңірлерді дамытудың 2020 жылға дейінгі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Қаржы активтерiмен операциялар бойынша сальдо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Қаржы активтерiн сатып алу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-481,6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40-274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24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33-235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</w:tbl>
    <w:bookmarkStart w:name="z2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Қонысбай ауылдық округінің бюджеті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7"/>
        <w:gridCol w:w="1826"/>
        <w:gridCol w:w="1177"/>
        <w:gridCol w:w="3356"/>
        <w:gridCol w:w="476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47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мың теңге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16068,0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9531,0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9151,0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8806,0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6537,0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6537,0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92"/>
        <w:gridCol w:w="1347"/>
        <w:gridCol w:w="1347"/>
        <w:gridCol w:w="6026"/>
        <w:gridCol w:w="258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5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17858,4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14393,8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14393,8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14093,8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870,6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сумен жабдықтауды ұйымдастыру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Өңірлерді дамытудың 2020 жылға дейінгі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Қаржы активтерiмен операциялар бойынша сальдо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Қаржы активтерiн сатып алу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-1790,4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1790,4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1790,4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1790,4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40-274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24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33-235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</w:tbl>
    <w:bookmarkStart w:name="z2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Күсеп ауылдық округінің бюджеті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7"/>
        <w:gridCol w:w="1826"/>
        <w:gridCol w:w="1177"/>
        <w:gridCol w:w="3356"/>
        <w:gridCol w:w="476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47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мың теңге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18643,0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5874,0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12769,0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12769,0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12769,0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92"/>
        <w:gridCol w:w="1347"/>
        <w:gridCol w:w="1347"/>
        <w:gridCol w:w="6026"/>
        <w:gridCol w:w="258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5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19539,9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14884,0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оқушыларды жақын жердегі мектепке дейін тегін алып баруды және одан алып қайтуды ұйымдастыру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Өңірлерді дамытудың 2020 жылға дейінгі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III. Қаржы активтерiмен операциялар бойынша сальдо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Қаржы активтерiн сатып алу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-896,9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896,9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19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40-274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24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33-235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</w:p>
        </w:tc>
      </w:tr>
    </w:tbl>
    <w:bookmarkStart w:name="z2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2019 жылға арналған Чаглинка ауылдық округінің бюджеті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7"/>
        <w:gridCol w:w="1826"/>
        <w:gridCol w:w="1177"/>
        <w:gridCol w:w="3356"/>
        <w:gridCol w:w="4764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47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мың теңге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Кірістер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26321,0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20821,0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20821,0</w:t>
            </w:r>
          </w:p>
        </w:tc>
      </w:tr>
      <w:tr>
        <w:trPr>
          <w:trHeight w:val="30" w:hRule="atLeast"/>
        </w:trPr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3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4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20821,0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92"/>
        <w:gridCol w:w="1347"/>
        <w:gridCol w:w="1347"/>
        <w:gridCol w:w="6026"/>
        <w:gridCol w:w="258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5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26846,8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17042,0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17042,0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16742,0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Бiлiм беру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2314,8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2314,8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оқушыларды жақын жердегі мектепке дейін тегін алып баруды және одан алып қайтуды ұйымдастыру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2314,8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Өңірлерді дамытудың 2020 жылға дейінгі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бағдарламасы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Қаржы активтерiмен операциялар бойынша сальдо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активтерiн сатып алу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-525,8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қаражатының пайдаланылатын қалдықтары 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525,8</w:t>
            </w:r>
          </w:p>
        </w:tc>
      </w:tr>
      <w:tr>
        <w:trPr>
          <w:trHeight w:val="30" w:hRule="atLeast"/>
        </w:trPr>
        <w:tc>
          <w:tcPr>
            <w:tcW w:w="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0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5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