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c9f323" w14:textId="dc9f32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Меркі ауданы аумағында сайлау учаскелерін құру туралы</w:t>
      </w:r>
    </w:p>
    <w:p>
      <w:pPr>
        <w:spacing w:after="0"/>
        <w:ind w:left="0"/>
        <w:jc w:val="both"/>
      </w:pPr>
      <w:r>
        <w:rPr>
          <w:rFonts w:ascii="Times New Roman"/>
          <w:b w:val="false"/>
          <w:i w:val="false"/>
          <w:color w:val="000000"/>
          <w:sz w:val="28"/>
        </w:rPr>
        <w:t>Жамбыл облысы Меркі ауданы әкімдігінің 2019 жылғы 13 қыркүйектегі № 03 қаулысы. Жамбыл облысының Әділет департаментінде 2019 жылғы 17 қыркүйекте № 4331 болып тіркелді.</w:t>
      </w:r>
    </w:p>
    <w:p>
      <w:pPr>
        <w:spacing w:after="0"/>
        <w:ind w:left="0"/>
        <w:jc w:val="both"/>
      </w:pP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Құжаттың мәтінінде түпнұсқаның пунктуациясы мен орфографиясы сақталған.</w:t>
      </w:r>
    </w:p>
    <w:bookmarkStart w:name="z7" w:id="0"/>
    <w:p>
      <w:pPr>
        <w:spacing w:after="0"/>
        <w:ind w:left="0"/>
        <w:jc w:val="both"/>
      </w:pPr>
      <w:r>
        <w:rPr>
          <w:rFonts w:ascii="Times New Roman"/>
          <w:b w:val="false"/>
          <w:i w:val="false"/>
          <w:color w:val="000000"/>
          <w:sz w:val="28"/>
        </w:rPr>
        <w:t xml:space="preserve">
      "Қазақстан Республикасындағы сайлау туралы" Қазақстан Республикасының 1995 жылғы 28 қыркүйектегі Конституциялық Заңының </w:t>
      </w:r>
      <w:r>
        <w:rPr>
          <w:rFonts w:ascii="Times New Roman"/>
          <w:b w:val="false"/>
          <w:i w:val="false"/>
          <w:color w:val="000000"/>
          <w:sz w:val="28"/>
        </w:rPr>
        <w:t>23 бабына</w:t>
      </w:r>
      <w:r>
        <w:rPr>
          <w:rFonts w:ascii="Times New Roman"/>
          <w:b w:val="false"/>
          <w:i w:val="false"/>
          <w:color w:val="000000"/>
          <w:sz w:val="28"/>
        </w:rPr>
        <w:t xml:space="preserve"> және "Қазақстан Республикасындағы жергілікті мемлекеттік басқару және өзін-өзі басқару туралы" Қазақстан Республикасының 2001 жылғы 23 қаңтардағы Заңының 33 бабының </w:t>
      </w:r>
      <w:r>
        <w:rPr>
          <w:rFonts w:ascii="Times New Roman"/>
          <w:b w:val="false"/>
          <w:i w:val="false"/>
          <w:color w:val="000000"/>
          <w:sz w:val="28"/>
        </w:rPr>
        <w:t>2 тармағына</w:t>
      </w:r>
      <w:r>
        <w:rPr>
          <w:rFonts w:ascii="Times New Roman"/>
          <w:b w:val="false"/>
          <w:i w:val="false"/>
          <w:color w:val="000000"/>
          <w:sz w:val="28"/>
        </w:rPr>
        <w:t xml:space="preserve"> сәйкес Меркі ауданы әкімі ШЕШІМ ҚАБЫЛДАДЫ:</w:t>
      </w:r>
    </w:p>
    <w:bookmarkEnd w:id="0"/>
    <w:bookmarkStart w:name="z8" w:id="1"/>
    <w:p>
      <w:pPr>
        <w:spacing w:after="0"/>
        <w:ind w:left="0"/>
        <w:jc w:val="both"/>
      </w:pPr>
      <w:r>
        <w:rPr>
          <w:rFonts w:ascii="Times New Roman"/>
          <w:b w:val="false"/>
          <w:i w:val="false"/>
          <w:color w:val="000000"/>
          <w:sz w:val="28"/>
        </w:rPr>
        <w:t xml:space="preserve">
      1. Жамбыл облыстық аумақтық сайлау комиссиясының келісімімен Меркі ауданының аумағында сайлау учаскелері </w:t>
      </w:r>
      <w:r>
        <w:rPr>
          <w:rFonts w:ascii="Times New Roman"/>
          <w:b w:val="false"/>
          <w:i w:val="false"/>
          <w:color w:val="000000"/>
          <w:sz w:val="28"/>
        </w:rPr>
        <w:t>қосымшаға</w:t>
      </w:r>
      <w:r>
        <w:rPr>
          <w:rFonts w:ascii="Times New Roman"/>
          <w:b w:val="false"/>
          <w:i w:val="false"/>
          <w:color w:val="000000"/>
          <w:sz w:val="28"/>
        </w:rPr>
        <w:t xml:space="preserve"> сәйкес құрылсын.</w:t>
      </w:r>
    </w:p>
    <w:bookmarkEnd w:id="1"/>
    <w:bookmarkStart w:name="z9" w:id="2"/>
    <w:p>
      <w:pPr>
        <w:spacing w:after="0"/>
        <w:ind w:left="0"/>
        <w:jc w:val="both"/>
      </w:pPr>
      <w:r>
        <w:rPr>
          <w:rFonts w:ascii="Times New Roman"/>
          <w:b w:val="false"/>
          <w:i w:val="false"/>
          <w:color w:val="000000"/>
          <w:sz w:val="28"/>
        </w:rPr>
        <w:t xml:space="preserve">
      2. "Меркі ауданы аумағында сайлау учаскелерін құру туралы" Меркі ауданы әкімінің 2018 жылғы 12 желтоқсандағы </w:t>
      </w:r>
      <w:r>
        <w:rPr>
          <w:rFonts w:ascii="Times New Roman"/>
          <w:b w:val="false"/>
          <w:i w:val="false"/>
          <w:color w:val="000000"/>
          <w:sz w:val="28"/>
        </w:rPr>
        <w:t>№ 03</w:t>
      </w:r>
      <w:r>
        <w:rPr>
          <w:rFonts w:ascii="Times New Roman"/>
          <w:b w:val="false"/>
          <w:i w:val="false"/>
          <w:color w:val="000000"/>
          <w:sz w:val="28"/>
        </w:rPr>
        <w:t xml:space="preserve"> (нормативтік құқықтық актілерді мемлекеттік тіркеу тізілімінде </w:t>
      </w:r>
      <w:r>
        <w:rPr>
          <w:rFonts w:ascii="Times New Roman"/>
          <w:b w:val="false"/>
          <w:i w:val="false"/>
          <w:color w:val="000000"/>
          <w:sz w:val="28"/>
        </w:rPr>
        <w:t>№ 4019</w:t>
      </w:r>
      <w:r>
        <w:rPr>
          <w:rFonts w:ascii="Times New Roman"/>
          <w:b w:val="false"/>
          <w:i w:val="false"/>
          <w:color w:val="000000"/>
          <w:sz w:val="28"/>
        </w:rPr>
        <w:t xml:space="preserve"> болып тіркелген, Қазақстан Республикасы нормативтік құқықтық актілерінің эталондық бақылау банкінде электронды түрде 2019 жылдың 18 қаңтарында жарияланған) шешімінің күші жойылды деп танылсын.</w:t>
      </w:r>
    </w:p>
    <w:bookmarkEnd w:id="2"/>
    <w:bookmarkStart w:name="z10" w:id="3"/>
    <w:p>
      <w:pPr>
        <w:spacing w:after="0"/>
        <w:ind w:left="0"/>
        <w:jc w:val="both"/>
      </w:pPr>
      <w:r>
        <w:rPr>
          <w:rFonts w:ascii="Times New Roman"/>
          <w:b w:val="false"/>
          <w:i w:val="false"/>
          <w:color w:val="000000"/>
          <w:sz w:val="28"/>
        </w:rPr>
        <w:t>
      3. Осы шешімнің орындалуын бақылау аудан әкімі аппаратының басшысы А. Медетбековке жүктелсін.</w:t>
      </w:r>
    </w:p>
    <w:bookmarkEnd w:id="3"/>
    <w:bookmarkStart w:name="z11" w:id="4"/>
    <w:p>
      <w:pPr>
        <w:spacing w:after="0"/>
        <w:ind w:left="0"/>
        <w:jc w:val="both"/>
      </w:pPr>
      <w:r>
        <w:rPr>
          <w:rFonts w:ascii="Times New Roman"/>
          <w:b w:val="false"/>
          <w:i w:val="false"/>
          <w:color w:val="000000"/>
          <w:sz w:val="28"/>
        </w:rPr>
        <w:t>
      4. Осы шешім әділет органдарында мемлекеттік тіркелген күннен бастап күшіне енеді және оның алғашкы ресми жарияланған күннен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Өмірбек</w:t>
            </w:r>
            <w:r>
              <w:rPr>
                <w:rFonts w:ascii="Times New Roman"/>
                <w:b w:val="false"/>
                <w:i w:val="false"/>
                <w:color w:val="000000"/>
                <w:sz w:val="20"/>
              </w:rPr>
              <w:t>
</w:t>
            </w:r>
          </w:p>
        </w:tc>
      </w:tr>
    </w:tbl>
    <w:bookmarkStart w:name="z13" w:id="5"/>
    <w:p>
      <w:pPr>
        <w:spacing w:after="0"/>
        <w:ind w:left="0"/>
        <w:jc w:val="both"/>
      </w:pPr>
      <w:r>
        <w:rPr>
          <w:rFonts w:ascii="Times New Roman"/>
          <w:b w:val="false"/>
          <w:i w:val="false"/>
          <w:color w:val="000000"/>
          <w:sz w:val="28"/>
        </w:rPr>
        <w:t xml:space="preserve">
      </w:t>
      </w:r>
      <w:r>
        <w:rPr>
          <w:rFonts w:ascii="Times New Roman"/>
          <w:b/>
          <w:i w:val="false"/>
          <w:color w:val="000000"/>
          <w:sz w:val="28"/>
        </w:rPr>
        <w:t>"КЕЛІСІЛДІ"</w:t>
      </w:r>
    </w:p>
    <w:bookmarkEnd w:id="5"/>
    <w:bookmarkStart w:name="z14" w:id="6"/>
    <w:p>
      <w:pPr>
        <w:spacing w:after="0"/>
        <w:ind w:left="0"/>
        <w:jc w:val="both"/>
      </w:pPr>
      <w:r>
        <w:rPr>
          <w:rFonts w:ascii="Times New Roman"/>
          <w:b w:val="false"/>
          <w:i w:val="false"/>
          <w:color w:val="000000"/>
          <w:sz w:val="28"/>
        </w:rPr>
        <w:t>
      Жамбыл облыстық аумақтық</w:t>
      </w:r>
    </w:p>
    <w:bookmarkEnd w:id="6"/>
    <w:bookmarkStart w:name="z15" w:id="7"/>
    <w:p>
      <w:pPr>
        <w:spacing w:after="0"/>
        <w:ind w:left="0"/>
        <w:jc w:val="both"/>
      </w:pPr>
      <w:r>
        <w:rPr>
          <w:rFonts w:ascii="Times New Roman"/>
          <w:b w:val="false"/>
          <w:i w:val="false"/>
          <w:color w:val="000000"/>
          <w:sz w:val="28"/>
        </w:rPr>
        <w:t>
      сайлау комиссиясының төрағасы</w:t>
      </w:r>
    </w:p>
    <w:bookmarkEnd w:id="7"/>
    <w:bookmarkStart w:name="z16" w:id="8"/>
    <w:p>
      <w:pPr>
        <w:spacing w:after="0"/>
        <w:ind w:left="0"/>
        <w:jc w:val="both"/>
      </w:pPr>
      <w:r>
        <w:rPr>
          <w:rFonts w:ascii="Times New Roman"/>
          <w:b w:val="false"/>
          <w:i w:val="false"/>
          <w:color w:val="000000"/>
          <w:sz w:val="28"/>
        </w:rPr>
        <w:t>
      С.Айдапкелов</w:t>
      </w:r>
    </w:p>
    <w:bookmarkEnd w:id="8"/>
    <w:bookmarkStart w:name="z17" w:id="9"/>
    <w:p>
      <w:pPr>
        <w:spacing w:after="0"/>
        <w:ind w:left="0"/>
        <w:jc w:val="both"/>
      </w:pPr>
      <w:r>
        <w:rPr>
          <w:rFonts w:ascii="Times New Roman"/>
          <w:b w:val="false"/>
          <w:i w:val="false"/>
          <w:color w:val="000000"/>
          <w:sz w:val="28"/>
        </w:rPr>
        <w:t>
      "27" тамыз 2019 жыл</w:t>
      </w:r>
    </w:p>
    <w:bookmarkEnd w:id="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Меркі ауданы әкімінің</w:t>
            </w:r>
            <w:r>
              <w:br/>
            </w:r>
            <w:r>
              <w:rPr>
                <w:rFonts w:ascii="Times New Roman"/>
                <w:b w:val="false"/>
                <w:i w:val="false"/>
                <w:color w:val="000000"/>
                <w:sz w:val="20"/>
              </w:rPr>
              <w:t>2019 жылдың "__" тамыздағы</w:t>
            </w:r>
            <w:r>
              <w:br/>
            </w:r>
            <w:r>
              <w:rPr>
                <w:rFonts w:ascii="Times New Roman"/>
                <w:b w:val="false"/>
                <w:i w:val="false"/>
                <w:color w:val="000000"/>
                <w:sz w:val="20"/>
              </w:rPr>
              <w:t>№ __ шешіміне қосымша</w:t>
            </w:r>
          </w:p>
        </w:tc>
      </w:tr>
    </w:tbl>
    <w:bookmarkStart w:name="z21" w:id="10"/>
    <w:p>
      <w:pPr>
        <w:spacing w:after="0"/>
        <w:ind w:left="0"/>
        <w:jc w:val="left"/>
      </w:pPr>
      <w:r>
        <w:rPr>
          <w:rFonts w:ascii="Times New Roman"/>
          <w:b/>
          <w:i w:val="false"/>
          <w:color w:val="000000"/>
        </w:rPr>
        <w:t xml:space="preserve"> Меркі ауданы аумағында сайлау учаскелері</w:t>
      </w:r>
    </w:p>
    <w:bookmarkEnd w:id="10"/>
    <w:p>
      <w:pPr>
        <w:spacing w:after="0"/>
        <w:ind w:left="0"/>
        <w:jc w:val="left"/>
      </w:pPr>
    </w:p>
    <w:p>
      <w:pPr>
        <w:spacing w:after="0"/>
        <w:ind w:left="0"/>
        <w:jc w:val="both"/>
      </w:pPr>
      <w:r>
        <w:rPr>
          <w:rFonts w:ascii="Times New Roman"/>
          <w:b w:val="false"/>
          <w:i w:val="false"/>
          <w:color w:val="ff0000"/>
          <w:sz w:val="28"/>
        </w:rPr>
        <w:t xml:space="preserve">
      Ескерту. Қосымшаға өзгерістер енгізілді - Жамбыл облысы Меркі ауданы әкімінің 08.05.2026 </w:t>
      </w:r>
      <w:r>
        <w:rPr>
          <w:rFonts w:ascii="Times New Roman"/>
          <w:b w:val="false"/>
          <w:i w:val="false"/>
          <w:color w:val="ff0000"/>
          <w:sz w:val="28"/>
        </w:rPr>
        <w:t xml:space="preserve">№ 09 </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шешімімен.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 269 сайлау учаскесi</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Орналасқан жері: Ақтоған ауылдық округі Ақтоған ауылы Амангелді Иманов көшесі №80, "Меркі ауданының білім бөлімінің "№4 Тлеміс батыр атындағы жалпы орта білім беретін мектебі" КММ ғимараты.</w:t>
      </w:r>
    </w:p>
    <w:p>
      <w:pPr>
        <w:spacing w:after="0"/>
        <w:ind w:left="0"/>
        <w:jc w:val="both"/>
      </w:pPr>
      <w:r>
        <w:rPr>
          <w:rFonts w:ascii="Times New Roman"/>
          <w:b w:val="false"/>
          <w:i w:val="false"/>
          <w:color w:val="000000"/>
          <w:sz w:val="28"/>
        </w:rPr>
        <w:t>
      Шекарасы: Ақтоған ауылының Тілеміс Жанжігітұлы, Амангелді Иманов, Абай Құнанбаев, Созақбай Қосбармақов, Тәуірбай Әбілдаев, Сақұл Нартбаев, Аймат Сәрсембиев, Ақтікен, Жамбыл Жабаев, Ыбырай Алтынсарин, Керімбай Молдабаев, Томаш Дәбесінов, Мырзатай Орақбаев, Тұрар Әлшеев, Ойранды, Қарақыстақ, Бүрге, Тандыр, Молалы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270 сайлау учаскесi</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Шекаралары: Жамбыл ауылының Әзімбек Ысмайылов көшесінің 1-184 үйлері, Мәмбет Смағұлов, Қасымжан Исағұлов, Шоқан Уәлиханов, Құрманғазы, Тұрлыбай Батыр, Әйтеке би, Төле би, Қазыбек би, Тоқтаған Абаев, Самұрық көшелері.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 271 сайлау учаскесі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Шекаралары: Жамбыл ауылының Оспан Үмбетов, Өмірбек Қабылов, Омаржан Исмаилов, Тоқтар Әубәкіров, Жауғаш Батыр, Жауғаш Батыр бұрылысы, Ыбырай Алтынсарин, Бауыржан Момышұлы, Жора Омаров көшелері.</w:t>
      </w:r>
    </w:p>
    <w:bookmarkStart w:name="z28" w:id="11"/>
    <w:p>
      <w:pPr>
        <w:spacing w:after="0"/>
        <w:ind w:left="0"/>
        <w:jc w:val="both"/>
      </w:pPr>
      <w:r>
        <w:rPr>
          <w:rFonts w:ascii="Times New Roman"/>
          <w:b w:val="false"/>
          <w:i w:val="false"/>
          <w:color w:val="000000"/>
          <w:sz w:val="28"/>
        </w:rPr>
        <w:t xml:space="preserve">
      </w:t>
      </w:r>
      <w:r>
        <w:rPr>
          <w:rFonts w:ascii="Times New Roman"/>
          <w:b/>
          <w:i w:val="false"/>
          <w:color w:val="000000"/>
          <w:sz w:val="28"/>
        </w:rPr>
        <w:t>№ 272 сайлау учаскесі</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Шекаралары: Тұрлыбай батыр ауылының Ысқақ Әсимов, Көлтоған, Сәбит Мұқанов көшелері.</w:t>
      </w:r>
    </w:p>
    <w:bookmarkStart w:name="z30" w:id="12"/>
    <w:p>
      <w:pPr>
        <w:spacing w:after="0"/>
        <w:ind w:left="0"/>
        <w:jc w:val="both"/>
      </w:pPr>
      <w:r>
        <w:rPr>
          <w:rFonts w:ascii="Times New Roman"/>
          <w:b w:val="false"/>
          <w:i w:val="false"/>
          <w:color w:val="000000"/>
          <w:sz w:val="28"/>
        </w:rPr>
        <w:t xml:space="preserve">
      </w:t>
      </w:r>
      <w:r>
        <w:rPr>
          <w:rFonts w:ascii="Times New Roman"/>
          <w:b/>
          <w:i w:val="false"/>
          <w:color w:val="000000"/>
          <w:sz w:val="28"/>
        </w:rPr>
        <w:t>№ 273 сайлау учаскесі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Шекаралары: Жамбыл ауылының Мәншүк Мәметова, Мырзабай Құттыбекұлы, Керімбай Мәнкеев, Шапағат, Есенин, Мұхтар Әуезов, Темирязев, Юрий Гагарин, Молдазым Қырғызбаев, Астана, Қарақат, Достық, Таугүлі, Молдазым Мәдімаров, Жұмабек Айтымбетов, Наурыз, Абай, Сара Рахманқұлова, Мичурин көшелері.</w:t>
      </w:r>
    </w:p>
    <w:bookmarkStart w:name="z32" w:id="13"/>
    <w:p>
      <w:pPr>
        <w:spacing w:after="0"/>
        <w:ind w:left="0"/>
        <w:jc w:val="both"/>
      </w:pPr>
      <w:r>
        <w:rPr>
          <w:rFonts w:ascii="Times New Roman"/>
          <w:b w:val="false"/>
          <w:i w:val="false"/>
          <w:color w:val="000000"/>
          <w:sz w:val="28"/>
        </w:rPr>
        <w:t xml:space="preserve">
      </w:t>
      </w:r>
      <w:r>
        <w:rPr>
          <w:rFonts w:ascii="Times New Roman"/>
          <w:b/>
          <w:i w:val="false"/>
          <w:color w:val="000000"/>
          <w:sz w:val="28"/>
        </w:rPr>
        <w:t>№ 274 сайлау учаскесі</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Шекаралары: Талдыбұлақ ауылының Жамбыл, Тұрар Рысқұлов, Аққайнар, Ынтымақ көшелері.</w:t>
      </w:r>
    </w:p>
    <w:bookmarkStart w:name="z34" w:id="14"/>
    <w:p>
      <w:pPr>
        <w:spacing w:after="0"/>
        <w:ind w:left="0"/>
        <w:jc w:val="both"/>
      </w:pPr>
      <w:r>
        <w:rPr>
          <w:rFonts w:ascii="Times New Roman"/>
          <w:b w:val="false"/>
          <w:i w:val="false"/>
          <w:color w:val="000000"/>
          <w:sz w:val="28"/>
        </w:rPr>
        <w:t xml:space="preserve">
      </w:t>
      </w:r>
      <w:r>
        <w:rPr>
          <w:rFonts w:ascii="Times New Roman"/>
          <w:b/>
          <w:i w:val="false"/>
          <w:color w:val="000000"/>
          <w:sz w:val="28"/>
        </w:rPr>
        <w:t>№ 275 сайлау учаскесі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Шекаралары: Меркі ауылының Ерназар Оспантаев, Жақсылық, Шәмшидин Мұсабеков, Мәншүк Мәметова, Мәншүк Маметова 1 бұрылысы, Мәншүк Маметова 5 бұрылысы, Мәншүк Маметова бұрылысы, Яша Айдынов, Яша Айдынов тұйық көше, Гагарин тұйық көшесі, Құлназар Асқаров, Сәбит Мұқанов, Нұркен Әбдіров көшесі, Әзімбек Ысмаилов көшесінің 216-220, 1-177 үйлері.</w:t>
      </w:r>
    </w:p>
    <w:bookmarkStart w:name="z36" w:id="15"/>
    <w:p>
      <w:pPr>
        <w:spacing w:after="0"/>
        <w:ind w:left="0"/>
        <w:jc w:val="both"/>
      </w:pPr>
      <w:r>
        <w:rPr>
          <w:rFonts w:ascii="Times New Roman"/>
          <w:b w:val="false"/>
          <w:i w:val="false"/>
          <w:color w:val="000000"/>
          <w:sz w:val="28"/>
        </w:rPr>
        <w:t xml:space="preserve">
      </w:t>
      </w:r>
      <w:r>
        <w:rPr>
          <w:rFonts w:ascii="Times New Roman"/>
          <w:b/>
          <w:i w:val="false"/>
          <w:color w:val="000000"/>
          <w:sz w:val="28"/>
        </w:rPr>
        <w:t>№ 276 сайлау учаскесі</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Шекаралары: Меркі ауылының Шыңқожа Омарұлы, Нұрқали Торғаев бұрылысы, Нұрқали Торғаев, Ақбұлақ, Базарқұл Дарбабаев, Асанбай Асқаров, Асанбай Асқаров тұйық көше, Жаңыл Қасымалиева, Үлгілі, Абай, Андрей Тутокин, Бірлік, Жарылқасын Тұрсынбаев, Спорт, Әбдіқаш Қонақбаев, Израиль Черкис, Израиль Черкис тұйығы, Навои, Әзімбек Ысмаилов көшесінің 234-248, 181-187 үйлері.</w:t>
      </w:r>
    </w:p>
    <w:bookmarkStart w:name="z38" w:id="16"/>
    <w:p>
      <w:pPr>
        <w:spacing w:after="0"/>
        <w:ind w:left="0"/>
        <w:jc w:val="both"/>
      </w:pPr>
      <w:r>
        <w:rPr>
          <w:rFonts w:ascii="Times New Roman"/>
          <w:b w:val="false"/>
          <w:i w:val="false"/>
          <w:color w:val="000000"/>
          <w:sz w:val="28"/>
        </w:rPr>
        <w:t xml:space="preserve">
      </w:t>
      </w:r>
      <w:r>
        <w:rPr>
          <w:rFonts w:ascii="Times New Roman"/>
          <w:b/>
          <w:i w:val="false"/>
          <w:color w:val="000000"/>
          <w:sz w:val="28"/>
        </w:rPr>
        <w:t>№ 277 сайлау учаскесі</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Шекаралары: Меркі ауылының Қабылбек Сарымолдаев көшесінің 2-148, 1-147 үйлері, Ғани Мұратбаев, Төлеген Ахтамбердиев, Медеу, Валентина Терешкова көшелері, Әзімбек Ысмаилов көшесінің 260-334, 189-279 үйлері, Низами, Низами бұрылысы , Низами тұйығы, Карцаг, Сейітжапар Төлендиев, Ердалы Есімбеков көшелері.</w:t>
      </w:r>
    </w:p>
    <w:bookmarkStart w:name="z40" w:id="17"/>
    <w:p>
      <w:pPr>
        <w:spacing w:after="0"/>
        <w:ind w:left="0"/>
        <w:jc w:val="both"/>
      </w:pPr>
      <w:r>
        <w:rPr>
          <w:rFonts w:ascii="Times New Roman"/>
          <w:b w:val="false"/>
          <w:i w:val="false"/>
          <w:color w:val="000000"/>
          <w:sz w:val="28"/>
        </w:rPr>
        <w:t xml:space="preserve">
      </w:t>
      </w:r>
      <w:r>
        <w:rPr>
          <w:rFonts w:ascii="Times New Roman"/>
          <w:b/>
          <w:i w:val="false"/>
          <w:color w:val="000000"/>
          <w:sz w:val="28"/>
        </w:rPr>
        <w:t>№ 278 сайлау учаскесі</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Шекаралары: Меркі шипажайы, ГЭС -1, ГЭС -2, ГЭС-3, "Меркі" шипажайының демалушылары.</w:t>
      </w:r>
    </w:p>
    <w:bookmarkStart w:name="z42" w:id="18"/>
    <w:p>
      <w:pPr>
        <w:spacing w:after="0"/>
        <w:ind w:left="0"/>
        <w:jc w:val="both"/>
      </w:pPr>
      <w:r>
        <w:rPr>
          <w:rFonts w:ascii="Times New Roman"/>
          <w:b w:val="false"/>
          <w:i w:val="false"/>
          <w:color w:val="000000"/>
          <w:sz w:val="28"/>
        </w:rPr>
        <w:t xml:space="preserve">
      </w:t>
      </w:r>
      <w:r>
        <w:rPr>
          <w:rFonts w:ascii="Times New Roman"/>
          <w:b/>
          <w:i w:val="false"/>
          <w:color w:val="000000"/>
          <w:sz w:val="28"/>
        </w:rPr>
        <w:t>№ 279 сайлау учаскесі</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Орналасқан жері: Меркі ауылдық округі, Меркі ауылы, бұрылыс Тоқаш Бокин №20, "Меркі ауданының білім бөлімінің "№39 жалпы орта білім беретін мектеп гимназиясы" КММ ғимараты.</w:t>
      </w:r>
    </w:p>
    <w:p>
      <w:pPr>
        <w:spacing w:after="0"/>
        <w:ind w:left="0"/>
        <w:jc w:val="both"/>
      </w:pPr>
      <w:r>
        <w:rPr>
          <w:rFonts w:ascii="Times New Roman"/>
          <w:b w:val="false"/>
          <w:i w:val="false"/>
          <w:color w:val="000000"/>
          <w:sz w:val="28"/>
        </w:rPr>
        <w:t>
      Шекарасы: Меркі ауылының Тоқаш Бокин, Тоқаш Бокин бұрылысы, Ұлбөпе Зүкенова, Ермек Сауранбаев, Бөрібай Оспаналы, Бөрібай Оспаналы бұрылысы тұйық көше, Бейсенбай Кемелбеков, Бейсенбай Кемелбеков тұйық көшелері, Аркадий Гайдар, Қажымұқан, Қажымұқан бұрылысы, Қажымұқан 1 бұрылысы, Қажымұқан 2 бұрылысы, Асылбек Асанұлы.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280 сайлау учаскесі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Шекаралары: Сарымолдаев ауылының Петр Толстов, Сағыналы Омарходжаев, Семен Ларионов, Александр Рычилов, Мақсұт Жылысбаев, Жерұйық, Восточная көше, Низами, Низами бұрылысы, Оспан Сауранбаев, Домалақ Ана, Төле би, Бекей Байғанаев, Әзімбек Исмаилов көшесінің 295-376 үйлері, Карцаг көшелері.</w:t>
      </w:r>
    </w:p>
    <w:bookmarkStart w:name="z46" w:id="19"/>
    <w:p>
      <w:pPr>
        <w:spacing w:after="0"/>
        <w:ind w:left="0"/>
        <w:jc w:val="both"/>
      </w:pPr>
      <w:r>
        <w:rPr>
          <w:rFonts w:ascii="Times New Roman"/>
          <w:b w:val="false"/>
          <w:i w:val="false"/>
          <w:color w:val="000000"/>
          <w:sz w:val="28"/>
        </w:rPr>
        <w:t xml:space="preserve">
      </w:t>
      </w:r>
      <w:r>
        <w:rPr>
          <w:rFonts w:ascii="Times New Roman"/>
          <w:b/>
          <w:i w:val="false"/>
          <w:color w:val="000000"/>
          <w:sz w:val="28"/>
        </w:rPr>
        <w:t>№ 281 сайлау учаскесі</w:t>
      </w:r>
      <w:r>
        <w:rPr>
          <w:rFonts w:ascii="Times New Roman"/>
          <w:b w:val="false"/>
          <w:i w:val="false"/>
          <w:color w:val="000000"/>
          <w:sz w:val="28"/>
        </w:rPr>
        <w:t>:</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Шекаралары: Сарымолдаев ауылының Азаттық, Садовый 4-бұрылысы, Тұрар Рысқұлов көшесінің 1-131, 2-130 үйлері, Т. Рысқұлов 1-бұрылысы, Тұрар Рысқұлов 2-бұрылысы, Темірбек Кожакеев, Кутузов, Савва көше, Қадырбек Амангелдиев, Николай Косенко, Зерде, Салы Бұтабаев, Қазақстанның 40-жылдығы бұрылысы көше, Тұрар Рысқұлов 3-бұрылысы, Төленді Мұстафин көшелері.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 282 сайлау учаскесі</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Шекаралары: Екпінді ауылының Тұрар Рысқұлов көшесінің 133-291, 132-268 үйлері, Тұрар Рысқұлов 4-бұрылысы, Ораз Жандосов, Сейдалы Байназаров, Орловка, Қырғызбай Қожамбердиев, Омар Қарбозов, Ращупкин 1-бұрылысы, Ращупкин 2-бұрылысы, Ращупкин көшелері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 283 сайлау учаскесі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Шекаралары: Ойтал ауылының Қосанов, Жауғаш Батыр көшесінің 1-59 үйлері, Қабылбек Сарымолдаев көшесінің 1-31 үйлері, Балабек Қырғызбаев көшесі.</w:t>
      </w:r>
    </w:p>
    <w:bookmarkStart w:name="z52" w:id="20"/>
    <w:p>
      <w:pPr>
        <w:spacing w:after="0"/>
        <w:ind w:left="0"/>
        <w:jc w:val="both"/>
      </w:pPr>
      <w:r>
        <w:rPr>
          <w:rFonts w:ascii="Times New Roman"/>
          <w:b w:val="false"/>
          <w:i w:val="false"/>
          <w:color w:val="000000"/>
          <w:sz w:val="28"/>
        </w:rPr>
        <w:t xml:space="preserve">
      </w:t>
      </w:r>
      <w:r>
        <w:rPr>
          <w:rFonts w:ascii="Times New Roman"/>
          <w:b/>
          <w:i w:val="false"/>
          <w:color w:val="000000"/>
          <w:sz w:val="28"/>
        </w:rPr>
        <w:t>№ 284 сайлау учаскесi</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Шекарасы: Ойтал ауылының Тоғансай, Алаш, Парковая, Мамыр, Ұлытау, Арайлы, Мараткүл Байғанаев, Байғанаева бұрылысы, Нұрлы, Климент Ворошилов, Шаттық, Ізгілік, Мықанды, Алатау көшелері.</w:t>
      </w:r>
    </w:p>
    <w:bookmarkStart w:name="z54" w:id="21"/>
    <w:p>
      <w:pPr>
        <w:spacing w:after="0"/>
        <w:ind w:left="0"/>
        <w:jc w:val="both"/>
      </w:pPr>
      <w:r>
        <w:rPr>
          <w:rFonts w:ascii="Times New Roman"/>
          <w:b w:val="false"/>
          <w:i w:val="false"/>
          <w:color w:val="000000"/>
          <w:sz w:val="28"/>
        </w:rPr>
        <w:t xml:space="preserve">
      </w:t>
      </w:r>
      <w:r>
        <w:rPr>
          <w:rFonts w:ascii="Times New Roman"/>
          <w:b/>
          <w:i w:val="false"/>
          <w:color w:val="000000"/>
          <w:sz w:val="28"/>
        </w:rPr>
        <w:t>№ 285 сайлау учаскесі</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Шекаралары: Ойтал ауылының Мұстафа Шоқай, Керуен, Азаттық, Бәйтерек, Мерей, Мерей бұрылысы, Қоржайлау, Самұрық, Василий Чапаев, Атамұра, Амангелді, Ақниет, Көктем, Рауан, Қостоған, Қостоған бұрылысы, Темірбек Қожакеев, Үміт, Симафорная, Бірлік көшелері.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 286 сайлау учаскесі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Шекаралары: Ойтал ауылының Бейбітшілік, Иван Мичурин, Мичурин бұрылысы, Михаил Лермонтов, Лермонтов бұрылысы, Лермонтов тұйығы, Қарлығаш, Бакыт, Виссарион Белинский көшесінің 2-22 үйлері, Атамекен, Қарасу, Ынтымақ, Қаратай Адамбаев, Иван Түргенев, Балауса, Лев Толстой көшелерi.</w:t>
      </w:r>
    </w:p>
    <w:bookmarkStart w:name="z58" w:id="22"/>
    <w:p>
      <w:pPr>
        <w:spacing w:after="0"/>
        <w:ind w:left="0"/>
        <w:jc w:val="both"/>
      </w:pPr>
      <w:r>
        <w:rPr>
          <w:rFonts w:ascii="Times New Roman"/>
          <w:b w:val="false"/>
          <w:i w:val="false"/>
          <w:color w:val="000000"/>
          <w:sz w:val="28"/>
        </w:rPr>
        <w:t xml:space="preserve">
      </w:t>
      </w:r>
      <w:r>
        <w:rPr>
          <w:rFonts w:ascii="Times New Roman"/>
          <w:b/>
          <w:i w:val="false"/>
          <w:color w:val="000000"/>
          <w:sz w:val="28"/>
        </w:rPr>
        <w:t>№ 287 сайлау учаскесі</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Шекарасы: Тілеуберді Көбейұлы, Шоқан Уалиханов, Тұрар Рысқұлов, Мұхтар Әуезов, Қаныш Сәтпаев, Досмайыл Сырғабайұлы, Кашке батыр, Рысбек Жұрын көшелерi.</w:t>
      </w:r>
    </w:p>
    <w:bookmarkStart w:name="z60" w:id="23"/>
    <w:p>
      <w:pPr>
        <w:spacing w:after="0"/>
        <w:ind w:left="0"/>
        <w:jc w:val="both"/>
      </w:pPr>
      <w:r>
        <w:rPr>
          <w:rFonts w:ascii="Times New Roman"/>
          <w:b w:val="false"/>
          <w:i w:val="false"/>
          <w:color w:val="000000"/>
          <w:sz w:val="28"/>
        </w:rPr>
        <w:t xml:space="preserve">
      </w:t>
      </w:r>
      <w:r>
        <w:rPr>
          <w:rFonts w:ascii="Times New Roman"/>
          <w:b/>
          <w:i w:val="false"/>
          <w:color w:val="000000"/>
          <w:sz w:val="28"/>
        </w:rPr>
        <w:t>№ 288 сайлау учаскесі</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Шекарасы: Интернациональная ауылының Сәкен Сейфулин, Шоқан Уәлиханов, Ақбастау, Георгий Жуков, Николай Гоголь, Аманжол Тұрғынбаев, Көкжиек, Талапты, Шәріпбай Төкешұлы, Алихан Бөкейханов, Көкшетау, Теректі, Қалтай Мұхаметжанов, Баубек Бұлқышев, Арна көшелері.</w:t>
      </w:r>
    </w:p>
    <w:bookmarkStart w:name="z62" w:id="24"/>
    <w:p>
      <w:pPr>
        <w:spacing w:after="0"/>
        <w:ind w:left="0"/>
        <w:jc w:val="both"/>
      </w:pPr>
      <w:r>
        <w:rPr>
          <w:rFonts w:ascii="Times New Roman"/>
          <w:b w:val="false"/>
          <w:i w:val="false"/>
          <w:color w:val="000000"/>
          <w:sz w:val="28"/>
        </w:rPr>
        <w:t xml:space="preserve">
      </w:t>
      </w:r>
      <w:r>
        <w:rPr>
          <w:rFonts w:ascii="Times New Roman"/>
          <w:b/>
          <w:i w:val="false"/>
          <w:color w:val="000000"/>
          <w:sz w:val="28"/>
        </w:rPr>
        <w:t>№ 289 сайлау учаскесі</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Шекарасы: Ақарал ауылының Матвеенкова, Асубай, Тұлығұл Қыздарбеков, Жамбыл, Тұрсын Қоңырбаев, Тұрғымбай Байтіков, Атыхан Нұралиев, Ұлы дала, Суанбай Барменқұлұлы, Сейтімбет көшелерi.</w:t>
      </w:r>
    </w:p>
    <w:bookmarkStart w:name="z64" w:id="25"/>
    <w:p>
      <w:pPr>
        <w:spacing w:after="0"/>
        <w:ind w:left="0"/>
        <w:jc w:val="both"/>
      </w:pPr>
      <w:r>
        <w:rPr>
          <w:rFonts w:ascii="Times New Roman"/>
          <w:b w:val="false"/>
          <w:i w:val="false"/>
          <w:color w:val="000000"/>
          <w:sz w:val="28"/>
        </w:rPr>
        <w:t xml:space="preserve">
      </w:t>
      </w:r>
      <w:r>
        <w:rPr>
          <w:rFonts w:ascii="Times New Roman"/>
          <w:b/>
          <w:i w:val="false"/>
          <w:color w:val="000000"/>
          <w:sz w:val="28"/>
        </w:rPr>
        <w:t>№ 290 сайлау учаскесі</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Шекарасы: Сыпатай ауылының Тәуелсіздік, Жиделі, Байтерек, Орталық көшелерi.</w:t>
      </w:r>
    </w:p>
    <w:bookmarkStart w:name="z66" w:id="26"/>
    <w:p>
      <w:pPr>
        <w:spacing w:after="0"/>
        <w:ind w:left="0"/>
        <w:jc w:val="both"/>
      </w:pPr>
      <w:r>
        <w:rPr>
          <w:rFonts w:ascii="Times New Roman"/>
          <w:b w:val="false"/>
          <w:i w:val="false"/>
          <w:color w:val="000000"/>
          <w:sz w:val="28"/>
        </w:rPr>
        <w:t xml:space="preserve">
      </w:t>
      </w:r>
      <w:r>
        <w:rPr>
          <w:rFonts w:ascii="Times New Roman"/>
          <w:b/>
          <w:i w:val="false"/>
          <w:color w:val="000000"/>
          <w:sz w:val="28"/>
        </w:rPr>
        <w:t>№ 291 сайлау учаскесі</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Шекарасы: Тескентоған ауылының Сыпатай, Бауыржан Момышұлы көшелері, Аққайнар ауылының Тұрар Рысқұлов көшесi.</w:t>
      </w:r>
    </w:p>
    <w:bookmarkStart w:name="z68" w:id="27"/>
    <w:p>
      <w:pPr>
        <w:spacing w:after="0"/>
        <w:ind w:left="0"/>
        <w:jc w:val="both"/>
      </w:pPr>
      <w:r>
        <w:rPr>
          <w:rFonts w:ascii="Times New Roman"/>
          <w:b w:val="false"/>
          <w:i w:val="false"/>
          <w:color w:val="000000"/>
          <w:sz w:val="28"/>
        </w:rPr>
        <w:t xml:space="preserve">
      </w:t>
      </w:r>
      <w:r>
        <w:rPr>
          <w:rFonts w:ascii="Times New Roman"/>
          <w:b/>
          <w:i w:val="false"/>
          <w:color w:val="000000"/>
          <w:sz w:val="28"/>
        </w:rPr>
        <w:t>№ 292 сайлау учаскесі</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Шекарасы: Сұрат ауылының Қалдыбай Шөкеұлы, Жандәулет Манасбаев, Мәншүк Мәметова, Омаралы Байдәулетов, Жамбыл, Сұлтанбек Дадабайұлы, Әлия Молдағұлов, Ғани Мұратбаев, Абай, Мұхтар Әуезов, Әбдіманап Сейітұлы, Қоржынбай Серікбаев көшелерi, МТФ, Қарағау, Сарғау, Жетітөбе, Ойбаз, Орта құм бөлімшелері.</w:t>
      </w:r>
    </w:p>
    <w:bookmarkStart w:name="z70" w:id="28"/>
    <w:p>
      <w:pPr>
        <w:spacing w:after="0"/>
        <w:ind w:left="0"/>
        <w:jc w:val="both"/>
      </w:pPr>
      <w:r>
        <w:rPr>
          <w:rFonts w:ascii="Times New Roman"/>
          <w:b w:val="false"/>
          <w:i w:val="false"/>
          <w:color w:val="000000"/>
          <w:sz w:val="28"/>
        </w:rPr>
        <w:t xml:space="preserve">
      </w:t>
      </w:r>
      <w:r>
        <w:rPr>
          <w:rFonts w:ascii="Times New Roman"/>
          <w:b/>
          <w:i w:val="false"/>
          <w:color w:val="000000"/>
          <w:sz w:val="28"/>
        </w:rPr>
        <w:t>№ 293 сайлау учаскесі</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Шекарасы: Қостоған ауылының Рахымбай Кұлбаев, Дінмұхамед Қонаев, Байғабыл Тойлыбаев, Мырзахмет Бұлатаев, Шінәсіл Әлімхожин, Жамбыл, Төрехан Әбдірахманов көшелерi, Қара тұма бөлемшесі.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 294 сайлау учаскесі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Шекарасы: Қызыл сай ауылының Зейнекүл Мұстафаева, Беделбай Рысқұлбеков көшелерi.</w:t>
      </w:r>
    </w:p>
    <w:bookmarkStart w:name="z74" w:id="29"/>
    <w:p>
      <w:pPr>
        <w:spacing w:after="0"/>
        <w:ind w:left="0"/>
        <w:jc w:val="both"/>
      </w:pPr>
      <w:r>
        <w:rPr>
          <w:rFonts w:ascii="Times New Roman"/>
          <w:b w:val="false"/>
          <w:i w:val="false"/>
          <w:color w:val="000000"/>
          <w:sz w:val="28"/>
        </w:rPr>
        <w:t xml:space="preserve">
      </w:t>
      </w:r>
      <w:r>
        <w:rPr>
          <w:rFonts w:ascii="Times New Roman"/>
          <w:b/>
          <w:i w:val="false"/>
          <w:color w:val="000000"/>
          <w:sz w:val="28"/>
        </w:rPr>
        <w:t>№ 295 сайлау учаскесі</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Шекарасы: Мыңқазан ауылының Сейдіман Әкімбеков, Садуақас Жамансартов, Ынтымақ, ЖД Казарма көшелерi.</w:t>
      </w:r>
    </w:p>
    <w:bookmarkStart w:name="z76" w:id="30"/>
    <w:p>
      <w:pPr>
        <w:spacing w:after="0"/>
        <w:ind w:left="0"/>
        <w:jc w:val="both"/>
      </w:pPr>
      <w:r>
        <w:rPr>
          <w:rFonts w:ascii="Times New Roman"/>
          <w:b w:val="false"/>
          <w:i w:val="false"/>
          <w:color w:val="000000"/>
          <w:sz w:val="28"/>
        </w:rPr>
        <w:t xml:space="preserve">
      </w:t>
      </w:r>
      <w:r>
        <w:rPr>
          <w:rFonts w:ascii="Times New Roman"/>
          <w:b/>
          <w:i w:val="false"/>
          <w:color w:val="000000"/>
          <w:sz w:val="28"/>
        </w:rPr>
        <w:t>№ 296 сайлау учаскесі</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Шекарасы: Андас батыр ауылының Сұлусай, Даму, Айжантас, Дарын, Жайсаң, Ынтымақ, Гоголь, Тұяқ Тайбеков, Магадин Гасанов, Тұрар Рысқұлов, Көкжиек көшелері.</w:t>
      </w:r>
    </w:p>
    <w:bookmarkStart w:name="z78" w:id="31"/>
    <w:p>
      <w:pPr>
        <w:spacing w:after="0"/>
        <w:ind w:left="0"/>
        <w:jc w:val="both"/>
      </w:pPr>
      <w:r>
        <w:rPr>
          <w:rFonts w:ascii="Times New Roman"/>
          <w:b w:val="false"/>
          <w:i w:val="false"/>
          <w:color w:val="000000"/>
          <w:sz w:val="28"/>
        </w:rPr>
        <w:t xml:space="preserve">
      </w:t>
      </w:r>
      <w:r>
        <w:rPr>
          <w:rFonts w:ascii="Times New Roman"/>
          <w:b/>
          <w:i w:val="false"/>
          <w:color w:val="000000"/>
          <w:sz w:val="28"/>
        </w:rPr>
        <w:t>№ 297 сайлау учаскесі</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Шекаралары: Қызыл қыстақ ауылының Қарпық батыр, Юрий Гагарин, Арал Қыстақ, Абай, Жамбыл, Железнодорожная, Асар, Өркен, Сұлутөр көшелері.</w:t>
      </w:r>
    </w:p>
    <w:bookmarkStart w:name="z80" w:id="32"/>
    <w:p>
      <w:pPr>
        <w:spacing w:after="0"/>
        <w:ind w:left="0"/>
        <w:jc w:val="both"/>
      </w:pPr>
      <w:r>
        <w:rPr>
          <w:rFonts w:ascii="Times New Roman"/>
          <w:b w:val="false"/>
          <w:i w:val="false"/>
          <w:color w:val="000000"/>
          <w:sz w:val="28"/>
        </w:rPr>
        <w:t xml:space="preserve">
      </w:t>
      </w:r>
      <w:r>
        <w:rPr>
          <w:rFonts w:ascii="Times New Roman"/>
          <w:b/>
          <w:i w:val="false"/>
          <w:color w:val="000000"/>
          <w:sz w:val="28"/>
        </w:rPr>
        <w:t>№ 298 сайлау учаскесі</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Шекарасы: Гранитагорск кентінің Тау бөктері, Гранитная, Садовая, Молодежная, Кооперативная, Школьная, 40 лет Победы, Ленин, Заречная, Больничная, Наурыз, Шоқан Уәлиханов, Набережная, Аспара, Бірлік, Арычная, Мира, Высокая, Столбовая, Дорожная көшелері.</w:t>
      </w:r>
    </w:p>
    <w:bookmarkStart w:name="z82" w:id="33"/>
    <w:p>
      <w:pPr>
        <w:spacing w:after="0"/>
        <w:ind w:left="0"/>
        <w:jc w:val="both"/>
      </w:pPr>
      <w:r>
        <w:rPr>
          <w:rFonts w:ascii="Times New Roman"/>
          <w:b w:val="false"/>
          <w:i w:val="false"/>
          <w:color w:val="000000"/>
          <w:sz w:val="28"/>
        </w:rPr>
        <w:t xml:space="preserve">
      </w:t>
      </w:r>
      <w:r>
        <w:rPr>
          <w:rFonts w:ascii="Times New Roman"/>
          <w:b/>
          <w:i w:val="false"/>
          <w:color w:val="000000"/>
          <w:sz w:val="28"/>
        </w:rPr>
        <w:t>№ 299 сайлау учаскесі</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Шекаралары: Кеңес ауылының Жамбыл, Укібасов, Байдәулет Нусіпов, Қанатбай Тайшыманов, Қозыкен Көксалов, Абай, Құралбай Серікбаев, Жақыпбай Иманқұлов, Құлман Құдайбергенұлы көшелерi, Жауғаш Батыр бөлімшесі.</w:t>
      </w:r>
    </w:p>
    <w:bookmarkStart w:name="z84" w:id="34"/>
    <w:p>
      <w:pPr>
        <w:spacing w:after="0"/>
        <w:ind w:left="0"/>
        <w:jc w:val="both"/>
      </w:pPr>
      <w:r>
        <w:rPr>
          <w:rFonts w:ascii="Times New Roman"/>
          <w:b w:val="false"/>
          <w:i w:val="false"/>
          <w:color w:val="000000"/>
          <w:sz w:val="28"/>
        </w:rPr>
        <w:t xml:space="preserve">
      </w:t>
      </w:r>
      <w:r>
        <w:rPr>
          <w:rFonts w:ascii="Times New Roman"/>
          <w:b/>
          <w:i w:val="false"/>
          <w:color w:val="000000"/>
          <w:sz w:val="28"/>
        </w:rPr>
        <w:t>№ 300 сайлау учаскесі</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Шекаралары: Ақермен ауылының Нұрділда Нілдібаев, Кенен Әзірбаев, Мәншүк Мәметова, Савва, Әбікен Мұхамеджанов, Жамбыл, Әлия Молдағұлова, Төле би, Бауыржан Момышұлы, Тұрар Рыскулов, Сыпатай Батыр, Оңалбай Келдеубаев, Смағұл Жадраев, Ахметбек Аспетов, Дінмұхамет Қонаев, Асанбай Асқаров, Ақкөз-қайнар көшелері.</w:t>
      </w:r>
    </w:p>
    <w:bookmarkStart w:name="z86" w:id="35"/>
    <w:p>
      <w:pPr>
        <w:spacing w:after="0"/>
        <w:ind w:left="0"/>
        <w:jc w:val="both"/>
      </w:pPr>
      <w:r>
        <w:rPr>
          <w:rFonts w:ascii="Times New Roman"/>
          <w:b w:val="false"/>
          <w:i w:val="false"/>
          <w:color w:val="000000"/>
          <w:sz w:val="28"/>
        </w:rPr>
        <w:t xml:space="preserve">
      </w:t>
      </w:r>
      <w:r>
        <w:rPr>
          <w:rFonts w:ascii="Times New Roman"/>
          <w:b/>
          <w:i w:val="false"/>
          <w:color w:val="000000"/>
          <w:sz w:val="28"/>
        </w:rPr>
        <w:t>№ 301 сайлау учаскесі</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Шекаралары: Аспара ауылының Аманкелді Балапанов, Сейітжапар Ақылбеков, Қазына, Тұран, Аспара, Парасат, Бірлік, Шұғыла, Аққайнар, Рахыш Нүсіпбеков, Сәдуақас Рысбаев көшелері.</w:t>
      </w:r>
    </w:p>
    <w:bookmarkStart w:name="z88" w:id="36"/>
    <w:p>
      <w:pPr>
        <w:spacing w:after="0"/>
        <w:ind w:left="0"/>
        <w:jc w:val="both"/>
      </w:pPr>
      <w:r>
        <w:rPr>
          <w:rFonts w:ascii="Times New Roman"/>
          <w:b w:val="false"/>
          <w:i w:val="false"/>
          <w:color w:val="000000"/>
          <w:sz w:val="28"/>
        </w:rPr>
        <w:t xml:space="preserve">
      </w:t>
      </w:r>
      <w:r>
        <w:rPr>
          <w:rFonts w:ascii="Times New Roman"/>
          <w:b/>
          <w:i w:val="false"/>
          <w:color w:val="000000"/>
          <w:sz w:val="28"/>
        </w:rPr>
        <w:t>№ 302 сайлау учаскесі</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Шекарасы: Тәтті ауылының Әлия Молдағұлова, Мектеп, Бәйтерек, Тұрар Рысқұлов, Қойлыбай Қабатаев, Асанбай Асқаров, Жамбыл, Темір жол, Қорағаты көшелері.</w:t>
      </w:r>
    </w:p>
    <w:bookmarkStart w:name="z90" w:id="37"/>
    <w:p>
      <w:pPr>
        <w:spacing w:after="0"/>
        <w:ind w:left="0"/>
        <w:jc w:val="both"/>
      </w:pPr>
      <w:r>
        <w:rPr>
          <w:rFonts w:ascii="Times New Roman"/>
          <w:b w:val="false"/>
          <w:i w:val="false"/>
          <w:color w:val="000000"/>
          <w:sz w:val="28"/>
        </w:rPr>
        <w:t xml:space="preserve">
      </w:t>
      </w:r>
      <w:r>
        <w:rPr>
          <w:rFonts w:ascii="Times New Roman"/>
          <w:b/>
          <w:i w:val="false"/>
          <w:color w:val="000000"/>
          <w:sz w:val="28"/>
        </w:rPr>
        <w:t>№ 303 сайлау учаскесі</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Шекаралары: Қарасу ауылының Абай, Қарасу, Жазылбек Қуанышбаев, Шемен көшелері.</w:t>
      </w:r>
    </w:p>
    <w:bookmarkStart w:name="z92" w:id="38"/>
    <w:p>
      <w:pPr>
        <w:spacing w:after="0"/>
        <w:ind w:left="0"/>
        <w:jc w:val="both"/>
      </w:pPr>
      <w:r>
        <w:rPr>
          <w:rFonts w:ascii="Times New Roman"/>
          <w:b w:val="false"/>
          <w:i w:val="false"/>
          <w:color w:val="000000"/>
          <w:sz w:val="28"/>
        </w:rPr>
        <w:t xml:space="preserve">
      </w:t>
      </w:r>
      <w:r>
        <w:rPr>
          <w:rFonts w:ascii="Times New Roman"/>
          <w:b/>
          <w:i w:val="false"/>
          <w:color w:val="000000"/>
          <w:sz w:val="28"/>
        </w:rPr>
        <w:t>№ 304 сайлау учаскесі</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Шекарасы: Беларық ауылының Қабылбек Сарымолдаев, Беларық көшелері.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305 сайлау учаскесі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Шекаралары: Төленді Мустафин, Кенен Әзірбаев, Аспара, Сейфуллин, Мәншүк Мәметова, Тасөткел көшелері.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477 сайлау учаскесі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Орналасқан жері: Меркі ауылдық округі, Меркі ауылы, Қабылбек Сарымолдаев №162/А, "Меркі ауданының білім бөлімінің Балдаурен бөбек-жай бақшасы" КММ ғимараты.</w:t>
      </w:r>
    </w:p>
    <w:bookmarkStart w:name="z113" w:id="39"/>
    <w:p>
      <w:pPr>
        <w:spacing w:after="0"/>
        <w:ind w:left="0"/>
        <w:jc w:val="both"/>
      </w:pPr>
      <w:r>
        <w:rPr>
          <w:rFonts w:ascii="Times New Roman"/>
          <w:b w:val="false"/>
          <w:i w:val="false"/>
          <w:color w:val="000000"/>
          <w:sz w:val="28"/>
        </w:rPr>
        <w:t>
      Шекарасы: Меркі ауылының Қабылбек Сарымолдаев көшесінің 150-274, 149-169 үйлері, Панфилов бұрылысы, Панфилов, Сабыр Амурханов, Әлімбек Бекжанов, Әлімбек Бекжанов бұрылысы, Әбікен Мухамеджанов, Жұмабек Дандыбаев, Бейсенбай Артықбаев, Сәкен Сейфуллин, Сәкен Сейфуллин бұрылысы, Жаңғазы Қожаханов, Жаңғазы Қожаханов бұрылысы, Алатау, Шаңырақ, Самал көшелері.</w:t>
      </w:r>
    </w:p>
    <w:bookmarkEnd w:id="39"/>
    <w:bookmarkStart w:name="z98" w:id="40"/>
    <w:p>
      <w:pPr>
        <w:spacing w:after="0"/>
        <w:ind w:left="0"/>
        <w:jc w:val="both"/>
      </w:pPr>
      <w:r>
        <w:rPr>
          <w:rFonts w:ascii="Times New Roman"/>
          <w:b w:val="false"/>
          <w:i w:val="false"/>
          <w:color w:val="000000"/>
          <w:sz w:val="28"/>
        </w:rPr>
        <w:t xml:space="preserve">
      </w:t>
      </w:r>
      <w:r>
        <w:rPr>
          <w:rFonts w:ascii="Times New Roman"/>
          <w:b/>
          <w:i w:val="false"/>
          <w:color w:val="000000"/>
          <w:sz w:val="28"/>
        </w:rPr>
        <w:t>№ 478 сайлау учаскесі</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Шекарасы: Сарымолдаев ауылының Әлімбек Мәжиев, Қажымұхан Дәуірбаев, Болашақ, Автобазовская бұрылысы, Вишневый, Вишневый бұрылысы, Санат Ахтамбердиев, Төлепбек Сырлыбаев, Садовый 3-бұрылысы, Құралбай Серікбаев, Павлов, Қаратай Адамбаев, Белинский, Лев Толстой, Савва бұрылысы көшелері.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479 сайлау учаскесі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Шекарасы: Ойтал ауылының Игілік, Мирас, Николай Чернышевский, Юрий Гагарин, Жеңіс, Тарас Шевченко, Желтоқсан, Сыбанбай Құралбайұлы, Достық, Жастар, Виноградная, Нұрлы жол, Мағжан Жұмабаев, Королев, Иван Панфилов, Феликс Дзержинский, Наурыз, Ырыс, Жуат Абдрасимов көшелерi</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480 сайлау учаскесі</w:t>
      </w:r>
    </w:p>
    <w:p>
      <w:pPr>
        <w:spacing w:after="0"/>
        <w:ind w:left="0"/>
        <w:jc w:val="both"/>
      </w:pPr>
      <w:r>
        <w:rPr>
          <w:rFonts w:ascii="Times New Roman"/>
          <w:b w:val="false"/>
          <w:i w:val="false"/>
          <w:color w:val="000000"/>
          <w:sz w:val="28"/>
        </w:rPr>
        <w:t>
      Шекарасы: Андас батыр ауылының Әбен Шотайұлы, Мәңгілік Ел, Өжет, Ажарлы, Аспара, Қызыл-Еңбек, Жеңіс, Смәділ Бірбаев, Владимир Мельниченко, Береке көшелері.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 528 сайлау учаскесi</w:t>
      </w:r>
    </w:p>
    <w:bookmarkStart w:name="z121" w:id="41"/>
    <w:p>
      <w:pPr>
        <w:spacing w:after="0"/>
        <w:ind w:left="0"/>
        <w:jc w:val="both"/>
      </w:pPr>
      <w:r>
        <w:rPr>
          <w:rFonts w:ascii="Times New Roman"/>
          <w:b w:val="false"/>
          <w:i w:val="false"/>
          <w:color w:val="000000"/>
          <w:sz w:val="28"/>
        </w:rPr>
        <w:t>
      Орналасқан жері: Ақтоған ауылдық округі, Қазақ дихан ауылы, Маликасан Құлбеков көшесі №1 А, "Меркі ауданының білім бөлімінің "№33 жалпы орта білім беретін мектебі" КММ ғимараты.</w:t>
      </w:r>
    </w:p>
    <w:bookmarkEnd w:id="41"/>
    <w:bookmarkStart w:name="z122" w:id="42"/>
    <w:p>
      <w:pPr>
        <w:spacing w:after="0"/>
        <w:ind w:left="0"/>
        <w:jc w:val="both"/>
      </w:pPr>
      <w:r>
        <w:rPr>
          <w:rFonts w:ascii="Times New Roman"/>
          <w:b w:val="false"/>
          <w:i w:val="false"/>
          <w:color w:val="000000"/>
          <w:sz w:val="28"/>
        </w:rPr>
        <w:t>
      Шекарасы: Маликасан Құлбеков, Ғани Мұратбаев, Әріпбай Ниязбеков, Қарабала Әсімов, Темір жол".</w:t>
      </w:r>
    </w:p>
    <w:bookmarkEnd w:id="4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