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08305" w14:textId="58083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Баянауыл ауданының аумағында барлық кандидаттар үшін үгіттік баспа материалдарын орналастыру үшін орындар белгілеу туралы.</w:t>
      </w:r>
    </w:p>
    <w:p>
      <w:pPr>
        <w:spacing w:after="0"/>
        <w:ind w:left="0"/>
        <w:jc w:val="both"/>
      </w:pPr>
      <w:r>
        <w:rPr>
          <w:rFonts w:ascii="Times New Roman"/>
          <w:b w:val="false"/>
          <w:i w:val="false"/>
          <w:color w:val="000000"/>
          <w:sz w:val="28"/>
        </w:rPr>
        <w:t>Павлодар облысы Баянауыл аудандық әкімдігінің 2019 жылғы 3 мамырдағы № 154/5 қаулысы. Павлодар облысының Әділет департаментінде 2019 жылғы 3 мамырда № 6335 болып тіркелді.</w:t>
      </w:r>
    </w:p>
    <w:p>
      <w:pPr>
        <w:spacing w:after="0"/>
        <w:ind w:left="0"/>
        <w:jc w:val="both"/>
      </w:pPr>
      <w:r>
        <w:rPr>
          <w:rFonts w:ascii="Times New Roman"/>
          <w:b w:val="false"/>
          <w:i w:val="false"/>
          <w:color w:val="ff0000"/>
          <w:sz w:val="28"/>
        </w:rPr>
        <w:t xml:space="preserve">
      Ескерту. Тақырыбы жаңа редакцияда – Павлодар облысы Баянауыл ауданы әкімдігінің 19.03.2024 </w:t>
      </w:r>
      <w:r>
        <w:rPr>
          <w:rFonts w:ascii="Times New Roman"/>
          <w:b w:val="false"/>
          <w:i w:val="false"/>
          <w:color w:val="ff0000"/>
          <w:sz w:val="28"/>
        </w:rPr>
        <w:t>№ 46/3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28-бабы</w:t>
      </w:r>
      <w:r>
        <w:rPr>
          <w:rFonts w:ascii="Times New Roman"/>
          <w:b w:val="false"/>
          <w:i w:val="false"/>
          <w:color w:val="000000"/>
          <w:sz w:val="28"/>
        </w:rPr>
        <w:t xml:space="preserve"> 4 және 6-тармақтарына, Қазақстан Республикасының 2001 жылғы 23 қаңтардағы "Қазақстан Республикасындағы жергілікті мемлекеттік басқару және өзін-өзі басқару туралы" Заңының 31-бабы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2016 жылғы 6 сәуірдегі "Құқықтық актілер туралы" Заңының 46-бабы </w:t>
      </w:r>
      <w:r>
        <w:rPr>
          <w:rFonts w:ascii="Times New Roman"/>
          <w:b w:val="false"/>
          <w:i w:val="false"/>
          <w:color w:val="000000"/>
          <w:sz w:val="28"/>
        </w:rPr>
        <w:t>2-тармағы</w:t>
      </w:r>
      <w:r>
        <w:rPr>
          <w:rFonts w:ascii="Times New Roman"/>
          <w:b w:val="false"/>
          <w:i w:val="false"/>
          <w:color w:val="000000"/>
          <w:sz w:val="28"/>
        </w:rPr>
        <w:t xml:space="preserve"> 4) тармақшасына сәйкес Баянауыл ауданы әкімдігі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1. Баянауыл ауданының аумағында барлық кандидаттар үшін үгіттік баспа материалдарын орналастыру үшін орындар осы қаулының қосымшасына сәйкес белгіленсін.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Павлодар облысы Баянауыл ауданы әкімдігінің 19.03.2024 </w:t>
      </w:r>
      <w:r>
        <w:rPr>
          <w:rFonts w:ascii="Times New Roman"/>
          <w:b w:val="false"/>
          <w:i w:val="false"/>
          <w:color w:val="000000"/>
          <w:sz w:val="28"/>
        </w:rPr>
        <w:t>№ 46/3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2.</w:t>
      </w:r>
      <w:r>
        <w:rPr>
          <w:rFonts w:ascii="Times New Roman"/>
          <w:b w:val="false"/>
          <w:i w:val="false"/>
          <w:color w:val="ff0000"/>
          <w:sz w:val="28"/>
        </w:rPr>
        <w:t xml:space="preserve"> Алып тасталды – Павлодар облысы Баянауыл ауданы әкімдігінің 19.03.2024 </w:t>
      </w:r>
      <w:r>
        <w:rPr>
          <w:rFonts w:ascii="Times New Roman"/>
          <w:b w:val="false"/>
          <w:i w:val="false"/>
          <w:color w:val="000000"/>
          <w:sz w:val="28"/>
        </w:rPr>
        <w:t>№ 46/3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3. Баянауыл ауданы әкімдігінің 2011 жылғы 01 желтоқсандағы "Баянауыл ауданында бесінші сайланатын Қазақстан Республикасы Парламенті Мәжілісі депутаттығына және Қазақстан Республикасы мәслихаттары депутаттығына кандидаттардың үгіт баспа материалдары ілінетін орындардың және кандидаттардың сайлаушылармен кездесетін орындарының тізбесі туралы" (Нормативтiк құқықтық актілерді мемлекеттiк тiркеу тiзiлiмiнде 2011 жылғы 15 желтоқсанда № 12-5-95 болып тіркелген, 2011 жылғы 22 желтоқсандағы аудандық "Баянтау" газетінде жарияланған) № 266/12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w:t>
      </w:r>
    </w:p>
    <w:bookmarkEnd w:id="2"/>
    <w:bookmarkStart w:name="z5" w:id="3"/>
    <w:p>
      <w:pPr>
        <w:spacing w:after="0"/>
        <w:ind w:left="0"/>
        <w:jc w:val="both"/>
      </w:pPr>
      <w:r>
        <w:rPr>
          <w:rFonts w:ascii="Times New Roman"/>
          <w:b w:val="false"/>
          <w:i w:val="false"/>
          <w:color w:val="000000"/>
          <w:sz w:val="28"/>
        </w:rPr>
        <w:t>
      4. Осы қаулының орындалуын бақылау аудан әкімі аппаратының басшысы К. К. Абылгазинге жүктелсін.</w:t>
      </w:r>
    </w:p>
    <w:bookmarkEnd w:id="3"/>
    <w:bookmarkStart w:name="z6" w:id="4"/>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Каиргельдинов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Баянауыл ауданының аумақтық</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сайлау комиссиясының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Қалышпеков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2019 жылғы "3" мамыр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Баянауыл ауданы әкімдігінің</w:t>
            </w:r>
            <w:r>
              <w:br/>
            </w:r>
            <w:r>
              <w:rPr>
                <w:rFonts w:ascii="Times New Roman"/>
                <w:b w:val="false"/>
                <w:i w:val="false"/>
                <w:color w:val="000000"/>
                <w:sz w:val="20"/>
              </w:rPr>
              <w:t>2019 жылғы "3" мамырдағы</w:t>
            </w:r>
            <w:r>
              <w:br/>
            </w:r>
            <w:r>
              <w:rPr>
                <w:rFonts w:ascii="Times New Roman"/>
                <w:b w:val="false"/>
                <w:i w:val="false"/>
                <w:color w:val="000000"/>
                <w:sz w:val="20"/>
              </w:rPr>
              <w:t>№ 154/5 қаулысына</w:t>
            </w:r>
            <w:r>
              <w:br/>
            </w:r>
            <w:r>
              <w:rPr>
                <w:rFonts w:ascii="Times New Roman"/>
                <w:b w:val="false"/>
                <w:i w:val="false"/>
                <w:color w:val="000000"/>
                <w:sz w:val="20"/>
              </w:rPr>
              <w:t>1-қосымшасы</w:t>
            </w:r>
          </w:p>
        </w:tc>
      </w:tr>
    </w:tbl>
    <w:bookmarkStart w:name="z8" w:id="5"/>
    <w:p>
      <w:pPr>
        <w:spacing w:after="0"/>
        <w:ind w:left="0"/>
        <w:jc w:val="left"/>
      </w:pPr>
      <w:r>
        <w:rPr>
          <w:rFonts w:ascii="Times New Roman"/>
          <w:b/>
          <w:i w:val="false"/>
          <w:color w:val="000000"/>
        </w:rPr>
        <w:t xml:space="preserve"> </w:t>
      </w:r>
      <w:r>
        <w:rPr>
          <w:rFonts w:ascii="Times New Roman"/>
          <w:b/>
          <w:i w:val="false"/>
          <w:color w:val="000000"/>
        </w:rPr>
        <w:t xml:space="preserve">Баянауыл ауданының аумағында үгіттік баспа материалдарын орналастыру үшін орындар </w:t>
      </w:r>
    </w:p>
    <w:bookmarkEnd w:id="5"/>
    <w:p>
      <w:pPr>
        <w:spacing w:after="0"/>
        <w:ind w:left="0"/>
        <w:jc w:val="both"/>
      </w:pPr>
      <w:r>
        <w:rPr>
          <w:rFonts w:ascii="Times New Roman"/>
          <w:b w:val="false"/>
          <w:i w:val="false"/>
          <w:color w:val="ff0000"/>
          <w:sz w:val="28"/>
        </w:rPr>
        <w:t xml:space="preserve">
      Ескерту. 1-қосымша жаңа редакцияда – Павлодар облысы Баянауыл ауданы әкімдігінің  29.06.2026 </w:t>
      </w:r>
      <w:r>
        <w:rPr>
          <w:rFonts w:ascii="Times New Roman"/>
          <w:b w:val="false"/>
          <w:i w:val="false"/>
          <w:color w:val="ff0000"/>
          <w:sz w:val="28"/>
        </w:rPr>
        <w:t xml:space="preserve">№ 147/06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Үгіттік баспа материалдарын орналастыру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Баянауыл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 Шорманов көшесі, 2, Павлодар облысының білім беру басқармасы, Баянауыл ауданы білім беру бөлімінің "Ш. Айманов атындағы жалпы орта білім беру мектеп-интернаты"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Әбікен Бектұров көшесі, 1А, Павлодар облысының білім беру басқармасы, Баянауыл ауданы білім беру бөлімінің "Шапық Шөкин атындағы № 2 жалпы орта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89, Павлодар облысының білім беру басқармасы, Баянауыл ауданы білім беру бөлімінің "Зейтін Ақышев атындағы жалпы орта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30 А, орталық Әмбебап дүкенінің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13,"Баяшка" дүкенінің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6"/>
          <w:p>
            <w:pPr>
              <w:spacing w:after="20"/>
              <w:ind w:left="20"/>
              <w:jc w:val="both"/>
            </w:pPr>
            <w:r>
              <w:rPr>
                <w:rFonts w:ascii="Times New Roman"/>
                <w:b w:val="false"/>
                <w:i w:val="false"/>
                <w:color w:val="000000"/>
                <w:sz w:val="20"/>
              </w:rPr>
              <w:t>
Ферингер көшесі, 14, "Bayanaul Arena" ғимаратының</w:t>
            </w:r>
          </w:p>
          <w:bookmarkEnd w:id="6"/>
          <w:p>
            <w:pPr>
              <w:spacing w:after="20"/>
              <w:ind w:left="20"/>
              <w:jc w:val="both"/>
            </w:pPr>
            <w:r>
              <w:rPr>
                <w:rFonts w:ascii="Times New Roman"/>
                <w:b w:val="false"/>
                <w:i w:val="false"/>
                <w:color w:val="000000"/>
                <w:sz w:val="20"/>
              </w:rPr>
              <w:t>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Шонай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Нағым Солтаналин көшесі, 42, "Баянауыл мемлекеттік ұлттық табиғи пракі" Республикалық мемлекеттік мекемесі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Майқайың кенті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Майқайың кенті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Жабаев көшесі, 74А, Павлодар облысының білім беру басқармасы, Баянауыл ауданы білім беру бөлімінің "Мұхтар Әуезов атындағы жалпы орта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Василий Христенко көшесі, 21, Павлодар облысының білім беру басқармасы, Баянауыл ауданы білім беру бөлімінің "№ 2 Майқайың жалпы орта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көшесі, 52Г, Павлодар облысының білім беру басқармасы, Баянауыл ауданы білім беру бөлімінің "Майқайың балалар өнер мектебі" коммуналдық мемлекеттік қазыналық кәсіпорны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көшесі, 31, Майқайың кенті әкімі аппаратының "Кенші мәдени-сауық орталығы" мемлекеттік коммуналдық қазыналық кәсіпорны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көшесі, 53, "Саяхат" дүкенінің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Гоголя көшесі, 17, "Камила" дүкенінің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Абдықалыков көшесі, 13Д, "Майкаинзолото" акционерлік қоғамының әкімшілік ғимаратының алдында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Абдықалыков көшесі, 13А, "Майкаинзолото" акционерлік қоғамының жер асты (шахта)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Абдықалыков көшесі 13В, "Майкаинзолото" акционерлік қоғамы фабрикасы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Үшқұлын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Үшқұлын көшесі, 19, Майқайың кенті әкімі аппаратының "Кенші мәдени-сауық орталығы" мемлекеттік коммуналдық қазыналық кәсіпорны Үшқұлын ауылының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Майкөбе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Жұмат Шанин көшесі, 4А, Майқайың кенті әкімі аппаратының "Кенші мәдени-сауық орталығы" мемлекеттік коммуналдық қазыналық кәсіпорны Майкөбе ауылының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Шөптікөл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Мұса көшесі, 21, Павлодар облысы денсаулық сақтау басқармасының шаурашылық жүргізу құқығындағы "Баянауыл аудандық ауруханасы" коммуналдық мемлекеттік кәсіпорны Шөптікөл ауылының медициналық пункті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Сұлужон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Бөгенбай Батыр көшесі, 1, Павлодар облысының білім беру басқармасы, Баянауыл ауданы білім беру бөлімінің "Сұлужон жалпы орта білім беру мектебі" коммуналдық мемлекеттік мекемесі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Ақсан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Әбікен Бектұров көшесі, 7,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Ақсан ауылының ауылдық мәдениет үйі ғимаратының жанында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Әлкей Марғұлан көшесі, 5,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Қаражар ауылының ауылдық клубы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Әлкей Марғұлан көшесі, 13/1, Қаражар ауылдық кітапханасы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Жалғызқайың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9,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Жалғызқайың ауылының ауылдық клубы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Құндыкөл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Мәшһүр Жүсіп көшесі, 10,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Құндыкөл ауылының ауылдық мәдениет үйі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26, "Айдабол" дүкенінің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Егіндібұлақ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Мұхтар Ауезов көшесі, 7/1,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Егіндібұлақ ауылының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Біржанкөл көшесі, 2А, "Баянауыл ауданының экономика және қаржы бөлімі" мемлекеттік мекемесінің Біржанкөл ауылындағы тұрғын емес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Сәтбаев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 Шорман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27,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Мұса Шорман ауылының ауылдық клубы ғимаратының жанында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Рахымжан Қошқарбаев көшесі, 10,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Қаныш Сәтбаев ауылының ауылдық мәдениет үйі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10, Асхана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Көкдомбақ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Ақши көшесі, 1А, кешенді блок модуль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Мұхтар Ауезов көшесі, 2, Павлодар облысының білім беру басқармасы, Баянауыл ауданы білім беру бөлімінің "Е.Бекмаханов атындағы жалпы орта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Есентай Ерботин көшесі, 8,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Ұзынбұлақ ауылының ауылдық мәдениет үйі ғимаратының жанында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Ақши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көшесі, 4, Павлодар облысының білім беру басқармасы, Баянауыл ауданы білім беру бөлімінің "Ақши жалпы негізгі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Қызылтас көшесі, 23,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Ақши ауылының ауылдық клубы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Жанажол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Мәшһүр Жүсіп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Ермұхан Бекмаханов көшесі, 13, Павлодар облысының білім беру басқармасы, Баянауыл ауданы білім беру бөлімінің "Машһүр Жүсіп Көпеев атындағы жалпы орта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Әміре Айтбакин көшесі, 4,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Машһүр Жүсіп ауылының ауылдық мәдениет үйі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Бүркітті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Төлеубеков көшесі, 1А, кешенді блок модуль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2, Павлодар облысының білім беру басқармасы, Баянауыл ауданы білім беру бөлімінің "Жайма жалпы орта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4,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Қаратомар ауылының ауылдық мәдениет үйі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көшесі, 17, Павлодар облысы денсаулық сақтау басқармасының шаурашылық жүргізу құқығындағы "Баянауыл аудандық ауруханасы" коммуналдық мемлекеттік кәсіпорны Белағаш ауылының медициналық пункті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Күркелі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Жұмат Шанин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Қошке Кеменгеров көшесі, 10, Павлодар облысының білім беру басқармасы, Баянауыл ауданы білім беру бөлімінің "К.Кеменгеров атындағы жалпы орта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Мұса көшесі, 2,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Жұмат Шанин ауылының ауылдық мәдениет үйі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Жарылғап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көшесі, 20, Павлодар облысының білім беру басқармасы, Баянауыл ауданы білім беру бөлімінің "Біріншімай жалпы бастауыш білім беру мектебі" коммуналдық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Шоманкөл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Садық Сапабеков көшесі, 17, Павлодар облысының білім беру басқармасы, Баянауыл ауданы білім беру бөлімінің "Шоманкөл жалпы бастауыш білім беру мектебі" коммуналдық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Қойтас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Қойтас көшесі, 1А, кешенді блок модуль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Жаңатілек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Жаңатілек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Бақыт Хайдаров көшесі, 4,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Жаңатілек ауылының ауылдық мәдениет үйі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Бақыт Хайдаров көшесі, 10, Фелдшерлік амбулаториялық пункті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Мұрынтал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Шон би көшесі, 11, Павлодар облысының білім беру басқармасы, Баянауыл ауданы білім беру бөлімінің "Бахыт Хайдаров атындағы жалпы орта білім беру мектебі" коммуналдық мемлекеттік мекемесінің Мұрынтал бастауыш мектебі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Қызылтау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Жүсіпбек Аймауытов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9, Павлодар облысының білім беру басқармасы, Баянауыл ауданы білім беру бөлімінің "Ж.Аймауытов атындағы жалпы орта білім беру мектебі" коммуналдық мемлекеттік мекемесі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Қаныш Сәтбаев көшесі, 7,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Жүсіпбек Аймауытов ауылының ауылдық мәдениет үйі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Лекер ауылы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Мұса көшесі, 2,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Лекер ауылының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Ақши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Қайырбек Баженеев көшесі, 2, "Қызылтау ауылдық округі әкімінің аппараты" мемлекеттік мекемесі теңгеріміндегі Ақши бастауыш мектебі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Торайғыр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Торайғыр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Шон би көшесі, 3,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Торайғыр ауылының ауылдық мәдениет үйі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Сұлтанмахмұт Торайғыров көшесі, 23, "Айдабол" дүкенінің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Қызылшілік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ауыл көшесі, 38, Павлодар облысының білім беру басқармасы, Баянауыл ауданы білім беру бөлімінің "С.Торайғыров атындағы жалпы орта білім беру мектебі" коммуналдық мемлекеттік мекемесінің "Балауса" шағын орталығы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Александровка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 ауыл көшесі, 4, Павлодар облысы денсаулық сақтау басқармасының шаурашылық жүргізу құқығындағы "Баянауыл аудандық ауруханасы" коммуналдық мемлекеттік кәсіпорны Александровка ауылының медициналық пункті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ауылдық округі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 1, "Баянауыл ауданының ішкі саясат, мәдениет және тілдерді дамыту бөлімінің С.Торайғыров атындағы мәдени сауық орталығы" мемлекеттік коммуналдық қазыналық кәсіпорны Бірлік ауылының ауылдық мәдениет үйі ғимаратының жанында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Бөгенбай батыр көшесі, 2а, "Айсұлтан" дүкенінің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Ақмектеп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Жаяу Мұса көшесі, 13/2, Павлодар облысы денсаулық сақтау басқармасының шаурашылық жүргізу құқығындағы "Баянауыл аудандық ауруханасы" коммуналдық мемлекеттік кәсіпорны Ақмектеп ауылының медициналық пункті ғимаратының жанында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Баянауыл ауданы әкімдігінің</w:t>
            </w:r>
            <w:r>
              <w:br/>
            </w:r>
            <w:r>
              <w:rPr>
                <w:rFonts w:ascii="Times New Roman"/>
                <w:b w:val="false"/>
                <w:i w:val="false"/>
                <w:color w:val="000000"/>
                <w:sz w:val="20"/>
              </w:rPr>
              <w:t>2019 жылғы "3" мамырдағы</w:t>
            </w:r>
            <w:r>
              <w:br/>
            </w:r>
            <w:r>
              <w:rPr>
                <w:rFonts w:ascii="Times New Roman"/>
                <w:b w:val="false"/>
                <w:i w:val="false"/>
                <w:color w:val="000000"/>
                <w:sz w:val="20"/>
              </w:rPr>
              <w:t>№ 154/5 қаулысына</w:t>
            </w:r>
            <w:r>
              <w:br/>
            </w:r>
            <w:r>
              <w:rPr>
                <w:rFonts w:ascii="Times New Roman"/>
                <w:b w:val="false"/>
                <w:i w:val="false"/>
                <w:color w:val="000000"/>
                <w:sz w:val="20"/>
              </w:rPr>
              <w:t>2-қосымшасы</w:t>
            </w:r>
          </w:p>
        </w:tc>
      </w:tr>
    </w:tbl>
    <w:bookmarkStart w:name="z10" w:id="7"/>
    <w:p>
      <w:pPr>
        <w:spacing w:after="0"/>
        <w:ind w:left="0"/>
        <w:jc w:val="left"/>
      </w:pPr>
      <w:r>
        <w:rPr>
          <w:rFonts w:ascii="Times New Roman"/>
          <w:b/>
          <w:i w:val="false"/>
          <w:color w:val="000000"/>
        </w:rPr>
        <w:t xml:space="preserve"> Кандидаттардың сайлаушылармен кездесуді өткізу жайлары</w:t>
      </w:r>
    </w:p>
    <w:bookmarkEnd w:id="7"/>
    <w:p>
      <w:pPr>
        <w:spacing w:after="0"/>
        <w:ind w:left="0"/>
        <w:jc w:val="both"/>
      </w:pPr>
      <w:r>
        <w:rPr>
          <w:rFonts w:ascii="Times New Roman"/>
          <w:b w:val="false"/>
          <w:i w:val="false"/>
          <w:color w:val="ff0000"/>
          <w:sz w:val="28"/>
        </w:rPr>
        <w:t xml:space="preserve">
      Ескерту. 2-қосымша алып тасталды – Павлодар облысы Баянауыл ауданы әкімдігінің 19.03.2024 </w:t>
      </w:r>
      <w:r>
        <w:rPr>
          <w:rFonts w:ascii="Times New Roman"/>
          <w:b w:val="false"/>
          <w:i w:val="false"/>
          <w:color w:val="ff0000"/>
          <w:sz w:val="28"/>
        </w:rPr>
        <w:t>№ 46/3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