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debbbb" w14:textId="bdebbb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Тереңкөл ауданының аумағында 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Тереңкөл ауданы әкімдігінің 2019 жылғы 15 сәуірдегі № 118/2 қаулысы. Павлодар облысының Әділет департаментінде 2019 жылғы 19 сәуірде № 6313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Тақырыбы жаңа редакцияда - Павлодар облысы Тереңкөл ауданы әкімдігінің 19.01.2023 </w:t>
      </w:r>
      <w:r>
        <w:rPr>
          <w:rFonts w:ascii="Times New Roman"/>
          <w:b w:val="false"/>
          <w:i w:val="false"/>
          <w:color w:val="ff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қыркүйектегі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4 және 6-тармақтарына, Қазақстан Республикасының 2001 жылғы 23 қаңтардағы "Қазақстан Республикасындағы жергілікті мемлекеттік басқару және өзін-өзі басқару туралы" Заңының 31-бабы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2016 жылғы 6 сәуірдегі "Құқықтық актілер туралы" Заңының 46-бабының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4) тармақшасына сәйкес Тереңкөл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Тереңкөл аудандық аумақтық сайлау комиссиясымен бірлесіп Тереңкөл ауданының аумағында барлық кандидаттар үшін үгіттік баспа материалдарын орналастыру үшін орындар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Павлодар облысы Тереңкөл ауданы әкімдігінің 19.01.2023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Алып тасталды - Павлодар облысы Тереңкөл ауданы әкімдігінің 19.01.2023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Качир ауданы әкімдігінің 2014 жылғы 21 тамыздағы "Качир ауданының аумағында үгіт баспа материалдарын орналастыруға арналған орындарды және сайлаушылармен кездесулерді өткізу үшін үй-жайларды белгілеу туралы" № 275/9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3981 болып тіркелген, 2014 жылғы 10 қыркүйектегі "Әділет" ақпараттық-құқықтық жүйесінде жарияланған) күші жойылды деп танылсын.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Тереңкөл ауданы әкімі аппаратының басшысы Р.Б. Мұқановқа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Әйткенов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"КЕЛІСІЛДІ"Тереңкөл аудандық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аумақтық сайлау комиссиясының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Мартыненко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2019 жылғы "15" сәуірдегі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Тереңкөл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"15"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118/2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Тереңкөл ауданы аумағында барлық кандидаттар үшін үгіттік баспа материалдарын орналастыруға арналған орындар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Павлодар облысы Тереңкөл ауданы әкімдігінің 26.06.2026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154/1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қаулыcымен.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Байқоныс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Байқоныс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"Байқоныс орта жалпы білім беру мектебі" коммуналдық мемлекеттік мекемесі ғимаратының жанында, Қасым Есщанов көшесі, 22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Байқоныс ауылы Мәдениет үйі ғимаратының жанында, Қасым Есщанов көшесі, 28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Қызылтан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бөлімінің "Қызылтаң орта жалпы білім беру мектебі" коммуналдық мемлекеттік мекемесі ғимаратының жанында, Тәуелсіздік көшесі, 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Тілеубай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Тілеубай ауылы клубы ғимаратының жанында, Амангелді Иманов көшесі, 29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"Песчан ауылдық округі әкімінің аппараты" мемлекеттік мекемесі ғимаратының жанында Шоссейная көшесі, 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бөлімінің, "Ясли-сад "Балдырған" коммуналдық мемлекеттік қазыналық кәсіпорны ғимаратының жанында, Шоссейная көшесі, 1А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әкімдігі Павлодар облысы денсаулық сақтау басқармасының шаруашылық жүргізу құқығындағы "Тереңкөл ауданының ауруханасы" коммуналдық мемлекеттік кәсіпорнының дәрігерлік амбулаториясы ғимаратының жанында, Шоссейная көшесі, 56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"Песчан ауылдық округі әкімінің аппараты Песчан ауылының Мәдениет үйі" мемлекеттік қазыналық коммуналдық кәсіпорын ғимаратының жанында, Выдрин көшесі 1Б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"Сирень" дүкені ғимаратының жанында, Шоссейная көшесі, 23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"Песчан ауылдық округі әкімі аппараты Песчан ауылының Мәдениет үйі" мемлекеттік қазыналық коммуналдық кәсіпорны Қарасуық ауылының клубы ғимаратының жанында, Луговая көшесі, 7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Тереңкөл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"Ынталы негізгі жалпы білім беру мектебі" коммуналдық мемлекеттік мекемесі ғимаратының жанында, Ынталы көшесі, 4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Тереңкөл ауданы әкімдігінің, Тереңкөл ауданы ішкі саясат және тілдерді дамыту бөлімінің "ALDASPAN жастар орталығы" коммуналдық мемлекеттік мекемесі ғимаратының жанында, Елгин көшесі, 128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ғимаратының жанында, Тәуелсіздік көшесі, 230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 ауыл шаруашылығы министрлігі агроөнеркәсіптік кешендегі мемлекеттік инспекция комитетінің "Тереңкөл ауданының аумақтық инспекциясы" мемлекеттік мекемесі ғимаратының жанында, Байтұрсынов көшесі, 234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жұмыспен қамту және әлеуметтік бағдарламалар бөлімі" мемлекеттік мекемесі ғимаратының жанында, Тургенев көшесі, 77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әкімдігі Павлодар облысы білім беру басқармасының "Тереңкөл ауданының аграрлық-техникалық колледжі" коммуналдық мемлекеттік қазыналық кәсіпорны ғимаратының жанында, Гагарин көшесі, 18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"Тереңкөл ауданы білім беру бөлімінің Музыка мектебі" коммуналдық мемлекеттік қазыналық кәсіпорнының ғимаратының жанында, Тәуелсіздік көшесі, 128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"Павлодар облысы мемлекеттік архиві" коммуналдық мемлекеттік мекемесінің Тереңкөл ауданы филиалы ғимаратының жанында, Гагарин көшесі, 15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"Павлодар облысы бойынша "Азаматтарға арналған үкімет" мемлекеттік корпорациясы коммерциялық емес акционерлік қоғамының Тереңкөл ауданы филиалы бөлімінің ғимаратының жанында, Тургенев көшесі, 85А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Тіс емханасы ғимаратының жанында, Тәуелсіздік көшесі, 88А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"Народный" дүкені ғимаратының жанында, Торайғыров көшесі, 113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"Деловой" дүкені ғимаратының жанында, Тургенев көшесі, 223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Береговое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Береговое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кәсіпорнының Береговое ауылы Мәдениет үйі ғимаратының жанында, Намазбаев көшесі, 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"Сункар" дүкені ғимаратының жанында, Намазбаев көшесі, 13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Зеленая Роща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бөлімінің, "Зеленая роща негізгі жалпы білім беру мектебі" коммуналдық мемлекеттік мекемесі ғимаратының жанында, Целинная көшесі, 4-құрылыс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Зеленая Роща ауылының клубы ғимаратының жанында, Абай көшесі, 12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Осьмерыжск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басқармасының, Тереңкөл ауданы білім беру бөлімінің "Осьмерыжск негізгі жалпы білім беру мектебі" коммуналдық мемлекеттік мекемесінің ғимаратының жанында, Школьная көшесі, 2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Жаңабет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Жаңабет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кәсіпорнының Жаңабет ауылы Мәдениет үйі ғимаратының жанында, Әйтеке би көшесі, 48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"Айсана" дүкені ғимаратының жанында, Тәуелсіздік көшесі, 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Жасқайрат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 Тереңкөл ауданы білім беру бөлімінің "Жасқайрат негізгі жалпы білім беру мектебі" коммуналдық мемлекеттік мекемесі ғимаратының жанында, Иса Байзақов көшесі, 6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Первомайск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"Первомайск негізгі жалпы білім беру мектебі" коммуналдық мемлекеттік мекемесі ғимаратының жанында, Бірлік көшесі, 11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Октябрь ауылының мәдени-демалыс орталығы ғимаратының жанында, Тәуелсіздік көшесі, 10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ауылының Ұлы Отан соғысына қатысушыларға арналған Даңқ обелискі ескерткішінің жанында, Панфилов көшесі, 4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Калиновка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Калиновка ауылының Мәдениет үйі ғимаратының жанында, Жеңіс көшесі, 52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"Сельмаг" дүкені ғимаратының жанында, Жеңіс көшесі, 58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Қызылдау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Қызылдау ауылы клубы ғимаратының жанында, Школьная көшесі, 13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Томарлы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Томарлы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Томарлы ауылының Мәдениет үйі ғимаратының жанында, Бастау көшесі, 38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"Аққайың" дүкені ғимаратының жанында, Тәуелсіздік көшесі, 3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Ивановка ауылдық округі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"Ивановка орта жалпы білім беру мектебі" коммуналдық мемлекеттік мекемесі ғимаратының жанында, Достық көшесі, 32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Ивановка ауылының Мәдениет үйі ғимаратының жанында, Тәуелсіздік көшесі, 6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Алтай ауылының Мәдениет үйі ғимаратының жанында, Киров көшесі, 24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"Алтай ауылдық округі әкімінің аппараты" мемлекеттік мекемесі ғимаратының жанында, Киров көшесі, 25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"Алтай" дүкені ғимаратының жанында, Чкалов көшесі, 22, 2 пәтер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Фрументьевка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Фрументьевка ауылының Мәдениет үйі ғимаратының жанында, Мерей көшесі, 17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Әулиеағаш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Аққайың ауылы клубы ғимаратының жанында, Астана көшесі, 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"Әулеағаш ауылдық округі әкімінің аппараты" мемлекеттік мекемесі ғимаратының жанында, Асар көшесі, 1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"Ирина" дүкені ғимаратының жанында, Тәуелсіздік көшесі, 7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Қоржынкөл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"Тереңкөл ауданының Мәдениет үйі" мемлекеттік қазыналық коммуналдық кәсіпорны Қоржынкөл ауылы клубы ғимаратының жанында, Бәйтерек көшесі, 25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"Диляра" дүкені ғимаратының жанында, Сұрағанов көшесі, 46 бойынша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 білім беру басқармасының Тереңкөл ауданы білім беру бөлімінің "Жаңақұрылыс негізгі жалпы білім беру мектебі" коммуналдық мемлекеттік мекемесі ғимаратының жанында, Мектеп көшесі, 6 бойынша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Тереңкөл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"15"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118/2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Кандидаттардың сайлаушылармен кездесулер өткізу үшін</w:t>
      </w:r>
      <w:r>
        <w:br/>
      </w:r>
      <w:r>
        <w:rPr>
          <w:rFonts w:ascii="Times New Roman"/>
          <w:b/>
          <w:i w:val="false"/>
          <w:color w:val="000000"/>
        </w:rPr>
        <w:t>үй-жайлар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алып тасталды - Павлодар облысы Тереңкөл ауданы әкімдігінің 19.01.2023 </w:t>
      </w:r>
      <w:r>
        <w:rPr>
          <w:rFonts w:ascii="Times New Roman"/>
          <w:b w:val="false"/>
          <w:i w:val="false"/>
          <w:color w:val="ff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