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03ee4" w14:textId="db03ee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Аққулы ауданының аумағында барлық кандидаттар үшін үгіттік баспа материалдарын орналастыру үшін орындарды белгілеу туралы</w:t>
      </w:r>
    </w:p>
    <w:p>
      <w:pPr>
        <w:spacing w:after="0"/>
        <w:ind w:left="0"/>
        <w:jc w:val="both"/>
      </w:pPr>
      <w:r>
        <w:rPr>
          <w:rFonts w:ascii="Times New Roman"/>
          <w:b w:val="false"/>
          <w:i w:val="false"/>
          <w:color w:val="000000"/>
          <w:sz w:val="28"/>
        </w:rPr>
        <w:t>Павлодар облысы Аққулы ауданы әкімдігінің 2019 жылғы 3 мамырдағы № 1-03/74 қаулысы. Павлодар облысының Әділет департаментінде 2019 жылғы 3 мамырда № 6334 болып тіркелді.</w:t>
      </w:r>
    </w:p>
    <w:p>
      <w:pPr>
        <w:spacing w:after="0"/>
        <w:ind w:left="0"/>
        <w:jc w:val="both"/>
      </w:pPr>
      <w:r>
        <w:rPr>
          <w:rFonts w:ascii="Times New Roman"/>
          <w:b w:val="false"/>
          <w:i w:val="false"/>
          <w:color w:val="ff0000"/>
          <w:sz w:val="28"/>
        </w:rPr>
        <w:t xml:space="preserve">
      Ескерту. Тақырыбы жаңа редакцияда - Павлодар облысы Аққулы ауданы әкімдігінің 22.09.2022 </w:t>
      </w:r>
      <w:r>
        <w:rPr>
          <w:rFonts w:ascii="Times New Roman"/>
          <w:b w:val="false"/>
          <w:i w:val="false"/>
          <w:color w:val="ff0000"/>
          <w:sz w:val="28"/>
        </w:rPr>
        <w:t>№ 1-03/255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Республикасының 1995 жылғы 28 қыркүйектегі "Қазақстан Республикасындағы сайлау туралы" Конституциялық Заңының </w:t>
      </w:r>
      <w:r>
        <w:rPr>
          <w:rFonts w:ascii="Times New Roman"/>
          <w:b w:val="false"/>
          <w:i w:val="false"/>
          <w:color w:val="000000"/>
          <w:sz w:val="28"/>
        </w:rPr>
        <w:t>28-бабы</w:t>
      </w:r>
      <w:r>
        <w:rPr>
          <w:rFonts w:ascii="Times New Roman"/>
          <w:b w:val="false"/>
          <w:i w:val="false"/>
          <w:color w:val="000000"/>
          <w:sz w:val="28"/>
        </w:rPr>
        <w:t xml:space="preserve"> 4 және 6-тармақтарына, Қазақстан Республикасының 2001 жылғы 23 қаңтардағы "Қазақстан Республикасындағы жергілікті мемлекеттік басқару және өзін-өзі басқару туралы" Заңының 31-бабы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2016 жылғы 6 сәуірдегі "Құқықтық актілер туралы" Заңының 46-бабының </w:t>
      </w:r>
      <w:r>
        <w:rPr>
          <w:rFonts w:ascii="Times New Roman"/>
          <w:b w:val="false"/>
          <w:i w:val="false"/>
          <w:color w:val="000000"/>
          <w:sz w:val="28"/>
        </w:rPr>
        <w:t>2-тармағы</w:t>
      </w:r>
      <w:r>
        <w:rPr>
          <w:rFonts w:ascii="Times New Roman"/>
          <w:b w:val="false"/>
          <w:i w:val="false"/>
          <w:color w:val="000000"/>
          <w:sz w:val="28"/>
        </w:rPr>
        <w:t xml:space="preserve"> 4) тармақшасына сәйкес, Аққулы ауданының әкімдігі </w:t>
      </w:r>
      <w:r>
        <w:rPr>
          <w:rFonts w:ascii="Times New Roman"/>
          <w:b/>
          <w:i w:val="false"/>
          <w:color w:val="000000"/>
          <w:sz w:val="28"/>
        </w:rPr>
        <w:t>ҚАУЛЫ ЕТЕДІ:</w:t>
      </w:r>
    </w:p>
    <w:bookmarkEnd w:id="0"/>
    <w:p>
      <w:pPr>
        <w:spacing w:after="0"/>
        <w:ind w:left="0"/>
        <w:jc w:val="both"/>
      </w:pPr>
      <w:r>
        <w:rPr>
          <w:rFonts w:ascii="Times New Roman"/>
          <w:b w:val="false"/>
          <w:i w:val="false"/>
          <w:color w:val="000000"/>
          <w:sz w:val="28"/>
        </w:rPr>
        <w:t>
      1. Аққулы аудандық аумақтық сайлау комиссиясымен бірлесіп Аққулы ауданының аумағында барлық кандидаттар үшін үгіттік баспа материалдарын орналастыру үшін орындар осы қаулының қосымшасына сәйкес белгіленсін.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Павлодар облысы Аққулы ауданы әкімдігінің 22.09.2022 </w:t>
      </w:r>
      <w:r>
        <w:rPr>
          <w:rFonts w:ascii="Times New Roman"/>
          <w:b w:val="false"/>
          <w:i w:val="false"/>
          <w:color w:val="000000"/>
          <w:sz w:val="28"/>
        </w:rPr>
        <w:t>№ 1-03/255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2. Алып тасталды - Павлодар облысы Аққулы ауданы әкімдігінің 22.09.2022 </w:t>
      </w:r>
      <w:r>
        <w:rPr>
          <w:rFonts w:ascii="Times New Roman"/>
          <w:b w:val="false"/>
          <w:i w:val="false"/>
          <w:color w:val="000000"/>
          <w:sz w:val="28"/>
        </w:rPr>
        <w:t>№ 1-03/255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3. Лебяжі ауданы әкімдігінің 2014 жылғы 21 сәуірдегі "Үгіттік баспа материалдарын орналастыру үшін орындарды белгілеу және кандидаттарға сайлаушылармен кездесулер өткізу үшін үй-жайлар беру туралы" № 136/4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3773 болып тіркелген, 2014 жылғы 6 мамырда "Әділет" ақпараттық-құқықтық жүйесінде жарияланған) күші жойылды деп танылсын.</w:t>
      </w:r>
    </w:p>
    <w:bookmarkEnd w:id="1"/>
    <w:bookmarkStart w:name="z5" w:id="2"/>
    <w:p>
      <w:pPr>
        <w:spacing w:after="0"/>
        <w:ind w:left="0"/>
        <w:jc w:val="both"/>
      </w:pPr>
      <w:r>
        <w:rPr>
          <w:rFonts w:ascii="Times New Roman"/>
          <w:b w:val="false"/>
          <w:i w:val="false"/>
          <w:color w:val="000000"/>
          <w:sz w:val="28"/>
        </w:rPr>
        <w:t>
      4. Осы қаулының орындалуын бақылау Аққулы ауданы әкімі аппаратының басшысы Т. Т. Кобайдаровқа жүктелсін.</w:t>
      </w:r>
    </w:p>
    <w:bookmarkEnd w:id="2"/>
    <w:bookmarkStart w:name="z6" w:id="3"/>
    <w:p>
      <w:pPr>
        <w:spacing w:after="0"/>
        <w:ind w:left="0"/>
        <w:jc w:val="both"/>
      </w:pPr>
      <w:r>
        <w:rPr>
          <w:rFonts w:ascii="Times New Roman"/>
          <w:b w:val="false"/>
          <w:i w:val="false"/>
          <w:color w:val="000000"/>
          <w:sz w:val="28"/>
        </w:rPr>
        <w:t>
      5. Осы қаулы оның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Балғабаев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Аққулы аудандық аумақтық</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сайлау комиссиясының төрайымы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Қалиева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2019 жылғы "3" мамыр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Аққулы ауданы әкімдігінің</w:t>
            </w:r>
            <w:r>
              <w:br/>
            </w:r>
            <w:r>
              <w:rPr>
                <w:rFonts w:ascii="Times New Roman"/>
                <w:b w:val="false"/>
                <w:i w:val="false"/>
                <w:color w:val="000000"/>
                <w:sz w:val="20"/>
              </w:rPr>
              <w:t>2019 жылғы "3" мамырдағы</w:t>
            </w:r>
            <w:r>
              <w:br/>
            </w:r>
            <w:r>
              <w:rPr>
                <w:rFonts w:ascii="Times New Roman"/>
                <w:b w:val="false"/>
                <w:i w:val="false"/>
                <w:color w:val="000000"/>
                <w:sz w:val="20"/>
              </w:rPr>
              <w:t>№ 1-03/74 қаулысына</w:t>
            </w:r>
            <w:r>
              <w:br/>
            </w:r>
            <w:r>
              <w:rPr>
                <w:rFonts w:ascii="Times New Roman"/>
                <w:b w:val="false"/>
                <w:i w:val="false"/>
                <w:color w:val="000000"/>
                <w:sz w:val="20"/>
              </w:rPr>
              <w:t>1-қосымша</w:t>
            </w:r>
          </w:p>
        </w:tc>
      </w:tr>
    </w:tbl>
    <w:bookmarkStart w:name="z8" w:id="4"/>
    <w:p>
      <w:pPr>
        <w:spacing w:after="0"/>
        <w:ind w:left="0"/>
        <w:jc w:val="left"/>
      </w:pPr>
      <w:r>
        <w:rPr>
          <w:rFonts w:ascii="Times New Roman"/>
          <w:b/>
          <w:i w:val="false"/>
          <w:color w:val="000000"/>
        </w:rPr>
        <w:t xml:space="preserve"> </w:t>
      </w:r>
      <w:r>
        <w:rPr>
          <w:rFonts w:ascii="Times New Roman"/>
          <w:b/>
          <w:i w:val="false"/>
          <w:color w:val="000000"/>
        </w:rPr>
        <w:t>Аққулы ауданының аумағында барлық кандидаттар үшін үгіттік баспа материалдарын орналастыру үшін орындар</w:t>
      </w:r>
    </w:p>
    <w:bookmarkEnd w:id="4"/>
    <w:p>
      <w:pPr>
        <w:spacing w:after="0"/>
        <w:ind w:left="0"/>
        <w:jc w:val="both"/>
      </w:pPr>
      <w:r>
        <w:rPr>
          <w:rFonts w:ascii="Times New Roman"/>
          <w:b w:val="false"/>
          <w:i w:val="false"/>
          <w:color w:val="ff0000"/>
          <w:sz w:val="28"/>
        </w:rPr>
        <w:t xml:space="preserve">
      Ескерту. 1-қосымша жаңа редакцияда - Павлодар облысы Аққулы ауданы әкімдігінің 01.06.2026 </w:t>
      </w:r>
      <w:r>
        <w:rPr>
          <w:rFonts w:ascii="Times New Roman"/>
          <w:b w:val="false"/>
          <w:i w:val="false"/>
          <w:color w:val="ff0000"/>
          <w:sz w:val="28"/>
        </w:rPr>
        <w:t xml:space="preserve">№ 1-01/108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қаулыcымен.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орны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Аққулы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Аққулы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Амангелды көшесі, ғимарат 84, Павлодар облысы әкімдігі Павлодар облысы денсаулық сақтау басқармасының шаруашылық жүргізу құқығындағы "Аққулы аудандық ауруханасы" коммуналдық мемлекеттік кәсіпорын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Әбілқайыр Баймолдин көшесі, ғимарат 6, "Аққулы ауданының орталықтандырылған кітапхана жүйесі"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Амангелды көшесі, ғимарат 84А, "Аққулы ауданының жұмыспен қамту және әлеуметтік бағдарламалар бөлімі"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Амангелды көшесі, ғимарат 69В, "Қазпошта" акционерлік қоғамының Павлодар облыстық филиалы Аққулы аудандық почта байланысы торабы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көшесі, ғимарат 92А, " Жалғас " дүкенінің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Амангелды көшесі, құрылыс 101А " Ертіс 2 " дүкенінің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көшесі, құрылыс 44А , "Нұр" дүкенінің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Ташимов көшесі, ғимарат 114, Павлодар облысы бойынша "Азаматтарға арналған үкімет "мемлекеттік корпорациясы" коммерциялық емес акционерлік қоғамының филиалы Аққулы ауданы бөлімінің ғимаратының жанында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Бейбітшілік көшесі, ғимарат 15, "Аққулы ауданының Жамбыл ауылдық округі әкімінің аппараты" мемлекеттік мекемесі ғимаратының жанында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Тәуелсіздік көшесі, ғимарат 6, Павлодар облысы білім беру басқармасының Аққулы ауданының білім беру бөлімінің "Күншуақ" сәбилер бақшасы" коммуналдық мемлекеттік қазыналық кәсіпорны ғимаратының жанында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Тәуелсіздік көшесі, ғимарат 7, Павлодар облысының білім беру басқармасы Аққулы ауданы білім беру бөлімінің "Жамбыл жалпы орта білім беру мектебі"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Жаңатаң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көшесі, ғимарат 13,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көшесі, ғимарат 51,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Майқарағай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Майқарағай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Мұхтар Әуезов көшесі, ғимарат 8,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мәдениет үйі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Жабаев көшесі, ғимарат 5, Павлодар облысының білім беру басқармасы Аққулы ауданы білім беру бөлімінің "Майқарағай жалпы орта білім беру мектебі" коммуналдық мемлекеттік мекемесі ғимаратының жанында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Жабаев көшесі, ғимарат 7, тұрғын емес үй-жай 2, "Әділ" дүкенінің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көшесі, құрылыс 9, балалар алаңының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Мерғалым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Қайырбаев көшесі, ғимарат 1, Павлодар облысының білім беру басқармасы Аққулы ауданы білім беру бөлімінің "Бекмұрат Уахатов атындағы жалпы орта білім беру мектебі"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Уахатов көшесі, ғимарат 38,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Уахатов көшесі, құрылыс 18А, "Еламан" дүкенінің жанында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Қызылағаш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Бесқарағай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Жанпейіс Сыздықов көшесі, құрылыс 13А, Павлодар облысы әкімдігі Павлодар облысы денсаулық сақтау басқармасының шаруашылық жүргізу құқығындағы "Аққулы аудандық ауруханасы" коммуналдық мемлекеттік кәсіпорнының медициналық пункті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Айып Құсайынов көшесі, құрылыс 54, "Қазбек" дүкенінің жанында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 Құсайынов көшесі, ғимарат 21, кеңсе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Шарбақты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Шарбақты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Әбуғали Сәлменов көшесі, ғимарат 24,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Бейбітшілік көшесі, ғимарат 16А, Павлодар облысы әкімдігі Павлодар облысы денсаулық сақтау басқармасының шаруашылық жүргізу құқығындағы "Аққулы аудандық ауруханасы" коммуналдық мемлекеттік кәсіпорнының дәрігерлік амбулаториясы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Сәкен Сейфуллин, ғимарат 2, Павлодар облысы білім беру басқармасының Аққулы ауданының білім беру бөлімінің "Қызғалдақ" сәбилер бақшасы" коммуналдық мемлекеттік қазыналық кәсіпорны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Тосағаш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Тәуелсіздік көшесі, ғимарат 4,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Жабағылы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көшесі, ғимарат 6,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Қарақала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Қарақала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Шайхыслям Оспанов көшесі, ғимарат 2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мәдениет үйі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Кәрімжан Әпсалықов көшесі, ғимарат 3, "Аққулы ауданының Қарақала ауылдық округі әкімінің аппараты"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Кәрімжан Әпсалықов көшесі, құрылыс 2, Павлодар облысы әкімдігі Павлодар облысы денсаулық сақтау басқармасының шаруашылық жүргізу құқығындағы "Аққулы аудандық ауруханасы" коммуналдық мемлекеттік кәсіпорнының дәрігерлік амбулатория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Шәмші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Амергалиев Толен көшесі, ғимарат 15А,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Шабар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Күляй Шарбақпаева көшесі, ғимарат 9,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Ямышев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Ямышев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 көшесі, 1 ғимарат "Аққулы ауданының Ямышев ауылдық округі әкімінің аппараты"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 ғимарат 38,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мәдениет үйі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Мира көшесі, құрылыс 17Б, балалар алаңының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Тілектес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Уақап Сыздықов көшесі, ғимарат 1, Аққулы ауданы әкімдігі, Аққулы ауданының мәдениет, дене шынықтыру және спорт бөлімінің "Аудандық халық шығармашылығы және мәдени-демалыс қызметі орталығы" мемлекеттік қазыналық коммуналдық кәсіпорнының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Қызылқоғам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Уайхан Мулікбаев көшесі, 1 ғимарат, Павлодар облысының білім беру басқармасы Аққулы ауданы білім беру бөлімінің "Садуақас Сатыбалдин атындағы жалпы орта білім беру мектебі" коммуналдық мемлекеттік мекемесі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Баймолдин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Әбілхайыр Баймолдин атындағы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Маяковского көшесі, ғимарат 5,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Баймолдин көшесі, ғимарат 2, "Аққулы ауданының Баймолдин ауылдық округі әкімінің аппараты" мемлекеттік мекемесі ғимаратының жанында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Маяковского көшесі, ғимарат 6, Павлодар облысының білім беру басқармасы Аққулы ауданы білім беру бөлімінің "Әбілқайыр Баймолдин атындағы жалпы орта білім беру мектебі"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Тақыр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Лермонтов көшесі, ғимарат 9,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клубы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Малыбай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Малыбай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Бейбітшілік көшесі, ғимарат 13, "Аққулы ауданының Малыбай ауылдық округі әкімінің аппараты"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Бәйтерек көшесі, ғимарат 1, Павлодар облысының білім беру басқармасы Аққулы ауданы білім беру бөлімінің "Малыбай жалпы білім беру мектебі" коммуналдық мемлекеттік мекемесі ғимаратына қарама-қарсы автобус аялдамасының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Қазантай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көшесі, 6 ғимарат, Павлодар облысының білім беру басқармасы Аққулы ауданы білім беру бөлімінің "Қазантай негізгі жалпы білім беру мектебі"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көшесі, ғимарат 10, Павлодар облысы әкімдігі Павлодар облысы денсаулық сақтау басқармасының шаруашылық жүргізу құқығындағы "Аққулы аудандық ауруханасы" коммуналдық мемлекеттік кәсіпорнының медициналық пункті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көшесі, құрылыс 1, Павлодар облысының білім беру басқармасы Аққулы ауданы білім беру бөлімінің "Қазы жалпы орта білім беру мектебі"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көшесі, ғимарат 2А, Аққулы ауданы әкімдігі, Аққулы ауданының мәдениет, дене шынықтыру және спорт бөлімінің "Аудандық халық шығармашылығы және мәдени-сауық орталығы" мемлекеттік қазыналық коммуналдық кәсіпорнының ауылдық мәдениет үйі ғимаратының жанында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Шақа ауылдық округі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Шақа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Ләззат Асанова көшесі, ғимарат 1А "Қазақстан Республикасының Экология және табиғи ресурстар министрлігінің орман шаруашылығы және жануарлар дүниесі Комитеті "Ертіс орманы" мемлекеттік орман табиғи резерваты" республикалық мемлекеттік мекемесінің Бесқарағай филиалы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көшесі, ғимарат 1, Павлодар облысының білім беру басқармасы Аққулы ауданы білім беру бөлімінің "Шақа жалпы орта білім беру мектебі" коммуналдық мемлекеттік мекемесі ғимаратының жанында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Шоқтал ауылы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Қабдылқазы Айтқалиев көшесі, ғимарат 20 Павлодар облысы әкімдігі Павлодар облысы денсаулық сақтау басқармасының шаруашылық жүргізу құқығындағы "Аққулы аудандық ауруханасы" коммуналдық мемлекеттік кәсіпорнының медициналық пункті ғимаратының жанында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Аққулы ауданы әкімдігінің</w:t>
            </w:r>
            <w:r>
              <w:br/>
            </w:r>
            <w:r>
              <w:rPr>
                <w:rFonts w:ascii="Times New Roman"/>
                <w:b w:val="false"/>
                <w:i w:val="false"/>
                <w:color w:val="000000"/>
                <w:sz w:val="20"/>
              </w:rPr>
              <w:t>2019 жылғы "3" мамырдағы</w:t>
            </w:r>
            <w:r>
              <w:br/>
            </w:r>
            <w:r>
              <w:rPr>
                <w:rFonts w:ascii="Times New Roman"/>
                <w:b w:val="false"/>
                <w:i w:val="false"/>
                <w:color w:val="000000"/>
                <w:sz w:val="20"/>
              </w:rPr>
              <w:t>№ 1-03/74 қаулысына</w:t>
            </w:r>
            <w:r>
              <w:br/>
            </w:r>
            <w:r>
              <w:rPr>
                <w:rFonts w:ascii="Times New Roman"/>
                <w:b w:val="false"/>
                <w:i w:val="false"/>
                <w:color w:val="000000"/>
                <w:sz w:val="20"/>
              </w:rPr>
              <w:t>2-қосымша</w:t>
            </w:r>
          </w:p>
        </w:tc>
      </w:tr>
    </w:tbl>
    <w:bookmarkStart w:name="z10" w:id="5"/>
    <w:p>
      <w:pPr>
        <w:spacing w:after="0"/>
        <w:ind w:left="0"/>
        <w:jc w:val="left"/>
      </w:pPr>
      <w:r>
        <w:rPr>
          <w:rFonts w:ascii="Times New Roman"/>
          <w:b/>
          <w:i w:val="false"/>
          <w:color w:val="000000"/>
        </w:rPr>
        <w:t xml:space="preserve"> Кандидаттардың сайлаушылармен кездесулер өткізу үшін үй-жайлар</w:t>
      </w:r>
    </w:p>
    <w:bookmarkEnd w:id="5"/>
    <w:p>
      <w:pPr>
        <w:spacing w:after="0"/>
        <w:ind w:left="0"/>
        <w:jc w:val="both"/>
      </w:pPr>
      <w:r>
        <w:rPr>
          <w:rFonts w:ascii="Times New Roman"/>
          <w:b w:val="false"/>
          <w:i w:val="false"/>
          <w:color w:val="ff0000"/>
          <w:sz w:val="28"/>
        </w:rPr>
        <w:t xml:space="preserve">
      Ескерту. 2-қосымша алып тасталды - Павлодар облысы Аққулы ауданы әкімдігінің 22.09.2022 </w:t>
      </w:r>
      <w:r>
        <w:rPr>
          <w:rFonts w:ascii="Times New Roman"/>
          <w:b w:val="false"/>
          <w:i w:val="false"/>
          <w:color w:val="ff0000"/>
          <w:sz w:val="28"/>
        </w:rPr>
        <w:t>№ 1-03/255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