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8e994" w14:textId="fb8e99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Аққайың ауданының аумағында барлық кандидаттардың үгіттік баспа материалдарын орналастыру үшін орындар белгілеу және сайлаушылармен кездесуі үшін үй-жайлар ұсыну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әкімдігінің 2019 жылғы 17 сәуірдегі № 94 қаулысы. Солтүстік Қазақстан облысының Әділет департаментінде 2019 жылғы 18 сәуірде № 5355 болып тiркелдi. Күші жойылды - Солтүстік Қазақстан облысы Аққайың ауданы әкімдігінің 2026 жылғы 1 қыркүйектегі № 253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- Солтүстік Қазақстан облысы Аққайың ауданы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 1995 жылғы 28 қыркүйектегі Конституциялық Заңы 28-бабының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2001 жылғы 23 қаңтардағы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Солтүстік Қазақстан облысы Аққайың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Аққайың ауданының сайлау комиссиясымен бірлесіп (келісім бойынша) Солтүстік Қазақстан облысы Аққайың ауданының аумағында барлық кандидаттардың үгіттік баспа материалдарын орналастыру үшін орындар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Солтүстік Қазақстан облысы Аққайың ауданының аумағында барлық кандидаттарға сайлаушылармен кездесуі үшін шарттық негізде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үй-жайлар ұсынылсын.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Солтүстік Қазақстан облысы Аққайың ауданы әкімі аппаратының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Солтүстік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облысы Аққайың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сайлау комиссияның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төрағасы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 Қ. Құрманбаев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2019 жылғы "__" _________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17 сәурдегі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аумағында барлық кандидаттардын үгіттік баспа материалдарын орналастыру үшін белгіленген орындар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Солтүстік Қазақстан облысы Аққайың ауданы әкімдігінің 15.04.2025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еңгізіледі)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Орналастыру орындары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"Виктория"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Аралағаш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"Иван Зенченко" жауапкершілігі шектеулі серіктестігі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"ПерекрҰсток"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"Меркурий"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Қиялы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"Киялинский элеватор" жауапкершілігі шектеулі серіктестігі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"Астана" дүкені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"Дайындық" жауапкершілігі шектеулі серіктестігінің дүкені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"Полтавское" жауапкершілігі шектеулі серіктестігі кеңсесі ғимаратының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әкімдігінің кәсіпкерлік, ауыл шаруашылғы және ветеринария бөлімі" коммуналдық мемлекеттік мекемесінің ғимараты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кәсіпорнының ғимараты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 "Балапан бөбекжай-бақшасы" мемлекеттік коммуналдық қазыналық кәсіпорны ғимаратының жанындағы аумақ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"Кулинария"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Камышлово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"Омарова"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"Медведев"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"Шағалалы дәрігерлік амбулатория" 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 ғимаратының жанындағы аумақ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дворик"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"Береке" дүкенінің жанындағы аумақ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"Рыбка" дүкенінің жанындағы аумақ (келісім бойынша)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17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3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аумағында барлық кандидаттарға сайлаушылармен кездесуі үшін ұсынылған үй-жайлар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– Солтүстік Қазақстан облысы Аққайың ауданы әкімдігінің 15.04.2025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еңгізіледі)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Кездесулерді өткізу орны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"Аралағаш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 ауылдық Мәдениет үйінің ғимараты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Астраханка ауылдық округі әкімінің аппараты" коммуналдық мемлекеттік мекемесінің ауылдық Мәдениет үйінің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"Власовка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"Шағалалы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Григорьевка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"ИвановкаАгроСевер" жауапкершілігі шектеулі серіктестігінің ғимараты (акт залының үй-жайы)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Қиялы ауылдық округі әкімінің аппараты" коммуналдық мемлекеттік мекемесінің ауылдық клубы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"Ленинское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"Полтавка орта мектебі"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Аққайың ауданы мәслихаты аппараты" коммуналдық мемлекеттік мекемесінің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Чапай дәрігерлік амбулаториясы 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кәсіпорнының ғимараты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"Черкасское Агро" жауапкершілігі шектеулі серіктестігінің ғимараты (бос уақыт орталығы) (келісім бойынша)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